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5903A" w14:textId="77777777" w:rsidR="002D76B7" w:rsidRDefault="002D76B7"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14:paraId="408AF79B" w14:textId="77777777" w:rsidR="002D76B7" w:rsidRDefault="002D76B7"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331652">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57FA0F9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37D412AD" w14:textId="128555ED"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23D5F" w:rsidRPr="00331652">
        <w:rPr>
          <w:rFonts w:ascii="Arial" w:hAnsi="Arial" w:cs="Arial"/>
          <w:b/>
          <w:bCs/>
          <w:color w:val="003366"/>
          <w:sz w:val="40"/>
          <w:szCs w:val="24"/>
          <w:lang w:val="es-ES" w:eastAsia="es-ES"/>
        </w:rPr>
        <w:t>PROPUESTA</w:t>
      </w:r>
      <w:r w:rsidRPr="00331652">
        <w:rPr>
          <w:rFonts w:ascii="Arial" w:hAnsi="Arial" w:cs="Arial"/>
          <w:b/>
          <w:bCs/>
          <w:color w:val="003366"/>
          <w:sz w:val="40"/>
          <w:szCs w:val="24"/>
          <w:lang w:val="es-ES" w:eastAsia="es-ES"/>
        </w:rPr>
        <w:t>S</w:t>
      </w:r>
    </w:p>
    <w:p w14:paraId="5DDD4DB0" w14:textId="77777777" w:rsidR="00EB0D26" w:rsidRPr="00286C60" w:rsidRDefault="00EB0D26" w:rsidP="00EB0D26">
      <w:pPr>
        <w:pStyle w:val="Textoindependiente"/>
        <w:widowControl w:val="0"/>
        <w:spacing w:after="0"/>
        <w:jc w:val="center"/>
        <w:rPr>
          <w:rFonts w:ascii="Arial" w:hAnsi="Arial" w:cs="Arial"/>
          <w:b/>
          <w:bCs/>
          <w:color w:val="003366"/>
          <w:sz w:val="12"/>
          <w:szCs w:val="12"/>
          <w:lang w:val="es-ES" w:eastAsia="es-ES"/>
        </w:rPr>
      </w:pPr>
    </w:p>
    <w:p w14:paraId="0DFA46C9" w14:textId="77777777" w:rsidR="00EB0D26" w:rsidRDefault="00EB0D26" w:rsidP="00EB0D26">
      <w:pPr>
        <w:pStyle w:val="Head1"/>
        <w:widowControl w:val="0"/>
        <w:suppressAutoHyphens w:val="0"/>
        <w:spacing w:after="0"/>
        <w:rPr>
          <w:rFonts w:ascii="Arial" w:hAnsi="Arial" w:cs="Arial"/>
          <w:bCs/>
          <w:sz w:val="4"/>
          <w:szCs w:val="24"/>
          <w:lang w:val="es-ES" w:eastAsia="es-ES"/>
        </w:rPr>
      </w:pP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067C2C52"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00923D5F">
        <w:rPr>
          <w:rFonts w:ascii="Arial" w:hAnsi="Arial" w:cs="Arial"/>
          <w:b/>
          <w:bCs/>
          <w:sz w:val="28"/>
          <w:lang w:val="pt-BR"/>
        </w:rPr>
        <w:t>P</w:t>
      </w:r>
      <w:r w:rsidRPr="00BD3CD7">
        <w:rPr>
          <w:rFonts w:ascii="Arial" w:hAnsi="Arial" w:cs="Arial"/>
          <w:b/>
          <w:bCs/>
          <w:sz w:val="28"/>
          <w:lang w:val="pt-BR"/>
        </w:rPr>
        <w:t xml:space="preserve"> N</w:t>
      </w:r>
      <w:r>
        <w:rPr>
          <w:rFonts w:ascii="Arial" w:hAnsi="Arial" w:cs="Arial"/>
          <w:b/>
          <w:bCs/>
          <w:sz w:val="28"/>
          <w:lang w:val="pt-BR"/>
        </w:rPr>
        <w:t xml:space="preserve">° </w:t>
      </w:r>
      <w:r w:rsidR="00510817">
        <w:rPr>
          <w:rFonts w:ascii="Arial" w:hAnsi="Arial" w:cs="Arial"/>
          <w:b/>
          <w:bCs/>
          <w:sz w:val="28"/>
          <w:lang w:val="pt-BR"/>
        </w:rPr>
        <w:t>0</w:t>
      </w:r>
      <w:r w:rsidR="00B74767">
        <w:rPr>
          <w:rFonts w:ascii="Arial" w:hAnsi="Arial" w:cs="Arial"/>
          <w:b/>
          <w:bCs/>
          <w:sz w:val="28"/>
          <w:lang w:val="pt-BR"/>
        </w:rPr>
        <w:t>95</w:t>
      </w:r>
      <w:r w:rsidRPr="000E4A41">
        <w:rPr>
          <w:rFonts w:ascii="Arial" w:hAnsi="Arial" w:cs="Arial"/>
          <w:b/>
          <w:bCs/>
          <w:sz w:val="28"/>
          <w:lang w:val="pt-BR"/>
        </w:rPr>
        <w:t>/</w:t>
      </w:r>
      <w:r w:rsidRPr="00F8188E">
        <w:rPr>
          <w:rFonts w:ascii="Arial" w:hAnsi="Arial" w:cs="Arial"/>
          <w:b/>
          <w:bCs/>
          <w:sz w:val="28"/>
          <w:lang w:val="pt-BR"/>
        </w:rPr>
        <w:t>202</w:t>
      </w:r>
      <w:r w:rsidR="00DA71AB">
        <w:rPr>
          <w:rFonts w:ascii="Arial" w:hAnsi="Arial" w:cs="Arial"/>
          <w:b/>
          <w:bCs/>
          <w:sz w:val="28"/>
          <w:lang w:val="pt-BR"/>
        </w:rPr>
        <w:t>3</w:t>
      </w:r>
      <w:r w:rsidR="00DA71AB" w:rsidRPr="00805B48">
        <w:rPr>
          <w:rFonts w:ascii="Arial" w:hAnsi="Arial" w:cs="Arial"/>
          <w:b/>
          <w:bCs/>
          <w:sz w:val="28"/>
          <w:lang w:val="pt-BR"/>
        </w:rPr>
        <w:t>-1</w:t>
      </w:r>
      <w:r w:rsidRPr="00805B48">
        <w:rPr>
          <w:rFonts w:ascii="Arial" w:hAnsi="Arial" w:cs="Arial"/>
          <w:b/>
          <w:bCs/>
          <w:sz w:val="28"/>
          <w:lang w:val="pt-BR"/>
        </w:rPr>
        <w:t>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1854AD95" w:rsidR="00EB0D26" w:rsidRPr="00F8188E" w:rsidRDefault="00DA71AB" w:rsidP="00EB0D26">
      <w:pPr>
        <w:widowControl w:val="0"/>
        <w:jc w:val="center"/>
        <w:rPr>
          <w:rFonts w:ascii="Arial" w:hAnsi="Arial" w:cs="Arial"/>
          <w:b/>
          <w:bCs/>
          <w:sz w:val="28"/>
        </w:rPr>
      </w:pPr>
      <w:r>
        <w:rPr>
          <w:rFonts w:ascii="Arial" w:hAnsi="Arial" w:cs="Arial"/>
          <w:b/>
          <w:bCs/>
          <w:sz w:val="28"/>
        </w:rPr>
        <w:t>PRIMER</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04240C9C" w:rsidR="00EB0D26" w:rsidRPr="00F8188E" w:rsidRDefault="00B74767" w:rsidP="00B74767">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w:t>
            </w:r>
            <w:r w:rsidR="00230B90">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Pr>
                <w:rFonts w:ascii="Arial" w:hAnsi="Arial" w:cs="Arial"/>
                <w:b/>
                <w:sz w:val="30"/>
                <w:szCs w:val="30"/>
                <w:lang w:eastAsia="en-US"/>
                <w14:shadow w14:blurRad="50800" w14:dist="38100" w14:dir="2700000" w14:sx="100000" w14:sy="100000" w14:kx="0" w14:ky="0" w14:algn="tl">
                  <w14:srgbClr w14:val="000000">
                    <w14:alpha w14:val="60000"/>
                  </w14:srgbClr>
                </w14:shadow>
              </w:rPr>
              <w:t>UNA LIBRERÍA TAPE BACKUP</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41E8CCC7" w:rsidR="00EB0D26" w:rsidRPr="001E12CC" w:rsidRDefault="00230B90" w:rsidP="00EB0D26">
      <w:pPr>
        <w:widowControl w:val="0"/>
        <w:jc w:val="center"/>
        <w:rPr>
          <w:rFonts w:ascii="Arial" w:hAnsi="Arial" w:cs="Arial"/>
          <w:sz w:val="24"/>
          <w:szCs w:val="28"/>
        </w:rPr>
        <w:sectPr w:rsidR="00EB0D26" w:rsidRPr="001E12CC" w:rsidSect="00613D04">
          <w:headerReference w:type="default" r:id="rId9"/>
          <w:footerReference w:type="default" r:id="rId10"/>
          <w:pgSz w:w="12240" w:h="15840" w:code="1"/>
          <w:pgMar w:top="567" w:right="1185" w:bottom="567" w:left="1418" w:header="709" w:footer="709" w:gutter="0"/>
          <w:cols w:space="708"/>
          <w:titlePg/>
          <w:docGrid w:linePitch="360"/>
        </w:sectPr>
      </w:pPr>
      <w:r>
        <w:rPr>
          <w:rFonts w:ascii="Arial" w:hAnsi="Arial" w:cs="Arial"/>
          <w:b/>
          <w:bCs/>
          <w:sz w:val="24"/>
          <w:szCs w:val="28"/>
        </w:rPr>
        <w:t>Gestión 2023</w:t>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4A2F3DBF" w:rsidR="0092262A" w:rsidRPr="009956C4" w:rsidRDefault="00201CEB" w:rsidP="00201CEB">
          <w:pPr>
            <w:pStyle w:val="TtulodeTDC"/>
            <w:tabs>
              <w:tab w:val="center" w:pos="4419"/>
              <w:tab w:val="left" w:pos="5900"/>
            </w:tabs>
            <w:rPr>
              <w:color w:val="auto"/>
              <w:lang w:val="es-BO"/>
            </w:rPr>
          </w:pPr>
          <w:r>
            <w:rPr>
              <w:rFonts w:ascii="Verdana" w:hAnsi="Verdana"/>
              <w:b w:val="0"/>
              <w:bCs w:val="0"/>
              <w:color w:val="auto"/>
              <w:sz w:val="16"/>
              <w:szCs w:val="16"/>
              <w:lang w:val="es-BO" w:eastAsia="es-ES"/>
            </w:rPr>
            <w:tab/>
          </w:r>
          <w:r w:rsidR="009477D4" w:rsidRPr="009956C4">
            <w:rPr>
              <w:rFonts w:ascii="Verdana" w:hAnsi="Verdana"/>
              <w:color w:val="auto"/>
              <w:sz w:val="20"/>
              <w:lang w:val="es-BO"/>
            </w:rPr>
            <w:t>CONTENIDO</w:t>
          </w:r>
          <w:r>
            <w:rPr>
              <w:rFonts w:ascii="Verdana" w:hAnsi="Verdana"/>
              <w:color w:val="auto"/>
              <w:sz w:val="20"/>
              <w:lang w:val="es-BO"/>
            </w:rPr>
            <w:tab/>
          </w:r>
        </w:p>
        <w:p w14:paraId="46568200" w14:textId="6C7C177F"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5F0747">
              <w:rPr>
                <w:rStyle w:val="Hipervnculo"/>
                <w:lang w:val="es-BO"/>
              </w:rPr>
              <w:t>………………………………………………..</w:t>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D2527">
              <w:rPr>
                <w:webHidden/>
              </w:rPr>
              <w:t>1</w:t>
            </w:r>
            <w:r w:rsidR="003D3F01">
              <w:rPr>
                <w:webHidden/>
              </w:rPr>
              <w:fldChar w:fldCharType="end"/>
            </w:r>
          </w:hyperlink>
        </w:p>
        <w:p w14:paraId="7FC60F91" w14:textId="4B1A93ED" w:rsidR="003D3F01" w:rsidRDefault="00B7476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D2527">
              <w:rPr>
                <w:webHidden/>
              </w:rPr>
              <w:t>1</w:t>
            </w:r>
            <w:r w:rsidR="003D3F01">
              <w:rPr>
                <w:webHidden/>
              </w:rPr>
              <w:fldChar w:fldCharType="end"/>
            </w:r>
          </w:hyperlink>
        </w:p>
        <w:p w14:paraId="6C501826" w14:textId="6A9F17C2" w:rsidR="003D3F01" w:rsidRDefault="00B7476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D2527">
              <w:rPr>
                <w:webHidden/>
              </w:rPr>
              <w:t>1</w:t>
            </w:r>
            <w:r w:rsidR="003D3F01">
              <w:rPr>
                <w:webHidden/>
              </w:rPr>
              <w:fldChar w:fldCharType="end"/>
            </w:r>
          </w:hyperlink>
        </w:p>
        <w:p w14:paraId="57BB47FD" w14:textId="08286A1E" w:rsidR="003D3F01" w:rsidRDefault="00B7476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D2527">
              <w:rPr>
                <w:webHidden/>
              </w:rPr>
              <w:t>2</w:t>
            </w:r>
            <w:r w:rsidR="003D3F01">
              <w:rPr>
                <w:webHidden/>
              </w:rPr>
              <w:fldChar w:fldCharType="end"/>
            </w:r>
          </w:hyperlink>
        </w:p>
        <w:p w14:paraId="46C59B30" w14:textId="50312AA7" w:rsidR="003D3F01" w:rsidRDefault="00B7476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CD2527">
              <w:rPr>
                <w:webHidden/>
              </w:rPr>
              <w:t>3</w:t>
            </w:r>
            <w:r w:rsidR="003D3F01">
              <w:rPr>
                <w:webHidden/>
              </w:rPr>
              <w:fldChar w:fldCharType="end"/>
            </w:r>
          </w:hyperlink>
        </w:p>
        <w:p w14:paraId="25DF57F5" w14:textId="2FE6E517" w:rsidR="003D3F01" w:rsidRDefault="00B7476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D2527">
              <w:rPr>
                <w:webHidden/>
              </w:rPr>
              <w:t>4</w:t>
            </w:r>
            <w:r w:rsidR="003D3F01">
              <w:rPr>
                <w:webHidden/>
              </w:rPr>
              <w:fldChar w:fldCharType="end"/>
            </w:r>
          </w:hyperlink>
        </w:p>
        <w:p w14:paraId="043E0B7A" w14:textId="46ABDAFA" w:rsidR="003D3F01" w:rsidRDefault="00B7476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D2527">
              <w:rPr>
                <w:webHidden/>
              </w:rPr>
              <w:t>5</w:t>
            </w:r>
            <w:r w:rsidR="003D3F01">
              <w:rPr>
                <w:webHidden/>
              </w:rPr>
              <w:fldChar w:fldCharType="end"/>
            </w:r>
          </w:hyperlink>
        </w:p>
        <w:p w14:paraId="5B4B0702" w14:textId="792D080B" w:rsidR="003D3F01" w:rsidRDefault="00B7476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D2527">
              <w:rPr>
                <w:webHidden/>
              </w:rPr>
              <w:t>5</w:t>
            </w:r>
            <w:r w:rsidR="003D3F01">
              <w:rPr>
                <w:webHidden/>
              </w:rPr>
              <w:fldChar w:fldCharType="end"/>
            </w:r>
          </w:hyperlink>
        </w:p>
        <w:p w14:paraId="6858C0B3" w14:textId="768A9511" w:rsidR="003D3F01" w:rsidRDefault="00B7476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D2527">
              <w:rPr>
                <w:webHidden/>
              </w:rPr>
              <w:t>5</w:t>
            </w:r>
            <w:r w:rsidR="003D3F01">
              <w:rPr>
                <w:webHidden/>
              </w:rPr>
              <w:fldChar w:fldCharType="end"/>
            </w:r>
          </w:hyperlink>
        </w:p>
        <w:p w14:paraId="2FE57F3A" w14:textId="4953F6D9" w:rsidR="003D3F01" w:rsidRDefault="00B7476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D2527">
              <w:rPr>
                <w:webHidden/>
              </w:rPr>
              <w:t>5</w:t>
            </w:r>
            <w:r w:rsidR="003D3F01">
              <w:rPr>
                <w:webHidden/>
              </w:rPr>
              <w:fldChar w:fldCharType="end"/>
            </w:r>
          </w:hyperlink>
        </w:p>
        <w:p w14:paraId="124E92A3" w14:textId="518CF3BB" w:rsidR="003D3F01" w:rsidRDefault="00B7476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D2527">
              <w:rPr>
                <w:webHidden/>
              </w:rPr>
              <w:t>5</w:t>
            </w:r>
            <w:r w:rsidR="003D3F01">
              <w:rPr>
                <w:webHidden/>
              </w:rPr>
              <w:fldChar w:fldCharType="end"/>
            </w:r>
          </w:hyperlink>
        </w:p>
        <w:p w14:paraId="6B5C4463" w14:textId="702C14B5" w:rsidR="003D3F01" w:rsidRDefault="00B7476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D2527">
              <w:rPr>
                <w:webHidden/>
              </w:rPr>
              <w:t>6</w:t>
            </w:r>
            <w:r w:rsidR="003D3F01">
              <w:rPr>
                <w:webHidden/>
              </w:rPr>
              <w:fldChar w:fldCharType="end"/>
            </w:r>
          </w:hyperlink>
        </w:p>
        <w:p w14:paraId="4DB88D9D" w14:textId="76992181" w:rsidR="003D3F01" w:rsidRDefault="00B7476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D2527">
              <w:rPr>
                <w:webHidden/>
              </w:rPr>
              <w:t>6</w:t>
            </w:r>
            <w:r w:rsidR="003D3F01">
              <w:rPr>
                <w:webHidden/>
              </w:rPr>
              <w:fldChar w:fldCharType="end"/>
            </w:r>
          </w:hyperlink>
        </w:p>
        <w:p w14:paraId="722759A8" w14:textId="0B9158AF" w:rsidR="003D3F01" w:rsidRDefault="00B7476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D2527">
              <w:rPr>
                <w:webHidden/>
              </w:rPr>
              <w:t>8</w:t>
            </w:r>
            <w:r w:rsidR="003D3F01">
              <w:rPr>
                <w:webHidden/>
              </w:rPr>
              <w:fldChar w:fldCharType="end"/>
            </w:r>
          </w:hyperlink>
        </w:p>
        <w:p w14:paraId="33E65008" w14:textId="4BAD676D" w:rsidR="003D3F01" w:rsidRDefault="00B7476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D2527">
              <w:rPr>
                <w:webHidden/>
              </w:rPr>
              <w:t>9</w:t>
            </w:r>
            <w:r w:rsidR="003D3F01">
              <w:rPr>
                <w:webHidden/>
              </w:rPr>
              <w:fldChar w:fldCharType="end"/>
            </w:r>
          </w:hyperlink>
        </w:p>
        <w:p w14:paraId="25990033" w14:textId="151BB2C1" w:rsidR="003D3F01" w:rsidRDefault="00B7476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D2527">
              <w:rPr>
                <w:webHidden/>
              </w:rPr>
              <w:t>10</w:t>
            </w:r>
            <w:r w:rsidR="003D3F01">
              <w:rPr>
                <w:webHidden/>
              </w:rPr>
              <w:fldChar w:fldCharType="end"/>
            </w:r>
          </w:hyperlink>
        </w:p>
        <w:p w14:paraId="79A96E54" w14:textId="7E26C7EF" w:rsidR="003D3F01" w:rsidRDefault="00B7476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D2527">
              <w:rPr>
                <w:webHidden/>
              </w:rPr>
              <w:t>10</w:t>
            </w:r>
            <w:r w:rsidR="003D3F01">
              <w:rPr>
                <w:webHidden/>
              </w:rPr>
              <w:fldChar w:fldCharType="end"/>
            </w:r>
          </w:hyperlink>
        </w:p>
        <w:p w14:paraId="73FA897E" w14:textId="5E0DEE3E" w:rsidR="003D3F01" w:rsidRDefault="00B7476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D2527">
              <w:rPr>
                <w:webHidden/>
              </w:rPr>
              <w:t>11</w:t>
            </w:r>
            <w:r w:rsidR="003D3F01">
              <w:rPr>
                <w:webHidden/>
              </w:rPr>
              <w:fldChar w:fldCharType="end"/>
            </w:r>
          </w:hyperlink>
        </w:p>
        <w:p w14:paraId="6D79A613" w14:textId="6F549142" w:rsidR="003D3F01" w:rsidRDefault="00B7476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D2527">
              <w:rPr>
                <w:webHidden/>
              </w:rPr>
              <w:t>11</w:t>
            </w:r>
            <w:r w:rsidR="003D3F01">
              <w:rPr>
                <w:webHidden/>
              </w:rPr>
              <w:fldChar w:fldCharType="end"/>
            </w:r>
          </w:hyperlink>
        </w:p>
        <w:p w14:paraId="6EE5181E" w14:textId="5ADE3B03" w:rsidR="003D3F01" w:rsidRDefault="00B7476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D2527">
              <w:rPr>
                <w:webHidden/>
              </w:rPr>
              <w:t>11</w:t>
            </w:r>
            <w:r w:rsidR="003D3F01">
              <w:rPr>
                <w:webHidden/>
              </w:rPr>
              <w:fldChar w:fldCharType="end"/>
            </w:r>
          </w:hyperlink>
        </w:p>
        <w:p w14:paraId="65DB226B" w14:textId="59D96E4B" w:rsidR="003D3F01" w:rsidRDefault="00B7476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D2527">
              <w:rPr>
                <w:webHidden/>
              </w:rPr>
              <w:t>12</w:t>
            </w:r>
            <w:r w:rsidR="003D3F01">
              <w:rPr>
                <w:webHidden/>
              </w:rPr>
              <w:fldChar w:fldCharType="end"/>
            </w:r>
          </w:hyperlink>
        </w:p>
        <w:p w14:paraId="22C455E3" w14:textId="2A58B478" w:rsidR="003D3F01" w:rsidRDefault="00B7476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D2527">
              <w:rPr>
                <w:webHidden/>
              </w:rPr>
              <w:t>12</w:t>
            </w:r>
            <w:r w:rsidR="003D3F01">
              <w:rPr>
                <w:webHidden/>
              </w:rPr>
              <w:fldChar w:fldCharType="end"/>
            </w:r>
          </w:hyperlink>
        </w:p>
        <w:p w14:paraId="611FB855" w14:textId="0CA7007B" w:rsidR="003D3F01" w:rsidRDefault="00B7476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D2527">
              <w:rPr>
                <w:webHidden/>
              </w:rPr>
              <w:t>12</w:t>
            </w:r>
            <w:r w:rsidR="003D3F01">
              <w:rPr>
                <w:webHidden/>
              </w:rPr>
              <w:fldChar w:fldCharType="end"/>
            </w:r>
          </w:hyperlink>
        </w:p>
        <w:p w14:paraId="18EF910A" w14:textId="4EF7ABC8" w:rsidR="003D3F01" w:rsidRDefault="00B7476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D2527">
              <w:rPr>
                <w:webHidden/>
              </w:rPr>
              <w:t>14</w:t>
            </w:r>
            <w:r w:rsidR="003D3F01">
              <w:rPr>
                <w:webHidden/>
              </w:rPr>
              <w:fldChar w:fldCharType="end"/>
            </w:r>
          </w:hyperlink>
        </w:p>
        <w:p w14:paraId="399BDF49" w14:textId="43A565C6" w:rsidR="003D3F01" w:rsidRDefault="00B7476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D2527">
              <w:rPr>
                <w:webHidden/>
              </w:rPr>
              <w:t>14</w:t>
            </w:r>
            <w:r w:rsidR="003D3F01">
              <w:rPr>
                <w:webHidden/>
              </w:rPr>
              <w:fldChar w:fldCharType="end"/>
            </w:r>
          </w:hyperlink>
        </w:p>
        <w:p w14:paraId="2BD1C545" w14:textId="5D85ACB4" w:rsidR="003D3F01" w:rsidRDefault="00B7476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D2527">
              <w:rPr>
                <w:webHidden/>
              </w:rPr>
              <w:t>14</w:t>
            </w:r>
            <w:r w:rsidR="003D3F01">
              <w:rPr>
                <w:webHidden/>
              </w:rPr>
              <w:fldChar w:fldCharType="end"/>
            </w:r>
          </w:hyperlink>
        </w:p>
        <w:p w14:paraId="2989A210" w14:textId="5339E2D4" w:rsidR="003D3F01" w:rsidRDefault="00B7476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D2527">
              <w:rPr>
                <w:webHidden/>
              </w:rPr>
              <w:t>14</w:t>
            </w:r>
            <w:r w:rsidR="003D3F01">
              <w:rPr>
                <w:webHidden/>
              </w:rPr>
              <w:fldChar w:fldCharType="end"/>
            </w:r>
          </w:hyperlink>
        </w:p>
        <w:p w14:paraId="201B09EB" w14:textId="4F7654F3" w:rsidR="003D3F01" w:rsidRDefault="00B7476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D2527">
              <w:rPr>
                <w:webHidden/>
              </w:rPr>
              <w:t>16</w:t>
            </w:r>
            <w:r w:rsidR="003D3F01">
              <w:rPr>
                <w:webHidden/>
              </w:rPr>
              <w:fldChar w:fldCharType="end"/>
            </w:r>
          </w:hyperlink>
        </w:p>
        <w:p w14:paraId="48584880" w14:textId="391A6BA3" w:rsidR="003D3F01" w:rsidRDefault="00B7476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D2527">
              <w:rPr>
                <w:webHidden/>
              </w:rPr>
              <w:t>17</w:t>
            </w:r>
            <w:r w:rsidR="003D3F01">
              <w:rPr>
                <w:webHidden/>
              </w:rPr>
              <w:fldChar w:fldCharType="end"/>
            </w:r>
          </w:hyperlink>
        </w:p>
        <w:p w14:paraId="7DE21EF4" w14:textId="2D4AE877" w:rsidR="003D3F01" w:rsidRDefault="00B7476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D2527">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613D04">
          <w:footerReference w:type="default" r:id="rId11"/>
          <w:headerReference w:type="first" r:id="rId12"/>
          <w:footerReference w:type="first" r:id="rId13"/>
          <w:pgSz w:w="12240" w:h="15840"/>
          <w:pgMar w:top="993" w:right="1701" w:bottom="993" w:left="1701" w:header="708" w:footer="900" w:gutter="0"/>
          <w:cols w:space="708"/>
          <w:titlePg/>
          <w:docGrid w:linePitch="360"/>
        </w:sectPr>
      </w:pPr>
      <w:r w:rsidRPr="009956C4">
        <w:rPr>
          <w:rFonts w:cs="Arial"/>
          <w:sz w:val="18"/>
          <w:szCs w:val="18"/>
          <w:lang w:val="es-BO"/>
        </w:rPr>
        <w:br w:type="page"/>
      </w:r>
    </w:p>
    <w:p w14:paraId="257F8036" w14:textId="77777777" w:rsidR="00DA632C" w:rsidRPr="009956C4" w:rsidRDefault="00DA632C" w:rsidP="00DA632C">
      <w:pPr>
        <w:jc w:val="center"/>
        <w:rPr>
          <w:rFonts w:cs="Arial"/>
          <w:sz w:val="18"/>
          <w:szCs w:val="18"/>
          <w:lang w:val="es-BO"/>
        </w:rPr>
      </w:pPr>
      <w:bookmarkStart w:id="2" w:name="_Toc346871641"/>
      <w:bookmarkStart w:id="3" w:name="_Toc346873831"/>
      <w:r w:rsidRPr="009956C4">
        <w:rPr>
          <w:rFonts w:cs="Arial"/>
          <w:b/>
          <w:sz w:val="18"/>
          <w:szCs w:val="18"/>
          <w:lang w:val="es-BO"/>
        </w:rPr>
        <w:lastRenderedPageBreak/>
        <w:t>PARTE I</w:t>
      </w:r>
    </w:p>
    <w:p w14:paraId="2766616C" w14:textId="77777777" w:rsidR="00DA632C" w:rsidRPr="009956C4" w:rsidRDefault="00DA632C" w:rsidP="00DA632C">
      <w:pPr>
        <w:jc w:val="center"/>
        <w:rPr>
          <w:rFonts w:cs="Arial"/>
          <w:b/>
          <w:sz w:val="18"/>
          <w:szCs w:val="18"/>
          <w:lang w:val="es-BO"/>
        </w:rPr>
      </w:pPr>
      <w:r w:rsidRPr="009956C4">
        <w:rPr>
          <w:rFonts w:cs="Arial"/>
          <w:b/>
          <w:sz w:val="18"/>
          <w:szCs w:val="18"/>
          <w:lang w:val="es-BO"/>
        </w:rPr>
        <w:t>INFORMACIÓN GENERAL A LOS PROPONENTES</w:t>
      </w:r>
    </w:p>
    <w:p w14:paraId="1DB442DB" w14:textId="77777777" w:rsidR="00DA632C" w:rsidRPr="00201CEB" w:rsidRDefault="00DA632C" w:rsidP="00DA632C">
      <w:pPr>
        <w:jc w:val="center"/>
        <w:rPr>
          <w:rFonts w:cs="Arial"/>
          <w:b/>
          <w:sz w:val="14"/>
          <w:szCs w:val="18"/>
          <w:lang w:val="es-BO"/>
        </w:rPr>
      </w:pPr>
    </w:p>
    <w:p w14:paraId="27757E23" w14:textId="77777777" w:rsidR="00DA632C" w:rsidRPr="009956C4" w:rsidRDefault="00DA632C" w:rsidP="00DA632C">
      <w:pPr>
        <w:jc w:val="center"/>
        <w:rPr>
          <w:rFonts w:cs="Arial"/>
          <w:b/>
          <w:sz w:val="18"/>
          <w:szCs w:val="18"/>
        </w:rPr>
      </w:pPr>
      <w:r w:rsidRPr="009956C4">
        <w:rPr>
          <w:rFonts w:cs="Arial"/>
          <w:b/>
          <w:sz w:val="18"/>
          <w:szCs w:val="18"/>
        </w:rPr>
        <w:t>SECCIÓN I</w:t>
      </w:r>
    </w:p>
    <w:p w14:paraId="6174CF7E" w14:textId="77777777" w:rsidR="00DA632C" w:rsidRPr="009956C4" w:rsidRDefault="00DA632C" w:rsidP="00DA632C">
      <w:pPr>
        <w:jc w:val="center"/>
        <w:rPr>
          <w:rFonts w:cs="Arial"/>
          <w:b/>
          <w:sz w:val="18"/>
          <w:szCs w:val="18"/>
        </w:rPr>
      </w:pPr>
      <w:r w:rsidRPr="009956C4">
        <w:rPr>
          <w:rFonts w:cs="Arial"/>
          <w:b/>
          <w:sz w:val="18"/>
          <w:szCs w:val="18"/>
        </w:rPr>
        <w:t>GENERALIDADES</w:t>
      </w:r>
    </w:p>
    <w:p w14:paraId="5948F940" w14:textId="77777777" w:rsidR="00DA632C" w:rsidRPr="00201CEB" w:rsidRDefault="00DA632C" w:rsidP="00DA632C">
      <w:pPr>
        <w:jc w:val="center"/>
        <w:rPr>
          <w:rFonts w:cs="Arial"/>
          <w:b/>
          <w:sz w:val="14"/>
          <w:szCs w:val="18"/>
          <w:lang w:val="es-BO"/>
        </w:rPr>
      </w:pPr>
    </w:p>
    <w:p w14:paraId="5F8EFC57" w14:textId="77777777" w:rsidR="00DA632C" w:rsidRPr="009956C4" w:rsidRDefault="00DA632C" w:rsidP="00DA632C">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B738B9F" w14:textId="77777777" w:rsidR="00DA632C" w:rsidRPr="00201CEB" w:rsidRDefault="00DA632C" w:rsidP="00DA632C">
      <w:pPr>
        <w:rPr>
          <w:rFonts w:cs="Arial"/>
          <w:sz w:val="14"/>
          <w:szCs w:val="18"/>
          <w:lang w:val="es-BO"/>
        </w:rPr>
      </w:pPr>
    </w:p>
    <w:p w14:paraId="6AC00975"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437BE45" w14:textId="77777777" w:rsidR="00DA632C" w:rsidRPr="00201CEB" w:rsidRDefault="00DA632C" w:rsidP="00DA632C">
      <w:pPr>
        <w:jc w:val="both"/>
        <w:rPr>
          <w:rFonts w:cs="Arial"/>
          <w:sz w:val="14"/>
          <w:szCs w:val="18"/>
          <w:lang w:val="es-BO"/>
        </w:rPr>
      </w:pPr>
    </w:p>
    <w:p w14:paraId="498B4511" w14:textId="77777777" w:rsidR="00DA632C" w:rsidRPr="009956C4" w:rsidRDefault="00DA632C" w:rsidP="00DA632C">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7EE57B82" w14:textId="77777777" w:rsidR="00DA632C" w:rsidRPr="00201CEB" w:rsidRDefault="00DA632C" w:rsidP="00DA632C">
      <w:pPr>
        <w:tabs>
          <w:tab w:val="num" w:pos="709"/>
        </w:tabs>
        <w:ind w:left="709" w:hanging="709"/>
        <w:jc w:val="both"/>
        <w:rPr>
          <w:rFonts w:cs="Arial"/>
          <w:b/>
          <w:sz w:val="14"/>
          <w:szCs w:val="18"/>
          <w:lang w:val="es-BO" w:eastAsia="en-US"/>
        </w:rPr>
      </w:pPr>
    </w:p>
    <w:p w14:paraId="44C01E5E"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959C49B" w14:textId="77777777" w:rsidR="00DA632C" w:rsidRPr="00201CEB" w:rsidRDefault="00DA632C" w:rsidP="00DA632C">
      <w:pPr>
        <w:jc w:val="both"/>
        <w:rPr>
          <w:rFonts w:cs="Arial"/>
          <w:sz w:val="14"/>
          <w:szCs w:val="18"/>
          <w:lang w:val="es-BO" w:eastAsia="en-US"/>
        </w:rPr>
      </w:pPr>
    </w:p>
    <w:p w14:paraId="23D83A96" w14:textId="77777777" w:rsidR="00DA632C" w:rsidRPr="00CE15FD" w:rsidRDefault="00DA632C" w:rsidP="00DA632C">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394C62E3" w14:textId="77777777" w:rsidR="00DA632C" w:rsidRPr="00CE15FD" w:rsidRDefault="00DA632C" w:rsidP="00DA632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427A6280" w14:textId="77777777" w:rsidR="00DA632C" w:rsidRPr="00CE15FD"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6C219FA4" w14:textId="77777777" w:rsidR="00DA632C" w:rsidRPr="009956C4"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Micro y Pequeñas Empresas - MyPES</w:t>
      </w:r>
      <w:r>
        <w:rPr>
          <w:rFonts w:cs="Arial"/>
          <w:sz w:val="18"/>
          <w:szCs w:val="18"/>
          <w:lang w:val="es-BO"/>
        </w:rPr>
        <w:t>;</w:t>
      </w:r>
    </w:p>
    <w:p w14:paraId="60F639EE"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61195A44"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24A8D7BE"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Artesanos;</w:t>
      </w:r>
    </w:p>
    <w:p w14:paraId="7C696338" w14:textId="77777777" w:rsidR="00DA632C" w:rsidRPr="009956C4"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72105B52"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788C3BEB" w14:textId="77777777" w:rsidR="00DA632C" w:rsidRPr="00201CEB" w:rsidRDefault="00DA632C" w:rsidP="00DA632C">
      <w:pPr>
        <w:jc w:val="both"/>
        <w:rPr>
          <w:rFonts w:cs="Arial"/>
          <w:sz w:val="14"/>
          <w:szCs w:val="18"/>
          <w:lang w:val="es-BO"/>
        </w:rPr>
      </w:pPr>
    </w:p>
    <w:p w14:paraId="36E38C33" w14:textId="77777777" w:rsidR="00DA632C" w:rsidRPr="009956C4" w:rsidRDefault="00DA632C" w:rsidP="00DA632C">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ACTIVIDADES ADMINISTRATIVAS PREVIAS A LA PRESENTACIÓN DE PROPUESTAS</w:t>
      </w:r>
      <w:bookmarkEnd w:id="6"/>
    </w:p>
    <w:p w14:paraId="066B23A7" w14:textId="375430CA" w:rsidR="00DA632C" w:rsidRPr="00201CEB" w:rsidRDefault="00DA632C" w:rsidP="00DA632C">
      <w:pPr>
        <w:tabs>
          <w:tab w:val="num" w:pos="567"/>
        </w:tabs>
        <w:ind w:left="567" w:hanging="567"/>
        <w:jc w:val="both"/>
        <w:rPr>
          <w:rFonts w:cs="Arial"/>
          <w:b/>
          <w:i/>
          <w:sz w:val="14"/>
          <w:szCs w:val="18"/>
          <w:lang w:val="es-BO"/>
        </w:rPr>
      </w:pPr>
    </w:p>
    <w:p w14:paraId="39C33D59" w14:textId="6AD1229F" w:rsidR="00B74767" w:rsidRPr="00770816" w:rsidRDefault="00DA632C" w:rsidP="00B74767">
      <w:pPr>
        <w:pStyle w:val="Ttulo2"/>
        <w:tabs>
          <w:tab w:val="clear" w:pos="794"/>
        </w:tabs>
        <w:ind w:left="1276" w:hanging="709"/>
        <w:rPr>
          <w:rFonts w:ascii="Verdana" w:hAnsi="Verdana" w:cs="Arial"/>
          <w:sz w:val="18"/>
          <w:szCs w:val="18"/>
          <w:u w:val="none"/>
          <w:lang w:val="es-BO"/>
        </w:rPr>
      </w:pPr>
      <w:bookmarkStart w:id="7" w:name="_Toc346873776"/>
      <w:r w:rsidRPr="00A533AC">
        <w:rPr>
          <w:rFonts w:ascii="Verdana" w:hAnsi="Verdana"/>
          <w:sz w:val="18"/>
          <w:szCs w:val="18"/>
          <w:u w:val="none"/>
          <w:lang w:val="es-BO"/>
        </w:rPr>
        <w:t>Inspección Previa</w:t>
      </w:r>
      <w:bookmarkEnd w:id="7"/>
      <w:r w:rsidR="00B74767">
        <w:rPr>
          <w:rFonts w:ascii="Verdana" w:hAnsi="Verdana"/>
          <w:sz w:val="18"/>
          <w:szCs w:val="18"/>
          <w:u w:val="none"/>
          <w:lang w:val="es-BO"/>
        </w:rPr>
        <w:t xml:space="preserve"> </w:t>
      </w:r>
      <w:r w:rsidR="00B74767">
        <w:rPr>
          <w:rFonts w:ascii="Verdana" w:hAnsi="Verdana" w:cs="Arial"/>
          <w:color w:val="FF0000"/>
          <w:sz w:val="18"/>
          <w:szCs w:val="18"/>
          <w:u w:val="none"/>
          <w:lang w:val="es-BO"/>
        </w:rPr>
        <w:t>“</w:t>
      </w:r>
      <w:r w:rsidR="00B74767" w:rsidRPr="008A1B14">
        <w:rPr>
          <w:rFonts w:ascii="Verdana" w:hAnsi="Verdana" w:cs="Arial"/>
          <w:color w:val="FF0000"/>
          <w:sz w:val="18"/>
          <w:szCs w:val="18"/>
          <w:u w:val="none"/>
          <w:lang w:val="es-BO"/>
        </w:rPr>
        <w:t>No corresponde</w:t>
      </w:r>
      <w:r w:rsidR="00B74767">
        <w:rPr>
          <w:rFonts w:ascii="Verdana" w:hAnsi="Verdana" w:cs="Arial"/>
          <w:color w:val="FF0000"/>
          <w:sz w:val="18"/>
          <w:szCs w:val="18"/>
          <w:u w:val="none"/>
          <w:lang w:val="es-BO"/>
        </w:rPr>
        <w:t>”</w:t>
      </w:r>
    </w:p>
    <w:p w14:paraId="615FF765" w14:textId="77777777" w:rsidR="00DA632C" w:rsidRPr="00201CEB" w:rsidRDefault="00DA632C" w:rsidP="00DA632C">
      <w:pPr>
        <w:ind w:left="1134" w:hanging="567"/>
        <w:jc w:val="both"/>
        <w:rPr>
          <w:rFonts w:cs="Arial"/>
          <w:sz w:val="14"/>
          <w:szCs w:val="18"/>
          <w:lang w:val="es-BO"/>
        </w:rPr>
      </w:pPr>
    </w:p>
    <w:p w14:paraId="093142F7" w14:textId="742A0E6B"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8" w:name="_Toc346873777"/>
      <w:r w:rsidRPr="00770816">
        <w:rPr>
          <w:rFonts w:ascii="Verdana" w:hAnsi="Verdana" w:cs="Arial"/>
          <w:sz w:val="18"/>
          <w:szCs w:val="18"/>
          <w:u w:val="none"/>
          <w:lang w:val="es-BO"/>
        </w:rPr>
        <w:t>Consultas Escritas sobre el DBC</w:t>
      </w:r>
      <w:bookmarkEnd w:id="8"/>
      <w:r w:rsidR="008A1B14">
        <w:rPr>
          <w:rFonts w:ascii="Verdana" w:hAnsi="Verdana" w:cs="Arial"/>
          <w:sz w:val="18"/>
          <w:szCs w:val="18"/>
          <w:u w:val="none"/>
          <w:lang w:val="es-BO"/>
        </w:rPr>
        <w:t xml:space="preserve"> </w:t>
      </w:r>
    </w:p>
    <w:p w14:paraId="41E2B0E8" w14:textId="77777777" w:rsidR="00DA632C" w:rsidRPr="00201CEB" w:rsidRDefault="00DA632C" w:rsidP="00DA632C">
      <w:pPr>
        <w:ind w:left="1134" w:hanging="567"/>
        <w:jc w:val="both"/>
        <w:rPr>
          <w:rFonts w:cs="Arial"/>
          <w:sz w:val="14"/>
          <w:szCs w:val="18"/>
          <w:lang w:val="es-BO"/>
        </w:rPr>
      </w:pPr>
    </w:p>
    <w:p w14:paraId="741728EC" w14:textId="070235BD" w:rsidR="00DA632C" w:rsidRPr="00B74767" w:rsidRDefault="00201CEB" w:rsidP="00201CEB">
      <w:pPr>
        <w:ind w:left="1276"/>
        <w:jc w:val="both"/>
        <w:rPr>
          <w:rStyle w:val="markedcontent"/>
          <w:rFonts w:cs="Arial"/>
          <w:sz w:val="18"/>
          <w:szCs w:val="18"/>
        </w:rPr>
      </w:pPr>
      <w:r w:rsidRPr="00B74767">
        <w:rPr>
          <w:rStyle w:val="markedcontent"/>
          <w:rFonts w:cs="Arial"/>
          <w:sz w:val="18"/>
          <w:szCs w:val="18"/>
        </w:rPr>
        <w:t>Cualquier potencial proponente podrá formular consultas escritas dirigidas al RPA, vía el correo electrónico institucional que la entidad disponga en la convocatoria o</w:t>
      </w:r>
      <w:r w:rsidRPr="00B74767">
        <w:br/>
      </w:r>
      <w:r w:rsidRPr="00B74767">
        <w:rPr>
          <w:rStyle w:val="markedcontent"/>
          <w:rFonts w:cs="Arial"/>
          <w:sz w:val="18"/>
          <w:szCs w:val="18"/>
        </w:rPr>
        <w:t>mediante nota, hasta la fecha límite establecida en el presente DBC.</w:t>
      </w:r>
    </w:p>
    <w:p w14:paraId="77CB8AA7" w14:textId="77777777" w:rsidR="00201CEB" w:rsidRPr="00201CEB" w:rsidRDefault="00201CEB" w:rsidP="00201CEB">
      <w:pPr>
        <w:ind w:left="1276"/>
        <w:jc w:val="both"/>
        <w:rPr>
          <w:rFonts w:cs="Arial"/>
          <w:sz w:val="14"/>
          <w:szCs w:val="18"/>
          <w:lang w:val="es-BO"/>
        </w:rPr>
      </w:pPr>
    </w:p>
    <w:p w14:paraId="3789D8D3" w14:textId="0C780500"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9" w:name="_Toc346873778"/>
      <w:r w:rsidRPr="00770816">
        <w:rPr>
          <w:rFonts w:ascii="Verdana" w:hAnsi="Verdana" w:cs="Arial"/>
          <w:sz w:val="18"/>
          <w:szCs w:val="18"/>
          <w:u w:val="none"/>
          <w:lang w:val="es-BO"/>
        </w:rPr>
        <w:t>Reunión Informativa de Aclaración</w:t>
      </w:r>
      <w:bookmarkEnd w:id="9"/>
      <w:r w:rsidR="008A1B14">
        <w:rPr>
          <w:rFonts w:ascii="Verdana" w:hAnsi="Verdana" w:cs="Arial"/>
          <w:sz w:val="18"/>
          <w:szCs w:val="18"/>
          <w:u w:val="none"/>
          <w:lang w:val="es-BO"/>
        </w:rPr>
        <w:t xml:space="preserve"> </w:t>
      </w:r>
    </w:p>
    <w:p w14:paraId="3E4FF07E" w14:textId="77777777" w:rsidR="00DA632C" w:rsidRPr="00201CEB" w:rsidRDefault="00DA632C" w:rsidP="00DA632C">
      <w:pPr>
        <w:ind w:left="1134" w:hanging="567"/>
        <w:jc w:val="both"/>
        <w:rPr>
          <w:rFonts w:cs="Arial"/>
          <w:sz w:val="14"/>
          <w:szCs w:val="18"/>
          <w:lang w:val="es-BO"/>
        </w:rPr>
      </w:pPr>
    </w:p>
    <w:p w14:paraId="37B61A13" w14:textId="77777777" w:rsidR="00201CEB" w:rsidRPr="00B74767" w:rsidRDefault="00201CEB" w:rsidP="00201CEB">
      <w:pPr>
        <w:tabs>
          <w:tab w:val="num" w:pos="1134"/>
        </w:tabs>
        <w:ind w:left="1276"/>
        <w:jc w:val="both"/>
        <w:rPr>
          <w:rStyle w:val="markedcontent"/>
          <w:rFonts w:cs="Arial"/>
          <w:sz w:val="18"/>
          <w:szCs w:val="18"/>
        </w:rPr>
      </w:pPr>
      <w:r w:rsidRPr="00B74767">
        <w:rPr>
          <w:rStyle w:val="markedcontent"/>
          <w:rFonts w:cs="Arial"/>
          <w:sz w:val="18"/>
          <w:szCs w:val="18"/>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enlace de conexión señalados en el cronograma de plazos. </w:t>
      </w:r>
    </w:p>
    <w:p w14:paraId="50A28E38" w14:textId="77777777" w:rsidR="00201CEB" w:rsidRPr="00B74767" w:rsidRDefault="00201CEB" w:rsidP="00201CEB">
      <w:pPr>
        <w:tabs>
          <w:tab w:val="num" w:pos="1134"/>
        </w:tabs>
        <w:ind w:left="1276"/>
        <w:jc w:val="both"/>
        <w:rPr>
          <w:rStyle w:val="markedcontent"/>
          <w:rFonts w:cs="Arial"/>
          <w:sz w:val="14"/>
          <w:szCs w:val="18"/>
        </w:rPr>
      </w:pPr>
    </w:p>
    <w:p w14:paraId="0E7DE48E" w14:textId="60132989" w:rsidR="00DA632C" w:rsidRPr="00B74767" w:rsidRDefault="00201CEB" w:rsidP="00201CEB">
      <w:pPr>
        <w:tabs>
          <w:tab w:val="num" w:pos="1134"/>
        </w:tabs>
        <w:ind w:left="1276"/>
        <w:jc w:val="both"/>
        <w:rPr>
          <w:rStyle w:val="markedcontent"/>
          <w:rFonts w:cs="Arial"/>
          <w:sz w:val="18"/>
          <w:szCs w:val="18"/>
        </w:rPr>
      </w:pPr>
      <w:r w:rsidRPr="00B74767">
        <w:rPr>
          <w:rStyle w:val="markedcontent"/>
          <w:rFonts w:cs="Arial"/>
          <w:sz w:val="18"/>
          <w:szCs w:val="18"/>
        </w:rPr>
        <w:t>Las solicitudes de aclaración, las consultas escritas   sus respuestas, deberán ser tratadas en la Reunión Informativa de Aclaración.</w:t>
      </w:r>
    </w:p>
    <w:p w14:paraId="131B88BA" w14:textId="77777777" w:rsidR="00201CEB" w:rsidRPr="00B74767" w:rsidRDefault="00201CEB" w:rsidP="00DA632C">
      <w:pPr>
        <w:tabs>
          <w:tab w:val="num" w:pos="1134"/>
        </w:tabs>
        <w:ind w:hanging="567"/>
        <w:jc w:val="both"/>
        <w:rPr>
          <w:rStyle w:val="markedcontent"/>
          <w:rFonts w:cs="Arial"/>
          <w:sz w:val="14"/>
          <w:szCs w:val="18"/>
        </w:rPr>
      </w:pPr>
    </w:p>
    <w:p w14:paraId="2258F98D" w14:textId="11334BF2" w:rsidR="00201CEB" w:rsidRPr="00B74767" w:rsidRDefault="00201CEB" w:rsidP="00201CEB">
      <w:pPr>
        <w:tabs>
          <w:tab w:val="num" w:pos="1134"/>
        </w:tabs>
        <w:ind w:left="1276"/>
        <w:jc w:val="both"/>
        <w:rPr>
          <w:rFonts w:cs="Arial"/>
          <w:sz w:val="18"/>
          <w:szCs w:val="18"/>
          <w:lang w:val="es-BO"/>
        </w:rPr>
      </w:pPr>
      <w:r w:rsidRPr="00B74767">
        <w:rPr>
          <w:rStyle w:val="markedcontent"/>
          <w:rFonts w:cs="Arial"/>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r w:rsidR="00B74767" w:rsidRPr="00B74767">
        <w:rPr>
          <w:rStyle w:val="markedcontent"/>
          <w:rFonts w:cs="Arial"/>
          <w:sz w:val="18"/>
          <w:szCs w:val="18"/>
        </w:rPr>
        <w:t>.</w:t>
      </w:r>
    </w:p>
    <w:p w14:paraId="0EB5C9BF" w14:textId="12FCBE34" w:rsidR="00DA632C" w:rsidRPr="00451160" w:rsidRDefault="00DA632C" w:rsidP="00DA632C">
      <w:pPr>
        <w:pStyle w:val="Ttulo1"/>
        <w:ind w:left="567" w:hanging="567"/>
        <w:rPr>
          <w:rFonts w:cs="Arial"/>
          <w:sz w:val="18"/>
          <w:szCs w:val="18"/>
          <w:u w:val="none"/>
          <w:lang w:val="es-BO"/>
        </w:rPr>
      </w:pPr>
      <w:bookmarkStart w:id="10" w:name="_Toc94726498"/>
      <w:r w:rsidRPr="00451160">
        <w:rPr>
          <w:rFonts w:cs="Arial"/>
          <w:sz w:val="18"/>
          <w:szCs w:val="18"/>
          <w:u w:val="none"/>
          <w:lang w:val="es-BO"/>
        </w:rPr>
        <w:lastRenderedPageBreak/>
        <w:t>GARANTÍAS</w:t>
      </w:r>
      <w:bookmarkEnd w:id="10"/>
    </w:p>
    <w:p w14:paraId="6F0953AA" w14:textId="77777777" w:rsidR="00DA632C" w:rsidRPr="009136E2" w:rsidRDefault="00DA632C" w:rsidP="00DA632C">
      <w:pPr>
        <w:pStyle w:val="Ttulo1"/>
        <w:numPr>
          <w:ilvl w:val="0"/>
          <w:numId w:val="0"/>
        </w:numPr>
        <w:ind w:left="360"/>
        <w:rPr>
          <w:rFonts w:cs="Arial"/>
          <w:sz w:val="12"/>
          <w:szCs w:val="18"/>
          <w:lang w:val="es-BO"/>
        </w:rPr>
      </w:pPr>
    </w:p>
    <w:p w14:paraId="53DB9233" w14:textId="77777777" w:rsidR="00DA632C" w:rsidRPr="00451160" w:rsidRDefault="00DA632C" w:rsidP="00DA632C">
      <w:pPr>
        <w:ind w:left="567"/>
        <w:jc w:val="both"/>
        <w:rPr>
          <w:rFonts w:cs="Arial"/>
          <w:sz w:val="18"/>
          <w:szCs w:val="18"/>
          <w:lang w:val="es-BO"/>
        </w:rPr>
      </w:pPr>
      <w:r w:rsidRPr="00451160">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98488AB" w14:textId="77777777" w:rsidR="00DA632C" w:rsidRPr="00201CEB" w:rsidRDefault="00DA632C" w:rsidP="00DA632C">
      <w:pPr>
        <w:ind w:left="567"/>
        <w:jc w:val="both"/>
        <w:rPr>
          <w:rFonts w:cs="Arial"/>
          <w:sz w:val="14"/>
          <w:szCs w:val="18"/>
        </w:rPr>
      </w:pPr>
    </w:p>
    <w:p w14:paraId="5C7BCF4D" w14:textId="77777777" w:rsidR="00DA632C" w:rsidRPr="0023328F" w:rsidRDefault="00DA632C" w:rsidP="00DA632C">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14CCAC3E" w14:textId="77777777" w:rsidR="00DA632C" w:rsidRPr="00201CEB" w:rsidRDefault="00DA632C" w:rsidP="00DA632C">
      <w:pPr>
        <w:ind w:left="567"/>
        <w:jc w:val="both"/>
        <w:rPr>
          <w:rFonts w:cs="Arial"/>
          <w:sz w:val="14"/>
          <w:szCs w:val="18"/>
        </w:rPr>
      </w:pPr>
    </w:p>
    <w:p w14:paraId="0AF89640" w14:textId="77777777" w:rsidR="00DA632C" w:rsidRPr="00451160" w:rsidRDefault="00DA632C" w:rsidP="00DA632C">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7DA8D2EA" w14:textId="77777777" w:rsidR="00DA632C" w:rsidRPr="00201CEB" w:rsidRDefault="00DA632C" w:rsidP="00DA632C">
      <w:pPr>
        <w:ind w:hanging="711"/>
        <w:jc w:val="both"/>
        <w:rPr>
          <w:rFonts w:cs="Arial"/>
          <w:sz w:val="14"/>
          <w:szCs w:val="18"/>
          <w:lang w:val="es-BO"/>
        </w:rPr>
      </w:pPr>
    </w:p>
    <w:p w14:paraId="50B047A7"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w:t>
      </w:r>
      <w:r w:rsidRPr="00CD2527">
        <w:rPr>
          <w:rFonts w:cs="Arial"/>
          <w:b/>
          <w:sz w:val="18"/>
          <w:szCs w:val="18"/>
          <w:lang w:val="es-BO"/>
        </w:rPr>
        <w:t>de Seriedad</w:t>
      </w:r>
      <w:bookmarkStart w:id="12" w:name="_GoBack"/>
      <w:bookmarkEnd w:id="12"/>
      <w:r w:rsidRPr="00451160">
        <w:rPr>
          <w:rFonts w:cs="Arial"/>
          <w:b/>
          <w:sz w:val="18"/>
          <w:szCs w:val="18"/>
          <w:lang w:val="es-BO"/>
        </w:rPr>
        <w:t xml:space="preserve">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15B9BA32" w14:textId="77777777" w:rsidR="00DA632C" w:rsidRPr="00201CEB" w:rsidRDefault="00DA632C" w:rsidP="00DA632C">
      <w:pPr>
        <w:ind w:left="1843" w:hanging="567"/>
        <w:jc w:val="both"/>
        <w:rPr>
          <w:rFonts w:cs="Arial"/>
          <w:b/>
          <w:sz w:val="14"/>
          <w:szCs w:val="18"/>
          <w:lang w:val="es-BO"/>
        </w:rPr>
      </w:pPr>
    </w:p>
    <w:p w14:paraId="1128D28E" w14:textId="77777777" w:rsidR="00DA632C" w:rsidRPr="009956C4" w:rsidRDefault="00DA632C" w:rsidP="00DA632C">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66224283" w14:textId="77777777" w:rsidR="00DA632C" w:rsidRPr="00201CEB" w:rsidRDefault="00DA632C" w:rsidP="00DA632C">
      <w:pPr>
        <w:ind w:left="1843" w:hanging="567"/>
        <w:jc w:val="both"/>
        <w:rPr>
          <w:rFonts w:cs="Arial"/>
          <w:sz w:val="14"/>
          <w:szCs w:val="18"/>
          <w:lang w:val="es-BO"/>
        </w:rPr>
      </w:pPr>
    </w:p>
    <w:p w14:paraId="4B5E8CE2"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54F8628" w14:textId="77777777" w:rsidR="00DA632C" w:rsidRPr="00201CEB" w:rsidRDefault="00DA632C" w:rsidP="00DA632C">
      <w:pPr>
        <w:ind w:left="1843" w:hanging="567"/>
        <w:jc w:val="both"/>
        <w:rPr>
          <w:rFonts w:cs="Arial"/>
          <w:sz w:val="14"/>
          <w:szCs w:val="18"/>
          <w:lang w:val="es-BO"/>
        </w:rPr>
      </w:pPr>
    </w:p>
    <w:p w14:paraId="56DA6E04" w14:textId="77777777" w:rsidR="00DA632C" w:rsidRPr="009956C4" w:rsidRDefault="00DA632C" w:rsidP="00DA632C">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14BB8638" w14:textId="77777777" w:rsidR="00DA632C" w:rsidRPr="00201CEB" w:rsidRDefault="00DA632C" w:rsidP="00DA632C">
      <w:pPr>
        <w:ind w:left="1843"/>
        <w:jc w:val="both"/>
        <w:rPr>
          <w:rFonts w:cs="Arial"/>
          <w:sz w:val="14"/>
          <w:szCs w:val="18"/>
          <w:lang w:val="es-BO"/>
        </w:rPr>
      </w:pPr>
    </w:p>
    <w:p w14:paraId="7918C1FF" w14:textId="77777777" w:rsidR="00DA632C" w:rsidRPr="009956C4" w:rsidRDefault="00DA632C" w:rsidP="00DA632C">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45D7418E" w14:textId="77777777" w:rsidR="00DA632C" w:rsidRPr="00201CEB" w:rsidRDefault="00DA632C" w:rsidP="00DA632C">
      <w:pPr>
        <w:ind w:left="1843" w:hanging="567"/>
        <w:jc w:val="both"/>
        <w:rPr>
          <w:rFonts w:cs="Arial"/>
          <w:sz w:val="14"/>
          <w:szCs w:val="18"/>
          <w:lang w:val="es-BO"/>
        </w:rPr>
      </w:pPr>
    </w:p>
    <w:p w14:paraId="6DFAD068"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A1A0E3B" w14:textId="77777777" w:rsidR="00DA632C" w:rsidRPr="00201CEB" w:rsidRDefault="00DA632C" w:rsidP="00DA632C">
      <w:pPr>
        <w:tabs>
          <w:tab w:val="num" w:pos="1701"/>
        </w:tabs>
        <w:ind w:left="1843" w:hanging="567"/>
        <w:jc w:val="both"/>
        <w:rPr>
          <w:rFonts w:cs="Arial"/>
          <w:sz w:val="14"/>
          <w:szCs w:val="18"/>
          <w:lang w:val="es-BO"/>
        </w:rPr>
      </w:pPr>
    </w:p>
    <w:p w14:paraId="64A0CF5D"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w:t>
      </w:r>
      <w:r>
        <w:rPr>
          <w:rFonts w:cs="Arial"/>
          <w:sz w:val="18"/>
          <w:szCs w:val="18"/>
          <w:lang w:val="es-BO"/>
        </w:rPr>
        <w:t>c</w:t>
      </w:r>
      <w:r w:rsidRPr="009956C4">
        <w:rPr>
          <w:rFonts w:cs="Arial"/>
          <w:sz w:val="18"/>
          <w:szCs w:val="18"/>
          <w:lang w:val="es-BO"/>
        </w:rPr>
        <w:t>ontrato.</w:t>
      </w:r>
    </w:p>
    <w:p w14:paraId="08400C23" w14:textId="77777777" w:rsidR="00DA632C" w:rsidRPr="00CD05E2" w:rsidRDefault="00DA632C" w:rsidP="00DA632C">
      <w:pPr>
        <w:jc w:val="both"/>
        <w:rPr>
          <w:rFonts w:cs="Arial"/>
          <w:sz w:val="18"/>
          <w:szCs w:val="18"/>
          <w:lang w:val="es-BO"/>
        </w:rPr>
      </w:pPr>
    </w:p>
    <w:p w14:paraId="1C1E5D07" w14:textId="77777777" w:rsidR="00DA632C" w:rsidRPr="009956C4" w:rsidRDefault="00DA632C" w:rsidP="00DA632C">
      <w:pPr>
        <w:pStyle w:val="Ttulo2"/>
        <w:tabs>
          <w:tab w:val="clear" w:pos="794"/>
        </w:tabs>
        <w:ind w:left="1276" w:hanging="709"/>
        <w:rPr>
          <w:rFonts w:ascii="Verdana" w:hAnsi="Verdana" w:cs="Arial"/>
          <w:sz w:val="18"/>
          <w:szCs w:val="18"/>
          <w:u w:val="none"/>
          <w:lang w:val="es-BO"/>
        </w:rPr>
      </w:pPr>
      <w:bookmarkStart w:id="13" w:name="_Toc346873781"/>
      <w:r w:rsidRPr="009956C4">
        <w:rPr>
          <w:rFonts w:ascii="Verdana" w:hAnsi="Verdana" w:cs="Arial"/>
          <w:sz w:val="18"/>
          <w:szCs w:val="18"/>
          <w:u w:val="none"/>
          <w:lang w:val="es-BO"/>
        </w:rPr>
        <w:t>Ejecución de la Garantía de Seriedad de Propuesta</w:t>
      </w:r>
      <w:bookmarkEnd w:id="13"/>
    </w:p>
    <w:p w14:paraId="53E3A5DD" w14:textId="77777777" w:rsidR="00DA632C" w:rsidRPr="009136E2" w:rsidRDefault="00DA632C" w:rsidP="00DA632C">
      <w:pPr>
        <w:jc w:val="both"/>
        <w:rPr>
          <w:rFonts w:cs="Arial"/>
          <w:sz w:val="14"/>
          <w:szCs w:val="18"/>
          <w:lang w:val="es-BO"/>
        </w:rPr>
      </w:pPr>
    </w:p>
    <w:p w14:paraId="5F5F04B2" w14:textId="77777777" w:rsidR="00DA632C" w:rsidRPr="00451160" w:rsidRDefault="00DA632C" w:rsidP="00DA632C">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5B4412B4" w14:textId="77777777" w:rsidR="00DA632C" w:rsidRPr="009136E2" w:rsidRDefault="00DA632C" w:rsidP="00DA632C">
      <w:pPr>
        <w:ind w:left="1134"/>
        <w:jc w:val="both"/>
        <w:rPr>
          <w:rFonts w:cs="Arial"/>
          <w:sz w:val="14"/>
          <w:szCs w:val="18"/>
          <w:lang w:val="es-BO"/>
        </w:rPr>
      </w:pPr>
    </w:p>
    <w:p w14:paraId="5D8E6EC3"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14:paraId="3C3C13D8"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67D2199C"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022D7534"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24F60536" w14:textId="77777777" w:rsidR="00DA632C" w:rsidRPr="009136E2" w:rsidRDefault="00DA632C" w:rsidP="00DA632C">
      <w:pPr>
        <w:ind w:left="1843"/>
        <w:jc w:val="both"/>
        <w:rPr>
          <w:rFonts w:cs="Arial"/>
          <w:sz w:val="14"/>
          <w:szCs w:val="18"/>
          <w:lang w:val="es-BO"/>
        </w:rPr>
      </w:pPr>
    </w:p>
    <w:p w14:paraId="0D32C0BD" w14:textId="77777777" w:rsidR="00DA632C" w:rsidRPr="00451160" w:rsidRDefault="00DA632C" w:rsidP="00DA632C">
      <w:pPr>
        <w:pStyle w:val="Ttulo2"/>
        <w:tabs>
          <w:tab w:val="clear" w:pos="794"/>
        </w:tabs>
        <w:ind w:left="1276" w:hanging="709"/>
        <w:rPr>
          <w:rFonts w:ascii="Verdana" w:hAnsi="Verdana" w:cs="Arial"/>
          <w:sz w:val="18"/>
          <w:szCs w:val="18"/>
          <w:u w:val="none"/>
          <w:lang w:val="es-BO"/>
        </w:rPr>
      </w:pPr>
      <w:bookmarkStart w:id="14" w:name="_Toc346873782"/>
      <w:r w:rsidRPr="00451160">
        <w:rPr>
          <w:rFonts w:ascii="Verdana" w:hAnsi="Verdana" w:cs="Arial"/>
          <w:sz w:val="18"/>
          <w:szCs w:val="18"/>
          <w:u w:val="none"/>
          <w:lang w:val="es-BO"/>
        </w:rPr>
        <w:t>Devolución de la Garantía de Seriedad de Propuesta</w:t>
      </w:r>
      <w:bookmarkEnd w:id="14"/>
    </w:p>
    <w:p w14:paraId="6F18CE27" w14:textId="77777777" w:rsidR="00DA632C" w:rsidRPr="009136E2" w:rsidRDefault="00DA632C" w:rsidP="00DA632C">
      <w:pPr>
        <w:jc w:val="both"/>
        <w:rPr>
          <w:rFonts w:cs="Arial"/>
          <w:sz w:val="14"/>
          <w:szCs w:val="18"/>
          <w:lang w:val="es-BO"/>
        </w:rPr>
      </w:pPr>
    </w:p>
    <w:p w14:paraId="25A9908D" w14:textId="77777777" w:rsidR="00DA632C" w:rsidRPr="00451160" w:rsidRDefault="00DA632C" w:rsidP="00DA632C">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751B37BA" w14:textId="77777777" w:rsidR="00DA632C" w:rsidRPr="009136E2" w:rsidRDefault="00DA632C" w:rsidP="00DA632C">
      <w:pPr>
        <w:ind w:left="1134"/>
        <w:jc w:val="both"/>
        <w:rPr>
          <w:rFonts w:cs="Arial"/>
          <w:sz w:val="14"/>
          <w:szCs w:val="18"/>
          <w:lang w:val="es-BO"/>
        </w:rPr>
      </w:pPr>
    </w:p>
    <w:p w14:paraId="3035D7DA"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1CA694A6"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3DA15E99"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72B6F98F"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7090C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7CE0B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538AFFA2" w14:textId="77777777" w:rsidR="00DA632C" w:rsidRPr="009136E2" w:rsidRDefault="00DA632C" w:rsidP="00DA632C">
      <w:pPr>
        <w:ind w:hanging="705"/>
        <w:jc w:val="both"/>
        <w:rPr>
          <w:rFonts w:cs="Arial"/>
          <w:sz w:val="14"/>
          <w:szCs w:val="18"/>
          <w:lang w:val="es-BO"/>
        </w:rPr>
      </w:pPr>
    </w:p>
    <w:p w14:paraId="167DC198" w14:textId="77777777" w:rsidR="00DA632C" w:rsidRPr="009956C4" w:rsidRDefault="00DA632C" w:rsidP="00DA632C">
      <w:pPr>
        <w:ind w:left="1276"/>
        <w:jc w:val="both"/>
        <w:rPr>
          <w:rFonts w:cs="Arial"/>
          <w:sz w:val="18"/>
          <w:szCs w:val="18"/>
          <w:lang w:val="es-BO"/>
        </w:rPr>
      </w:pPr>
      <w:bookmarkStart w:id="15" w:name="_Toc346871595"/>
      <w:bookmarkStart w:id="16"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7178B297"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rPr>
      </w:pPr>
    </w:p>
    <w:p w14:paraId="3E684AE9" w14:textId="77777777" w:rsidR="00DA632C" w:rsidRPr="009956C4" w:rsidRDefault="00DA632C" w:rsidP="00DA632C">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5"/>
      <w:bookmarkEnd w:id="16"/>
    </w:p>
    <w:p w14:paraId="420E9074" w14:textId="77777777" w:rsidR="00DA632C" w:rsidRPr="009136E2" w:rsidRDefault="00DA632C" w:rsidP="00DA632C">
      <w:pPr>
        <w:rPr>
          <w:sz w:val="14"/>
          <w:lang w:val="es-BO"/>
        </w:rPr>
      </w:pPr>
    </w:p>
    <w:p w14:paraId="43C89AB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7" w:name="_Toc94726499"/>
      <w:r w:rsidRPr="009956C4">
        <w:rPr>
          <w:rFonts w:ascii="Verdana" w:hAnsi="Verdana" w:cs="Arial"/>
          <w:sz w:val="18"/>
          <w:szCs w:val="18"/>
          <w:u w:val="none"/>
          <w:lang w:val="es-BO"/>
        </w:rPr>
        <w:t>DESCALIFICACIÓN DE PROPUESTAS</w:t>
      </w:r>
      <w:bookmarkEnd w:id="17"/>
    </w:p>
    <w:p w14:paraId="01E53462" w14:textId="77777777" w:rsidR="00DA632C" w:rsidRPr="009136E2" w:rsidRDefault="00DA632C" w:rsidP="00DA632C">
      <w:pPr>
        <w:jc w:val="both"/>
        <w:rPr>
          <w:rFonts w:cs="Arial"/>
          <w:b/>
          <w:sz w:val="14"/>
          <w:szCs w:val="18"/>
          <w:lang w:val="es-BO"/>
        </w:rPr>
      </w:pPr>
    </w:p>
    <w:p w14:paraId="51174068" w14:textId="77777777" w:rsidR="00DA632C" w:rsidRPr="00E04C15" w:rsidRDefault="00DA632C" w:rsidP="00DA632C">
      <w:pPr>
        <w:pStyle w:val="Ttulo2"/>
        <w:tabs>
          <w:tab w:val="clear" w:pos="794"/>
          <w:tab w:val="num" w:pos="709"/>
          <w:tab w:val="left" w:pos="2589"/>
        </w:tabs>
        <w:ind w:left="1276" w:hanging="709"/>
        <w:jc w:val="both"/>
        <w:rPr>
          <w:rFonts w:ascii="Verdana" w:hAnsi="Verdana" w:cs="Arial"/>
          <w:sz w:val="18"/>
          <w:szCs w:val="18"/>
          <w:u w:val="none"/>
          <w:lang w:val="es-BO"/>
        </w:rPr>
      </w:pPr>
      <w:bookmarkStart w:id="18" w:name="_Toc346871598"/>
      <w:bookmarkStart w:id="19" w:name="_Toc346873786"/>
      <w:r w:rsidRPr="007D24F0">
        <w:rPr>
          <w:rFonts w:ascii="Verdana" w:hAnsi="Verdana" w:cs="Arial"/>
          <w:b w:val="0"/>
          <w:sz w:val="18"/>
          <w:szCs w:val="18"/>
          <w:u w:val="none"/>
          <w:lang w:val="es-BO"/>
        </w:rPr>
        <w:t>Las causales de descalificación son:</w:t>
      </w:r>
      <w:bookmarkEnd w:id="18"/>
      <w:bookmarkEnd w:id="19"/>
    </w:p>
    <w:p w14:paraId="040EC774" w14:textId="77777777" w:rsidR="00DA632C" w:rsidRPr="009136E2" w:rsidRDefault="00DA632C" w:rsidP="00DA632C">
      <w:pPr>
        <w:tabs>
          <w:tab w:val="left" w:pos="1560"/>
        </w:tabs>
        <w:jc w:val="both"/>
        <w:rPr>
          <w:rFonts w:cs="Arial"/>
          <w:sz w:val="14"/>
          <w:szCs w:val="18"/>
          <w:lang w:val="es-BO"/>
        </w:rPr>
      </w:pPr>
    </w:p>
    <w:p w14:paraId="46066650"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7E8FD53D"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6EF47E9E" w14:textId="77777777" w:rsidR="00DA632C" w:rsidRPr="00E04C15" w:rsidRDefault="00DA632C" w:rsidP="00DA632C">
      <w:pPr>
        <w:numPr>
          <w:ilvl w:val="0"/>
          <w:numId w:val="14"/>
        </w:numPr>
        <w:ind w:left="1843" w:hanging="567"/>
        <w:jc w:val="both"/>
        <w:rPr>
          <w:rFonts w:cs="Arial"/>
          <w:sz w:val="18"/>
          <w:szCs w:val="18"/>
          <w:lang w:val="es-BO"/>
        </w:rPr>
      </w:pPr>
      <w:r w:rsidRPr="00E04C15">
        <w:rPr>
          <w:rFonts w:cs="Arial"/>
          <w:sz w:val="18"/>
          <w:szCs w:val="18"/>
          <w:lang w:val="es-BO"/>
        </w:rPr>
        <w:t>Cuando el proponente no presente la Garantía de Seriedad de Propuesta, en contrataciones con Precio Referencial mayor a Bs200.000.- (DOSCIENTOS MIL 00/100 BOLIVIANOS), si ésta hubiese sido requerida;</w:t>
      </w:r>
    </w:p>
    <w:p w14:paraId="34AA5E2C" w14:textId="77777777" w:rsidR="00DA632C"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06EB91A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 en una misma propuesta</w:t>
      </w:r>
      <w:r>
        <w:rPr>
          <w:rFonts w:cs="Arial"/>
          <w:sz w:val="18"/>
          <w:szCs w:val="18"/>
          <w:lang w:val="es-BO"/>
        </w:rPr>
        <w:t>;</w:t>
      </w:r>
    </w:p>
    <w:p w14:paraId="164095E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14:paraId="46C49D82"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7FDB5A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1D1C2AB4"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C9F09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C2C9F0E" w14:textId="77777777" w:rsidR="00DA632C" w:rsidRPr="009136E2" w:rsidRDefault="00DA632C" w:rsidP="00DA632C">
      <w:pPr>
        <w:tabs>
          <w:tab w:val="left" w:pos="1560"/>
        </w:tabs>
        <w:ind w:left="1560" w:hanging="426"/>
        <w:jc w:val="both"/>
        <w:rPr>
          <w:rFonts w:cs="Arial"/>
          <w:sz w:val="14"/>
          <w:szCs w:val="18"/>
          <w:lang w:val="es-BO"/>
        </w:rPr>
      </w:pPr>
    </w:p>
    <w:p w14:paraId="36DEC4E9" w14:textId="77777777" w:rsidR="00DA632C" w:rsidRPr="009956C4" w:rsidRDefault="00DA632C" w:rsidP="00DA632C">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1B34FCE8" w14:textId="77777777" w:rsidR="00DA632C" w:rsidRPr="009136E2" w:rsidRDefault="00DA632C" w:rsidP="00DA632C">
      <w:pPr>
        <w:pStyle w:val="Prrafodelista"/>
        <w:tabs>
          <w:tab w:val="left" w:pos="3310"/>
        </w:tabs>
        <w:ind w:left="709"/>
        <w:jc w:val="both"/>
        <w:rPr>
          <w:rFonts w:ascii="Verdana" w:hAnsi="Verdana" w:cs="Arial"/>
          <w:sz w:val="14"/>
          <w:szCs w:val="18"/>
          <w:lang w:val="es-BO"/>
        </w:rPr>
      </w:pPr>
    </w:p>
    <w:p w14:paraId="5AD7171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0" w:name="_Toc94726500"/>
      <w:r w:rsidRPr="009956C4">
        <w:rPr>
          <w:rFonts w:ascii="Verdana" w:hAnsi="Verdana" w:cs="Arial"/>
          <w:sz w:val="18"/>
          <w:szCs w:val="18"/>
          <w:u w:val="none"/>
          <w:lang w:val="es-BO"/>
        </w:rPr>
        <w:t>CRITERIOS DE SUBSANABILIDAD Y ERRORES NO SUBSANABLES</w:t>
      </w:r>
      <w:bookmarkEnd w:id="20"/>
    </w:p>
    <w:p w14:paraId="089D99C9" w14:textId="77777777" w:rsidR="00DA632C" w:rsidRPr="009136E2" w:rsidRDefault="00DA632C" w:rsidP="00DA632C">
      <w:pPr>
        <w:jc w:val="both"/>
        <w:rPr>
          <w:rFonts w:cs="Arial"/>
          <w:b/>
          <w:sz w:val="14"/>
          <w:szCs w:val="18"/>
          <w:lang w:val="es-BO"/>
        </w:rPr>
      </w:pPr>
    </w:p>
    <w:p w14:paraId="212171FD"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9956C4">
        <w:rPr>
          <w:rFonts w:ascii="Verdana" w:hAnsi="Verdana" w:cs="Arial"/>
          <w:sz w:val="18"/>
          <w:szCs w:val="18"/>
          <w:u w:val="none"/>
          <w:lang w:val="es-BO"/>
        </w:rPr>
        <w:t>Se deberán considerar como criterios de subsanabilidad, los siguientes:</w:t>
      </w:r>
      <w:bookmarkEnd w:id="21"/>
      <w:bookmarkEnd w:id="22"/>
    </w:p>
    <w:p w14:paraId="1B1EB2B5" w14:textId="77777777" w:rsidR="00DA632C" w:rsidRPr="009136E2" w:rsidRDefault="00DA632C" w:rsidP="00DA632C">
      <w:pPr>
        <w:jc w:val="both"/>
        <w:rPr>
          <w:rFonts w:cs="Arial"/>
          <w:sz w:val="14"/>
          <w:szCs w:val="18"/>
          <w:lang w:val="es-BO"/>
        </w:rPr>
      </w:pPr>
    </w:p>
    <w:p w14:paraId="03BA7B49"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24185578"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493AE0A"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4088A07B"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54816945" w14:textId="77777777" w:rsidR="00DA632C" w:rsidRPr="009136E2" w:rsidRDefault="00DA632C" w:rsidP="00DA632C">
      <w:pPr>
        <w:ind w:left="1134"/>
        <w:jc w:val="both"/>
        <w:rPr>
          <w:rFonts w:cs="Arial"/>
          <w:sz w:val="14"/>
          <w:szCs w:val="18"/>
          <w:lang w:val="es-BO"/>
        </w:rPr>
      </w:pPr>
    </w:p>
    <w:p w14:paraId="03B06D10"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Los criterios señalados precedentemente no son limitativos, pudiendo el Responsable de Evaluación o la Comisión de Calificación considerar otros criterios de subsanabilidad.</w:t>
      </w:r>
    </w:p>
    <w:p w14:paraId="2254AEFE" w14:textId="77777777" w:rsidR="00DA632C" w:rsidRPr="009136E2" w:rsidRDefault="00DA632C" w:rsidP="00DA632C">
      <w:pPr>
        <w:ind w:left="1134"/>
        <w:jc w:val="both"/>
        <w:rPr>
          <w:rFonts w:cs="Arial"/>
          <w:sz w:val="14"/>
          <w:szCs w:val="18"/>
          <w:lang w:val="es-BO"/>
        </w:rPr>
      </w:pPr>
    </w:p>
    <w:p w14:paraId="25CA183F"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5510F7C9" w14:textId="77777777" w:rsidR="00DA632C" w:rsidRPr="009136E2" w:rsidRDefault="00DA632C" w:rsidP="00DA632C">
      <w:pPr>
        <w:ind w:left="1134"/>
        <w:jc w:val="both"/>
        <w:rPr>
          <w:rFonts w:cs="Arial"/>
          <w:sz w:val="14"/>
          <w:szCs w:val="18"/>
          <w:lang w:val="es-BO"/>
        </w:rPr>
      </w:pPr>
    </w:p>
    <w:p w14:paraId="06FEBE21"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75D09EE0" w14:textId="77777777" w:rsidR="00DA632C" w:rsidRPr="009136E2" w:rsidRDefault="00DA632C" w:rsidP="00DA632C">
      <w:pPr>
        <w:ind w:hanging="567"/>
        <w:jc w:val="both"/>
        <w:rPr>
          <w:rFonts w:cs="Arial"/>
          <w:sz w:val="14"/>
          <w:szCs w:val="18"/>
          <w:lang w:val="es-BO"/>
        </w:rPr>
      </w:pPr>
    </w:p>
    <w:p w14:paraId="5F6BDBA1"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9956C4">
        <w:rPr>
          <w:rFonts w:ascii="Verdana" w:hAnsi="Verdana" w:cs="Arial"/>
          <w:sz w:val="18"/>
          <w:szCs w:val="18"/>
          <w:u w:val="none"/>
          <w:lang w:val="es-BO"/>
        </w:rPr>
        <w:t>Se deberán considerar errores no subsanables, siendo objeto de descalificación, los siguientes:</w:t>
      </w:r>
      <w:bookmarkEnd w:id="23"/>
      <w:bookmarkEnd w:id="24"/>
    </w:p>
    <w:p w14:paraId="47D58AD3" w14:textId="77777777" w:rsidR="00DA632C" w:rsidRPr="009136E2" w:rsidRDefault="00DA632C" w:rsidP="00DA632C">
      <w:pPr>
        <w:ind w:hanging="708"/>
        <w:jc w:val="both"/>
        <w:rPr>
          <w:rFonts w:cs="Arial"/>
          <w:sz w:val="14"/>
          <w:szCs w:val="18"/>
          <w:lang w:val="es-BO"/>
        </w:rPr>
      </w:pPr>
    </w:p>
    <w:p w14:paraId="663BAA9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2D4CE4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68FB0BA7"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01FB01FA"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1587946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0D5549A8"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1BF75D6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7BC78BDD"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lastRenderedPageBreak/>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314D8DC1"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0743F152" w14:textId="77777777" w:rsidR="00DA632C" w:rsidRPr="00967208" w:rsidRDefault="00DA632C" w:rsidP="00DA632C">
      <w:pPr>
        <w:tabs>
          <w:tab w:val="left" w:pos="7033"/>
        </w:tabs>
        <w:rPr>
          <w:rFonts w:cs="Arial"/>
          <w:sz w:val="14"/>
          <w:szCs w:val="14"/>
          <w:lang w:val="es-BO"/>
        </w:rPr>
      </w:pPr>
      <w:r w:rsidRPr="00967208">
        <w:rPr>
          <w:rFonts w:cs="Arial"/>
          <w:sz w:val="14"/>
          <w:szCs w:val="14"/>
          <w:lang w:val="es-BO"/>
        </w:rPr>
        <w:tab/>
      </w:r>
    </w:p>
    <w:p w14:paraId="548D7FD9"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5" w:name="_Toc94726501"/>
      <w:r w:rsidRPr="009956C4">
        <w:rPr>
          <w:rFonts w:ascii="Verdana" w:hAnsi="Verdana" w:cs="Arial"/>
          <w:sz w:val="18"/>
          <w:szCs w:val="18"/>
          <w:u w:val="none"/>
          <w:lang w:val="es-BO"/>
        </w:rPr>
        <w:t>DECLARATORIA DESIERTA</w:t>
      </w:r>
      <w:bookmarkEnd w:id="25"/>
    </w:p>
    <w:p w14:paraId="536E965A" w14:textId="77777777" w:rsidR="00DA632C" w:rsidRPr="009956C4" w:rsidRDefault="00DA632C" w:rsidP="00DA632C">
      <w:pPr>
        <w:rPr>
          <w:rFonts w:cs="Arial"/>
          <w:b/>
          <w:sz w:val="18"/>
          <w:szCs w:val="18"/>
          <w:lang w:val="es-BO"/>
        </w:rPr>
      </w:pPr>
    </w:p>
    <w:p w14:paraId="548AD17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14:paraId="6C9282BE" w14:textId="77777777" w:rsidR="00DA632C" w:rsidRPr="009136E2" w:rsidRDefault="00DA632C" w:rsidP="00DA632C">
      <w:pPr>
        <w:ind w:hanging="15"/>
        <w:jc w:val="both"/>
        <w:rPr>
          <w:rFonts w:cs="Arial"/>
          <w:sz w:val="14"/>
          <w:szCs w:val="18"/>
          <w:lang w:val="es-BO"/>
        </w:rPr>
      </w:pPr>
    </w:p>
    <w:p w14:paraId="4BAE9BEC"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6" w:name="_Toc94726502"/>
      <w:r w:rsidRPr="009956C4">
        <w:rPr>
          <w:rFonts w:ascii="Verdana" w:hAnsi="Verdana" w:cs="Arial"/>
          <w:sz w:val="18"/>
          <w:szCs w:val="18"/>
          <w:u w:val="none"/>
          <w:lang w:val="es-BO"/>
        </w:rPr>
        <w:t>CANCELACIÓN, SUSPENSIÓN Y ANULACIÓN DEL PROCESO DE CONTRATACIÓN</w:t>
      </w:r>
      <w:bookmarkEnd w:id="26"/>
    </w:p>
    <w:p w14:paraId="04A091F7" w14:textId="77777777" w:rsidR="00DA632C" w:rsidRPr="009136E2" w:rsidRDefault="00DA632C" w:rsidP="00DA632C">
      <w:pPr>
        <w:tabs>
          <w:tab w:val="num" w:pos="567"/>
        </w:tabs>
        <w:ind w:left="567" w:hanging="567"/>
        <w:jc w:val="both"/>
        <w:rPr>
          <w:rFonts w:cs="Arial"/>
          <w:b/>
          <w:sz w:val="14"/>
          <w:szCs w:val="18"/>
          <w:lang w:val="es-BO"/>
        </w:rPr>
      </w:pPr>
    </w:p>
    <w:p w14:paraId="1F0C736B"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3BB49CAC" w14:textId="77777777" w:rsidR="00DA632C" w:rsidRPr="009136E2" w:rsidRDefault="00DA632C" w:rsidP="00DA632C">
      <w:pPr>
        <w:tabs>
          <w:tab w:val="num" w:pos="567"/>
        </w:tabs>
        <w:jc w:val="both"/>
        <w:rPr>
          <w:rFonts w:cs="Arial"/>
          <w:sz w:val="14"/>
          <w:szCs w:val="18"/>
          <w:lang w:val="es-BO"/>
        </w:rPr>
      </w:pPr>
    </w:p>
    <w:p w14:paraId="1AEB534B" w14:textId="77777777" w:rsidR="00DA632C" w:rsidRPr="009956C4" w:rsidRDefault="00DA632C" w:rsidP="00DA632C">
      <w:pPr>
        <w:pStyle w:val="Ttulo1"/>
        <w:tabs>
          <w:tab w:val="num" w:pos="567"/>
        </w:tabs>
        <w:ind w:left="567" w:hanging="567"/>
        <w:rPr>
          <w:rFonts w:cs="Arial"/>
          <w:sz w:val="18"/>
          <w:szCs w:val="18"/>
          <w:u w:val="none"/>
          <w:lang w:val="es-BO"/>
        </w:rPr>
      </w:pPr>
      <w:bookmarkStart w:id="27"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7"/>
    </w:p>
    <w:p w14:paraId="50E731CC" w14:textId="77777777" w:rsidR="00DA632C" w:rsidRPr="009136E2" w:rsidRDefault="00DA632C" w:rsidP="00DA632C">
      <w:pPr>
        <w:tabs>
          <w:tab w:val="num" w:pos="709"/>
        </w:tabs>
        <w:ind w:left="709" w:hanging="709"/>
        <w:rPr>
          <w:sz w:val="14"/>
          <w:szCs w:val="18"/>
          <w:lang w:val="es-BO"/>
        </w:rPr>
      </w:pPr>
    </w:p>
    <w:p w14:paraId="506E38DF"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F88B414" w14:textId="77777777" w:rsidR="00DA632C" w:rsidRPr="00967208" w:rsidRDefault="00DA632C" w:rsidP="00DA632C">
      <w:pPr>
        <w:tabs>
          <w:tab w:val="num" w:pos="567"/>
        </w:tabs>
        <w:ind w:left="567" w:hanging="567"/>
        <w:jc w:val="both"/>
        <w:rPr>
          <w:rFonts w:cs="Arial"/>
          <w:sz w:val="14"/>
          <w:szCs w:val="18"/>
          <w:lang w:val="es-BO"/>
        </w:rPr>
      </w:pPr>
    </w:p>
    <w:p w14:paraId="2A7140C7" w14:textId="77777777" w:rsidR="00DA632C" w:rsidRPr="009956C4" w:rsidRDefault="00DA632C" w:rsidP="00DA632C">
      <w:pPr>
        <w:jc w:val="center"/>
        <w:rPr>
          <w:rFonts w:cs="Arial"/>
          <w:b/>
          <w:sz w:val="18"/>
          <w:szCs w:val="18"/>
        </w:rPr>
      </w:pPr>
      <w:r w:rsidRPr="009956C4">
        <w:rPr>
          <w:rFonts w:cs="Arial"/>
          <w:b/>
          <w:sz w:val="18"/>
          <w:szCs w:val="18"/>
        </w:rPr>
        <w:t>SECCIÓN II</w:t>
      </w:r>
    </w:p>
    <w:p w14:paraId="55CEE024" w14:textId="77777777" w:rsidR="00DA632C" w:rsidRPr="009956C4" w:rsidRDefault="00DA632C" w:rsidP="00DA632C">
      <w:pPr>
        <w:jc w:val="center"/>
        <w:rPr>
          <w:rFonts w:cs="Arial"/>
          <w:b/>
          <w:sz w:val="18"/>
          <w:szCs w:val="18"/>
        </w:rPr>
      </w:pPr>
      <w:r w:rsidRPr="009956C4">
        <w:rPr>
          <w:rFonts w:cs="Arial"/>
          <w:b/>
          <w:sz w:val="18"/>
          <w:szCs w:val="18"/>
        </w:rPr>
        <w:t>PREPARACIÓN DE LAS PROPUESTAS</w:t>
      </w:r>
    </w:p>
    <w:p w14:paraId="7C79BAB6" w14:textId="77777777" w:rsidR="00DA632C" w:rsidRPr="009136E2" w:rsidRDefault="00DA632C" w:rsidP="00DA632C">
      <w:pPr>
        <w:tabs>
          <w:tab w:val="num" w:pos="709"/>
        </w:tabs>
        <w:ind w:left="709" w:hanging="709"/>
        <w:jc w:val="both"/>
        <w:rPr>
          <w:rFonts w:cs="Arial"/>
          <w:sz w:val="12"/>
          <w:lang w:val="es-BO"/>
        </w:rPr>
      </w:pPr>
    </w:p>
    <w:p w14:paraId="64FCDF10" w14:textId="77777777" w:rsidR="00DA632C" w:rsidRPr="009956C4" w:rsidRDefault="00DA632C" w:rsidP="00DA632C">
      <w:pPr>
        <w:pStyle w:val="Ttulo1"/>
        <w:tabs>
          <w:tab w:val="num" w:pos="567"/>
        </w:tabs>
        <w:ind w:left="567" w:hanging="567"/>
        <w:rPr>
          <w:sz w:val="18"/>
          <w:szCs w:val="18"/>
          <w:lang w:val="es-BO" w:eastAsia="en-US"/>
        </w:rPr>
      </w:pPr>
      <w:bookmarkStart w:id="28" w:name="_Toc94726504"/>
      <w:r w:rsidRPr="009956C4">
        <w:rPr>
          <w:rFonts w:cs="Arial"/>
          <w:sz w:val="18"/>
          <w:szCs w:val="18"/>
          <w:u w:val="none"/>
          <w:lang w:val="es-BO" w:eastAsia="en-US"/>
        </w:rPr>
        <w:t>PREPARACIÓN DE PROPUESTAS</w:t>
      </w:r>
      <w:bookmarkEnd w:id="28"/>
    </w:p>
    <w:p w14:paraId="540647E5" w14:textId="77777777" w:rsidR="00DA632C" w:rsidRPr="009136E2" w:rsidRDefault="00DA632C" w:rsidP="00DA632C">
      <w:pPr>
        <w:jc w:val="both"/>
        <w:rPr>
          <w:rFonts w:cs="Arial"/>
          <w:b/>
          <w:sz w:val="14"/>
        </w:rPr>
      </w:pPr>
    </w:p>
    <w:p w14:paraId="1001094A"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2CE2158" w14:textId="77777777" w:rsidR="00DA632C" w:rsidRPr="009956C4" w:rsidRDefault="00DA632C" w:rsidP="00DA632C">
      <w:pPr>
        <w:pStyle w:val="Ttulo1"/>
        <w:numPr>
          <w:ilvl w:val="0"/>
          <w:numId w:val="0"/>
        </w:numPr>
        <w:ind w:left="567"/>
        <w:rPr>
          <w:rFonts w:cs="Arial"/>
          <w:sz w:val="18"/>
          <w:szCs w:val="18"/>
          <w:u w:val="none"/>
          <w:lang w:val="es-ES" w:eastAsia="en-US"/>
        </w:rPr>
      </w:pPr>
    </w:p>
    <w:p w14:paraId="08E1EF0F" w14:textId="77777777" w:rsidR="00DA632C" w:rsidRPr="009956C4" w:rsidRDefault="00DA632C" w:rsidP="00DA632C">
      <w:pPr>
        <w:pStyle w:val="Ttulo1"/>
        <w:tabs>
          <w:tab w:val="num" w:pos="567"/>
        </w:tabs>
        <w:ind w:left="567" w:hanging="567"/>
        <w:rPr>
          <w:rFonts w:cs="Arial"/>
          <w:sz w:val="18"/>
          <w:szCs w:val="18"/>
          <w:u w:val="none"/>
          <w:lang w:val="es-BO" w:eastAsia="en-US"/>
        </w:rPr>
      </w:pPr>
      <w:bookmarkStart w:id="29"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9"/>
    </w:p>
    <w:p w14:paraId="5E9CCDDE" w14:textId="77777777" w:rsidR="00DA632C" w:rsidRPr="00967208" w:rsidRDefault="00DA632C" w:rsidP="00DA632C">
      <w:pPr>
        <w:jc w:val="both"/>
        <w:rPr>
          <w:rFonts w:cs="Arial"/>
          <w:b/>
          <w:lang w:val="es-BO" w:eastAsia="en-US"/>
        </w:rPr>
      </w:pPr>
    </w:p>
    <w:p w14:paraId="40929910"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14:paraId="5306C55E" w14:textId="77777777" w:rsidR="00DA632C" w:rsidRPr="00967208" w:rsidRDefault="00DA632C" w:rsidP="00DA632C">
      <w:pPr>
        <w:jc w:val="both"/>
        <w:rPr>
          <w:rFonts w:cs="Arial"/>
          <w:b/>
          <w:sz w:val="12"/>
          <w:lang w:val="es-BO" w:eastAsia="en-US"/>
        </w:rPr>
      </w:pPr>
    </w:p>
    <w:p w14:paraId="45CE76B9" w14:textId="77777777" w:rsidR="00DA632C" w:rsidRPr="007D24F0" w:rsidRDefault="00DA632C" w:rsidP="00DA632C">
      <w:pPr>
        <w:pStyle w:val="Ttulo2"/>
        <w:tabs>
          <w:tab w:val="clear" w:pos="794"/>
          <w:tab w:val="num" w:pos="1276"/>
        </w:tabs>
        <w:ind w:left="1276" w:hanging="709"/>
        <w:jc w:val="both"/>
        <w:rPr>
          <w:rFonts w:ascii="Verdana" w:hAnsi="Verdana"/>
          <w:b w:val="0"/>
          <w:bCs/>
          <w:sz w:val="18"/>
          <w:szCs w:val="18"/>
          <w:u w:val="none"/>
          <w:lang w:val="es-BO"/>
        </w:rPr>
      </w:pPr>
      <w:bookmarkStart w:id="30" w:name="_Toc346871606"/>
      <w:bookmarkStart w:id="31"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30"/>
      <w:bookmarkEnd w:id="31"/>
    </w:p>
    <w:p w14:paraId="1CAD6D4D" w14:textId="77777777" w:rsidR="00DA632C" w:rsidRPr="00967208" w:rsidRDefault="00DA632C" w:rsidP="00DA632C">
      <w:pPr>
        <w:jc w:val="both"/>
        <w:rPr>
          <w:rFonts w:cs="Arial"/>
          <w:sz w:val="12"/>
          <w:szCs w:val="14"/>
          <w:lang w:val="es-BO"/>
        </w:rPr>
      </w:pPr>
    </w:p>
    <w:p w14:paraId="4446F17F"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70AB7CC3" w14:textId="3D63B50D"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w:t>
      </w:r>
      <w:r w:rsidR="00FB468A">
        <w:rPr>
          <w:rFonts w:cs="Arial"/>
          <w:sz w:val="18"/>
          <w:szCs w:val="18"/>
          <w:lang w:val="es-BO"/>
        </w:rPr>
        <w:t xml:space="preserve"> </w:t>
      </w:r>
      <w:r w:rsidRPr="009956C4">
        <w:rPr>
          <w:rFonts w:cs="Arial"/>
          <w:sz w:val="18"/>
          <w:szCs w:val="18"/>
          <w:lang w:val="es-BO"/>
        </w:rPr>
        <w:t>a o Formulario A-2b</w:t>
      </w:r>
      <w:r>
        <w:rPr>
          <w:rFonts w:cs="Arial"/>
          <w:sz w:val="18"/>
          <w:szCs w:val="18"/>
          <w:lang w:val="es-BO"/>
        </w:rPr>
        <w:t>), según corresponda;</w:t>
      </w:r>
      <w:r w:rsidRPr="009956C4">
        <w:rPr>
          <w:rFonts w:cs="Arial"/>
          <w:sz w:val="18"/>
          <w:szCs w:val="18"/>
          <w:lang w:val="es-BO"/>
        </w:rPr>
        <w:t xml:space="preserve"> </w:t>
      </w:r>
    </w:p>
    <w:p w14:paraId="7DDE26B1" w14:textId="77777777" w:rsidR="00DA632C" w:rsidRPr="009956C4" w:rsidRDefault="00DA632C" w:rsidP="00DA632C">
      <w:pPr>
        <w:numPr>
          <w:ilvl w:val="0"/>
          <w:numId w:val="11"/>
        </w:numPr>
        <w:ind w:left="1843" w:hanging="567"/>
        <w:jc w:val="both"/>
        <w:rPr>
          <w:rFonts w:cs="Arial"/>
          <w:sz w:val="18"/>
          <w:szCs w:val="18"/>
          <w:lang w:val="es-BO"/>
        </w:rPr>
      </w:pPr>
      <w:bookmarkStart w:id="32" w:name="_Hlk94523336"/>
      <w:r>
        <w:rPr>
          <w:rFonts w:cs="Arial"/>
          <w:sz w:val="18"/>
          <w:szCs w:val="18"/>
          <w:lang w:val="es-BO"/>
        </w:rPr>
        <w:t>El proponente deberá registrar la información de su propuesta económica en la plataforma informática del RUPE</w:t>
      </w:r>
      <w:bookmarkEnd w:id="32"/>
      <w:r>
        <w:rPr>
          <w:rFonts w:cs="Arial"/>
          <w:sz w:val="18"/>
          <w:szCs w:val="18"/>
          <w:lang w:val="es-BO"/>
        </w:rPr>
        <w:t>;</w:t>
      </w:r>
    </w:p>
    <w:p w14:paraId="4E7F5D32" w14:textId="77777777" w:rsidR="00DA632C" w:rsidRPr="00451160"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07271B9D" w14:textId="77777777" w:rsidR="00DA632C" w:rsidRDefault="00DA632C" w:rsidP="00967208">
      <w:pPr>
        <w:widowControl w:val="0"/>
        <w:numPr>
          <w:ilvl w:val="0"/>
          <w:numId w:val="11"/>
        </w:numPr>
        <w:ind w:left="1843" w:hanging="567"/>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14:paraId="025AFE5A" w14:textId="77777777" w:rsidR="00DA632C" w:rsidRPr="00967208" w:rsidRDefault="00DA632C" w:rsidP="00967208">
      <w:pPr>
        <w:widowControl w:val="0"/>
        <w:ind w:left="1843"/>
        <w:jc w:val="both"/>
        <w:rPr>
          <w:rFonts w:cs="Arial"/>
          <w:lang w:val="es-BO"/>
        </w:rPr>
      </w:pPr>
    </w:p>
    <w:p w14:paraId="77DC6B87" w14:textId="77777777" w:rsidR="00DA632C" w:rsidRPr="00451160" w:rsidRDefault="00DA632C" w:rsidP="00967208">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3" w:name="_Toc346871607"/>
      <w:bookmarkStart w:id="34" w:name="_Toc346873795"/>
      <w:r w:rsidRPr="00451160">
        <w:rPr>
          <w:rFonts w:ascii="Verdana" w:hAnsi="Verdana"/>
          <w:b w:val="0"/>
          <w:sz w:val="18"/>
          <w:szCs w:val="18"/>
          <w:u w:val="none"/>
          <w:lang w:val="es-BO" w:eastAsia="en-US"/>
        </w:rPr>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3"/>
      <w:bookmarkEnd w:id="34"/>
    </w:p>
    <w:p w14:paraId="5E161A05" w14:textId="77777777" w:rsidR="00DA632C" w:rsidRPr="00613D04" w:rsidRDefault="00DA632C" w:rsidP="00967208">
      <w:pPr>
        <w:widowControl w:val="0"/>
        <w:tabs>
          <w:tab w:val="num" w:pos="1276"/>
          <w:tab w:val="num" w:pos="2160"/>
        </w:tabs>
        <w:ind w:left="1276" w:hanging="567"/>
        <w:jc w:val="both"/>
        <w:rPr>
          <w:rFonts w:cs="Arial"/>
          <w:sz w:val="14"/>
          <w:szCs w:val="14"/>
          <w:lang w:val="es-BO"/>
        </w:rPr>
      </w:pPr>
    </w:p>
    <w:p w14:paraId="10F12C07" w14:textId="77777777" w:rsidR="00DA632C" w:rsidRPr="00451160" w:rsidRDefault="00DA632C" w:rsidP="00967208">
      <w:pPr>
        <w:pStyle w:val="Ttulo3"/>
        <w:widowControl w:val="0"/>
        <w:tabs>
          <w:tab w:val="clear" w:pos="3907"/>
          <w:tab w:val="num" w:pos="2268"/>
        </w:tabs>
        <w:ind w:left="1701" w:hanging="425"/>
        <w:jc w:val="both"/>
        <w:rPr>
          <w:rFonts w:ascii="Verdana" w:hAnsi="Verdana"/>
          <w:sz w:val="18"/>
          <w:szCs w:val="18"/>
          <w:u w:val="none"/>
          <w:lang w:val="es-BO"/>
        </w:rPr>
      </w:pPr>
      <w:bookmarkStart w:id="35" w:name="_Toc346871608"/>
      <w:bookmarkStart w:id="36" w:name="_Toc346873796"/>
      <w:r w:rsidRPr="00451160">
        <w:rPr>
          <w:rFonts w:ascii="Verdana" w:hAnsi="Verdana"/>
          <w:sz w:val="18"/>
          <w:szCs w:val="18"/>
          <w:u w:val="none"/>
          <w:lang w:val="es-BO"/>
        </w:rPr>
        <w:t>La documentación conjunta a presentar, es la siguiente:</w:t>
      </w:r>
      <w:bookmarkEnd w:id="35"/>
      <w:bookmarkEnd w:id="36"/>
    </w:p>
    <w:p w14:paraId="0F32C5D6" w14:textId="77777777" w:rsidR="00DA632C" w:rsidRPr="00451160" w:rsidRDefault="00DA632C" w:rsidP="00967208">
      <w:pPr>
        <w:widowControl w:val="0"/>
        <w:jc w:val="both"/>
        <w:rPr>
          <w:rFonts w:cs="Arial"/>
          <w:sz w:val="18"/>
          <w:szCs w:val="18"/>
          <w:lang w:val="es-BO"/>
        </w:rPr>
      </w:pPr>
    </w:p>
    <w:p w14:paraId="29DC6C8C" w14:textId="77777777" w:rsidR="00DA632C" w:rsidRPr="00451160" w:rsidRDefault="00DA632C" w:rsidP="00967208">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83D0D7B"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293ADA43" w14:textId="77777777" w:rsidR="00DA632C" w:rsidRPr="009956C4" w:rsidRDefault="00DA632C" w:rsidP="00DA632C">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51D4071E"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4E21EE60"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6C2C8F9" w14:textId="77777777" w:rsidR="00DA632C" w:rsidRPr="00451160" w:rsidRDefault="00DA632C" w:rsidP="00DA632C">
      <w:pPr>
        <w:ind w:left="2552"/>
        <w:jc w:val="both"/>
        <w:rPr>
          <w:rFonts w:cs="Arial"/>
          <w:sz w:val="18"/>
          <w:szCs w:val="18"/>
          <w:lang w:val="es-BO"/>
        </w:rPr>
      </w:pPr>
    </w:p>
    <w:p w14:paraId="79A4A1BD" w14:textId="77777777" w:rsidR="00DA632C" w:rsidRPr="00451160" w:rsidRDefault="00DA632C" w:rsidP="00DA632C">
      <w:pPr>
        <w:pStyle w:val="Ttulo3"/>
        <w:ind w:left="2127" w:hanging="851"/>
        <w:jc w:val="both"/>
        <w:rPr>
          <w:rFonts w:ascii="Verdana" w:hAnsi="Verdana" w:cs="Arial"/>
          <w:sz w:val="18"/>
          <w:szCs w:val="18"/>
          <w:u w:val="none"/>
          <w:lang w:val="es-BO"/>
        </w:rPr>
      </w:pPr>
      <w:bookmarkStart w:id="37" w:name="_Toc346871609"/>
      <w:bookmarkStart w:id="38"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7"/>
      <w:bookmarkEnd w:id="38"/>
    </w:p>
    <w:p w14:paraId="3BDDD316" w14:textId="77777777" w:rsidR="00DA632C" w:rsidRPr="00451160" w:rsidRDefault="00DA632C" w:rsidP="00DA632C">
      <w:pPr>
        <w:jc w:val="both"/>
        <w:rPr>
          <w:rFonts w:cs="Arial"/>
          <w:sz w:val="18"/>
          <w:szCs w:val="18"/>
          <w:lang w:val="es-BO"/>
        </w:rPr>
      </w:pPr>
    </w:p>
    <w:p w14:paraId="47F7BD8C" w14:textId="77777777" w:rsidR="00DA632C" w:rsidRPr="00451160"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bookmarkStart w:id="39" w:name="_Toc346871614"/>
      <w:bookmarkStart w:id="40"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9"/>
      <w:bookmarkEnd w:id="40"/>
    </w:p>
    <w:p w14:paraId="062F7370" w14:textId="77777777" w:rsidR="00DA632C" w:rsidRPr="009956C4" w:rsidRDefault="00DA632C" w:rsidP="00DA632C">
      <w:pPr>
        <w:pStyle w:val="Prrafodelista"/>
        <w:ind w:left="0"/>
        <w:jc w:val="both"/>
        <w:rPr>
          <w:rFonts w:ascii="Verdana" w:hAnsi="Verdana" w:cs="Arial"/>
          <w:sz w:val="18"/>
          <w:szCs w:val="18"/>
          <w:lang w:val="es-BO"/>
        </w:rPr>
      </w:pPr>
    </w:p>
    <w:p w14:paraId="656C3F6A" w14:textId="77777777" w:rsidR="00DA632C" w:rsidRPr="009956C4" w:rsidRDefault="00DA632C" w:rsidP="00DA632C">
      <w:pPr>
        <w:pStyle w:val="Ttulo1"/>
        <w:tabs>
          <w:tab w:val="num" w:pos="567"/>
        </w:tabs>
        <w:ind w:left="567" w:hanging="567"/>
        <w:rPr>
          <w:rFonts w:cs="Arial"/>
          <w:sz w:val="18"/>
          <w:szCs w:val="18"/>
          <w:lang w:val="es-BO" w:eastAsia="en-US"/>
        </w:rPr>
      </w:pPr>
      <w:bookmarkStart w:id="41" w:name="_Toc94726506"/>
      <w:bookmarkStart w:id="42" w:name="_Toc346780221"/>
      <w:bookmarkStart w:id="43" w:name="_Toc517708970"/>
      <w:r w:rsidRPr="009956C4">
        <w:rPr>
          <w:rFonts w:ascii="Verdana" w:hAnsi="Verdana" w:cs="Arial"/>
          <w:sz w:val="18"/>
          <w:szCs w:val="18"/>
          <w:u w:val="none"/>
          <w:lang w:val="es-BO" w:eastAsia="en-US"/>
        </w:rPr>
        <w:t>PROPUESTA PARA ADJUDICACIONES POR ÍTEMS o lotes</w:t>
      </w:r>
      <w:bookmarkEnd w:id="41"/>
      <w:r w:rsidRPr="009956C4">
        <w:rPr>
          <w:rFonts w:ascii="Verdana" w:hAnsi="Verdana" w:cs="Arial"/>
          <w:sz w:val="18"/>
          <w:szCs w:val="18"/>
          <w:u w:val="none"/>
          <w:lang w:val="es-BO" w:eastAsia="en-US"/>
        </w:rPr>
        <w:t xml:space="preserve"> </w:t>
      </w:r>
    </w:p>
    <w:p w14:paraId="04C9BA66" w14:textId="77777777" w:rsidR="00DA632C" w:rsidRPr="009956C4" w:rsidRDefault="00DA632C" w:rsidP="00DA632C">
      <w:pPr>
        <w:rPr>
          <w:lang w:val="es-BO"/>
        </w:rPr>
      </w:pPr>
    </w:p>
    <w:p w14:paraId="4A009C51" w14:textId="77777777" w:rsidR="00DA632C" w:rsidRPr="009956C4" w:rsidRDefault="00DA632C" w:rsidP="00DA632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479B149" w14:textId="77777777" w:rsidR="00DA632C" w:rsidRPr="009956C4" w:rsidRDefault="00DA632C" w:rsidP="00DA632C">
      <w:pPr>
        <w:jc w:val="both"/>
        <w:rPr>
          <w:sz w:val="18"/>
          <w:lang w:val="es-BO"/>
        </w:rPr>
      </w:pPr>
    </w:p>
    <w:p w14:paraId="1B92F98A" w14:textId="77777777" w:rsidR="00DA632C" w:rsidRPr="009956C4" w:rsidRDefault="00DA632C" w:rsidP="00DA632C">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707BE990" w14:textId="77777777" w:rsidR="00DA632C" w:rsidRDefault="00DA632C" w:rsidP="00DA632C">
      <w:pPr>
        <w:rPr>
          <w:lang w:val="es-BO"/>
        </w:rPr>
      </w:pPr>
    </w:p>
    <w:p w14:paraId="5CBC2F9F" w14:textId="77777777" w:rsidR="00DA632C" w:rsidRPr="009956C4" w:rsidRDefault="00DA632C" w:rsidP="00DA632C">
      <w:pPr>
        <w:jc w:val="center"/>
        <w:rPr>
          <w:rFonts w:cs="Arial"/>
          <w:b/>
          <w:sz w:val="18"/>
          <w:szCs w:val="18"/>
          <w:lang w:val="es-BO"/>
        </w:rPr>
      </w:pPr>
      <w:r w:rsidRPr="009956C4">
        <w:rPr>
          <w:rFonts w:cs="Arial"/>
          <w:b/>
          <w:sz w:val="18"/>
          <w:szCs w:val="18"/>
          <w:lang w:val="es-BO"/>
        </w:rPr>
        <w:t>SECCIÓN III</w:t>
      </w:r>
    </w:p>
    <w:p w14:paraId="3A7BDFC6" w14:textId="77777777" w:rsidR="00DA632C" w:rsidRPr="009956C4" w:rsidRDefault="00DA632C" w:rsidP="00DA632C">
      <w:pPr>
        <w:jc w:val="center"/>
        <w:rPr>
          <w:rFonts w:cs="Arial"/>
          <w:sz w:val="18"/>
          <w:szCs w:val="18"/>
          <w:lang w:val="es-BO"/>
        </w:rPr>
      </w:pPr>
      <w:r w:rsidRPr="009956C4">
        <w:rPr>
          <w:rFonts w:cs="Arial"/>
          <w:b/>
          <w:sz w:val="18"/>
          <w:szCs w:val="18"/>
          <w:lang w:val="es-BO"/>
        </w:rPr>
        <w:t>PRESENTACIÓN, SUBASTA Y APERTURA DE PROPUESTAS</w:t>
      </w:r>
    </w:p>
    <w:p w14:paraId="3D446FD1" w14:textId="77777777" w:rsidR="00DA632C" w:rsidRPr="009956C4" w:rsidRDefault="00DA632C" w:rsidP="00DA632C">
      <w:pPr>
        <w:rPr>
          <w:lang w:val="es-BO"/>
        </w:rPr>
      </w:pPr>
    </w:p>
    <w:p w14:paraId="05828A4F" w14:textId="77777777" w:rsidR="00DA632C" w:rsidRPr="009956C4" w:rsidRDefault="00DA632C" w:rsidP="00DA632C">
      <w:pPr>
        <w:pStyle w:val="Ttulo1"/>
        <w:tabs>
          <w:tab w:val="num" w:pos="567"/>
        </w:tabs>
        <w:ind w:left="567" w:hanging="567"/>
        <w:rPr>
          <w:rFonts w:ascii="Verdana" w:hAnsi="Verdana" w:cs="Arial"/>
          <w:sz w:val="18"/>
          <w:szCs w:val="18"/>
          <w:lang w:val="es-BO"/>
        </w:rPr>
      </w:pPr>
      <w:bookmarkStart w:id="44" w:name="_Toc94726507"/>
      <w:r w:rsidRPr="009956C4">
        <w:rPr>
          <w:rFonts w:ascii="Verdana" w:hAnsi="Verdana" w:cs="Arial"/>
          <w:sz w:val="18"/>
          <w:szCs w:val="18"/>
          <w:u w:val="none"/>
          <w:lang w:val="es-BO" w:eastAsia="en-US"/>
        </w:rPr>
        <w:t>PRESENTACIÓN DE PROPUESTAS</w:t>
      </w:r>
      <w:bookmarkStart w:id="45" w:name="_Toc346780222"/>
      <w:bookmarkEnd w:id="42"/>
      <w:bookmarkEnd w:id="43"/>
      <w:bookmarkEnd w:id="44"/>
    </w:p>
    <w:p w14:paraId="7C00A2F5" w14:textId="77777777" w:rsidR="00DA632C" w:rsidRPr="009956C4" w:rsidRDefault="00DA632C" w:rsidP="00C00319">
      <w:pPr>
        <w:widowControl w:val="0"/>
        <w:rPr>
          <w:lang w:val="es-BO"/>
        </w:rPr>
      </w:pPr>
    </w:p>
    <w:p w14:paraId="3F787BED" w14:textId="77777777" w:rsidR="00DA632C" w:rsidRPr="009956C4" w:rsidRDefault="00DA632C" w:rsidP="00C00319">
      <w:pPr>
        <w:pStyle w:val="Ttulo2"/>
        <w:widowControl w:val="0"/>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5"/>
      <w:r w:rsidRPr="009956C4">
        <w:rPr>
          <w:rFonts w:ascii="Verdana" w:hAnsi="Verdana"/>
          <w:sz w:val="18"/>
          <w:szCs w:val="18"/>
          <w:u w:val="none"/>
          <w:lang w:val="es-BO" w:eastAsia="en-US"/>
        </w:rPr>
        <w:t>resentación electrónica de propuesta</w:t>
      </w:r>
    </w:p>
    <w:p w14:paraId="0C3714BC" w14:textId="77777777" w:rsidR="00DA632C" w:rsidRPr="009956C4" w:rsidRDefault="00DA632C" w:rsidP="00C00319">
      <w:pPr>
        <w:pStyle w:val="Prrafodelista"/>
        <w:widowControl w:val="0"/>
        <w:ind w:left="567"/>
        <w:jc w:val="both"/>
        <w:rPr>
          <w:rFonts w:ascii="Verdana" w:hAnsi="Verdana"/>
          <w:b/>
          <w:sz w:val="18"/>
          <w:szCs w:val="18"/>
          <w:lang w:val="es-BO"/>
        </w:rPr>
      </w:pPr>
    </w:p>
    <w:p w14:paraId="38231769" w14:textId="77777777" w:rsidR="00DA632C" w:rsidRPr="009956C4" w:rsidRDefault="00DA632C" w:rsidP="00C00319">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3545E9F1" w14:textId="77777777" w:rsidR="00DA632C" w:rsidRPr="009956C4" w:rsidRDefault="00DA632C" w:rsidP="00DA632C">
      <w:pPr>
        <w:pStyle w:val="Ttulo3"/>
        <w:numPr>
          <w:ilvl w:val="0"/>
          <w:numId w:val="0"/>
        </w:numPr>
        <w:ind w:left="2127"/>
        <w:jc w:val="both"/>
        <w:rPr>
          <w:rFonts w:ascii="Verdana" w:hAnsi="Verdana"/>
          <w:sz w:val="18"/>
          <w:szCs w:val="18"/>
        </w:rPr>
      </w:pPr>
    </w:p>
    <w:p w14:paraId="562C916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el numeral 11 del presente DBC, así como el registro de los márgenes de preferencia si corresponden. </w:t>
      </w:r>
    </w:p>
    <w:p w14:paraId="06D1ED04" w14:textId="77777777" w:rsidR="00DA632C" w:rsidRPr="009956C4" w:rsidRDefault="00DA632C" w:rsidP="00613D04">
      <w:pPr>
        <w:pStyle w:val="Ttulo3"/>
        <w:widowControl w:val="0"/>
        <w:numPr>
          <w:ilvl w:val="0"/>
          <w:numId w:val="0"/>
        </w:numPr>
        <w:ind w:left="2126"/>
        <w:jc w:val="both"/>
        <w:rPr>
          <w:rFonts w:ascii="Verdana" w:hAnsi="Verdana"/>
          <w:sz w:val="18"/>
          <w:szCs w:val="18"/>
        </w:rPr>
      </w:pPr>
    </w:p>
    <w:p w14:paraId="3E7E5D76" w14:textId="77777777" w:rsidR="00DA632C" w:rsidRPr="009956C4" w:rsidRDefault="00DA632C" w:rsidP="00613D04">
      <w:pPr>
        <w:pStyle w:val="Ttulo3"/>
        <w:widowControl w:val="0"/>
        <w:ind w:left="2126"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10D45BC0"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3DD08D19"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04C1C257" w14:textId="77777777" w:rsidR="00DA632C" w:rsidRPr="009956C4" w:rsidRDefault="00DA632C" w:rsidP="00DA632C">
      <w:pPr>
        <w:pStyle w:val="Ttulo3"/>
        <w:numPr>
          <w:ilvl w:val="0"/>
          <w:numId w:val="0"/>
        </w:numPr>
        <w:ind w:left="2127"/>
        <w:jc w:val="both"/>
        <w:rPr>
          <w:rFonts w:ascii="Verdana" w:hAnsi="Verdana"/>
          <w:sz w:val="18"/>
          <w:szCs w:val="18"/>
        </w:rPr>
      </w:pPr>
    </w:p>
    <w:p w14:paraId="6E15FE76" w14:textId="622417EF" w:rsidR="007E3B6B" w:rsidRPr="00C00319" w:rsidRDefault="00DA632C" w:rsidP="00ED0BC9">
      <w:pPr>
        <w:pStyle w:val="Ttulo3"/>
        <w:ind w:left="2127" w:hanging="993"/>
        <w:jc w:val="both"/>
        <w:rPr>
          <w:lang w:val="es-BO"/>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EE7B52">
        <w:rPr>
          <w:rFonts w:ascii="Verdana" w:hAnsi="Verdana"/>
          <w:sz w:val="18"/>
          <w:szCs w:val="18"/>
          <w:u w:val="none"/>
        </w:rPr>
        <w:t>sobre cerrado</w:t>
      </w:r>
      <w:r w:rsidRPr="009956C4">
        <w:rPr>
          <w:rFonts w:ascii="Verdana" w:hAnsi="Verdana"/>
          <w:sz w:val="18"/>
          <w:szCs w:val="18"/>
          <w:u w:val="none"/>
        </w:rPr>
        <w:t xml:space="preserve"> y con cinta adhesiva transparente sobre las firmas y sellos, dirigido a la entidad convocante, citando el Número de Proceso, el Código </w:t>
      </w:r>
      <w:r w:rsidRPr="00331652">
        <w:rPr>
          <w:rFonts w:ascii="Verdana" w:hAnsi="Verdana"/>
          <w:sz w:val="18"/>
          <w:szCs w:val="18"/>
          <w:u w:val="none"/>
        </w:rPr>
        <w:t>Único de Contrataciones Estatales (CUCE) y el objeto de la Convocatoria</w:t>
      </w:r>
      <w:r w:rsidR="00ED0BC9">
        <w:rPr>
          <w:rFonts w:ascii="Verdana" w:hAnsi="Verdana"/>
          <w:sz w:val="18"/>
          <w:szCs w:val="18"/>
          <w:u w:val="none"/>
        </w:rPr>
        <w:t>.</w:t>
      </w:r>
      <w:r w:rsidR="00ED0BC9" w:rsidRPr="00C00319">
        <w:rPr>
          <w:lang w:val="es-BO"/>
        </w:rPr>
        <w:t xml:space="preserve"> </w:t>
      </w:r>
    </w:p>
    <w:p w14:paraId="38209685" w14:textId="77777777" w:rsidR="007E2D4E" w:rsidRPr="007E2D4E" w:rsidRDefault="007E2D4E" w:rsidP="007E2D4E">
      <w:pPr>
        <w:rPr>
          <w:lang w:val="es-MX"/>
        </w:rPr>
      </w:pPr>
    </w:p>
    <w:p w14:paraId="41798B09" w14:textId="77777777" w:rsidR="00DA632C" w:rsidRDefault="00DA632C" w:rsidP="00DA632C">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6" w:name="_Hlk92357215"/>
      <w:r>
        <w:rPr>
          <w:rFonts w:ascii="Verdana" w:hAnsi="Verdana"/>
          <w:sz w:val="18"/>
          <w:szCs w:val="18"/>
          <w:u w:val="none"/>
        </w:rPr>
        <w:t>para una asociación adecuada a la presentación de la misma</w:t>
      </w:r>
      <w:bookmarkEnd w:id="46"/>
      <w:r w:rsidRPr="009956C4">
        <w:rPr>
          <w:rFonts w:ascii="Verdana" w:hAnsi="Verdana"/>
          <w:sz w:val="18"/>
          <w:szCs w:val="18"/>
          <w:u w:val="none"/>
        </w:rPr>
        <w:t>.</w:t>
      </w:r>
    </w:p>
    <w:p w14:paraId="6ED7A79E" w14:textId="77777777" w:rsidR="00DA632C" w:rsidRPr="005B7569" w:rsidRDefault="00DA632C" w:rsidP="00DA632C"/>
    <w:p w14:paraId="62463FF3" w14:textId="77777777" w:rsidR="00DA632C" w:rsidRPr="005B7569" w:rsidRDefault="00DA632C" w:rsidP="00DA632C">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C102851" w14:textId="77777777" w:rsidR="00DA632C" w:rsidRPr="009956C4" w:rsidRDefault="00DA632C" w:rsidP="0046572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2E77980" w14:textId="77777777" w:rsidR="00DA632C" w:rsidRPr="009956C4" w:rsidRDefault="00DA632C" w:rsidP="00465724">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152D07AF" w14:textId="77777777" w:rsidR="00DA632C" w:rsidRPr="009956C4" w:rsidRDefault="00DA632C" w:rsidP="00465724">
      <w:pPr>
        <w:pStyle w:val="Prrafodelista"/>
        <w:widowControl w:val="0"/>
        <w:ind w:left="2127"/>
        <w:jc w:val="both"/>
        <w:rPr>
          <w:rFonts w:ascii="Verdana" w:hAnsi="Verdana" w:cs="Arial"/>
          <w:sz w:val="18"/>
          <w:szCs w:val="18"/>
          <w:lang w:val="es-BO"/>
        </w:rPr>
      </w:pPr>
    </w:p>
    <w:p w14:paraId="7B8C726D" w14:textId="77777777" w:rsidR="00DA632C" w:rsidRPr="009956C4" w:rsidRDefault="00DA632C" w:rsidP="0046572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560EC618" w14:textId="77777777" w:rsidR="00DA632C" w:rsidRPr="009956C4" w:rsidRDefault="00DA632C" w:rsidP="00465724">
      <w:pPr>
        <w:pStyle w:val="Ttulo3"/>
        <w:widowControl w:val="0"/>
        <w:numPr>
          <w:ilvl w:val="0"/>
          <w:numId w:val="0"/>
        </w:numPr>
        <w:jc w:val="both"/>
        <w:rPr>
          <w:rFonts w:ascii="Verdana" w:hAnsi="Verdana"/>
          <w:sz w:val="18"/>
          <w:szCs w:val="18"/>
          <w:u w:val="none"/>
        </w:rPr>
      </w:pPr>
    </w:p>
    <w:p w14:paraId="0FD2625C" w14:textId="77777777" w:rsidR="00DA632C" w:rsidRDefault="00DA632C" w:rsidP="00465724">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15141C85" w14:textId="77777777" w:rsidR="00DA632C" w:rsidRPr="007D24F0" w:rsidRDefault="00DA632C" w:rsidP="00465724">
      <w:pPr>
        <w:widowControl w:val="0"/>
      </w:pPr>
    </w:p>
    <w:p w14:paraId="3F96DD87" w14:textId="77777777" w:rsidR="00DA632C" w:rsidRPr="009956C4" w:rsidRDefault="00DA632C" w:rsidP="0046572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7" w:name="_Toc61869904"/>
      <w:bookmarkStart w:id="48" w:name="_Toc94726508"/>
      <w:r w:rsidRPr="009956C4">
        <w:rPr>
          <w:rFonts w:ascii="Verdana" w:hAnsi="Verdana"/>
          <w:b w:val="0"/>
          <w:bCs w:val="0"/>
          <w:sz w:val="18"/>
        </w:rPr>
        <w:t>Esta haya sido enviada antes del vencimiento del cierre del plazo de presentación de propuestas y;</w:t>
      </w:r>
      <w:bookmarkEnd w:id="47"/>
      <w:bookmarkEnd w:id="48"/>
    </w:p>
    <w:p w14:paraId="19BD5B43" w14:textId="77777777" w:rsidR="00DA632C" w:rsidRPr="009956C4" w:rsidRDefault="00DA632C" w:rsidP="00613D0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9" w:name="_Toc61869905"/>
      <w:bookmarkStart w:id="50"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9"/>
      <w:bookmarkEnd w:id="50"/>
      <w:r w:rsidRPr="009956C4">
        <w:rPr>
          <w:rFonts w:ascii="Verdana" w:hAnsi="Verdana"/>
          <w:b w:val="0"/>
          <w:bCs w:val="0"/>
          <w:sz w:val="18"/>
        </w:rPr>
        <w:t xml:space="preserve"> </w:t>
      </w:r>
    </w:p>
    <w:p w14:paraId="1062DD4E" w14:textId="77777777" w:rsidR="00DA632C" w:rsidRPr="009956C4" w:rsidRDefault="00DA632C" w:rsidP="00613D04">
      <w:pPr>
        <w:pStyle w:val="Ttulo3"/>
        <w:widowControl w:val="0"/>
        <w:numPr>
          <w:ilvl w:val="0"/>
          <w:numId w:val="0"/>
        </w:numPr>
        <w:ind w:left="2127"/>
        <w:jc w:val="both"/>
        <w:rPr>
          <w:sz w:val="18"/>
          <w:szCs w:val="18"/>
        </w:rPr>
      </w:pPr>
      <w:r w:rsidRPr="009956C4">
        <w:rPr>
          <w:rFonts w:ascii="Verdana" w:hAnsi="Verdana"/>
          <w:sz w:val="18"/>
          <w:szCs w:val="18"/>
          <w:u w:val="none"/>
        </w:rPr>
        <w:t xml:space="preserve"> </w:t>
      </w:r>
    </w:p>
    <w:p w14:paraId="3BD0A326"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4E0FA9EB"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49F6704A" w14:textId="77777777" w:rsidR="00DA632C" w:rsidRDefault="00DA632C" w:rsidP="00613D04">
      <w:pPr>
        <w:pStyle w:val="Ttulo3"/>
        <w:widowControl w:val="0"/>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0E3EB182" w14:textId="77777777" w:rsidR="00DA632C" w:rsidRPr="005B7569" w:rsidRDefault="00DA632C" w:rsidP="00613D04">
      <w:pPr>
        <w:widowControl w:val="0"/>
        <w:rPr>
          <w:lang w:val="es-MX"/>
        </w:rPr>
      </w:pPr>
    </w:p>
    <w:p w14:paraId="162C8DEA" w14:textId="77777777" w:rsidR="00DA632C" w:rsidRDefault="00DA632C" w:rsidP="00613D04">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64CFAA3" w14:textId="77777777" w:rsidR="00DA632C" w:rsidRPr="005B7569" w:rsidRDefault="00DA632C" w:rsidP="00613D04">
      <w:pPr>
        <w:widowControl w:val="0"/>
        <w:rPr>
          <w:lang w:val="es-BO"/>
        </w:rPr>
      </w:pPr>
    </w:p>
    <w:p w14:paraId="123814A3"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presentadas sólo podrán modificarse antes del </w:t>
      </w:r>
      <w:r w:rsidRPr="009956C4">
        <w:rPr>
          <w:rFonts w:ascii="Verdana" w:hAnsi="Verdana"/>
          <w:sz w:val="18"/>
          <w:szCs w:val="18"/>
          <w:u w:val="none"/>
        </w:rPr>
        <w:lastRenderedPageBreak/>
        <w:t>plazo límite establecido para el cierre de presentación de propuestas.</w:t>
      </w:r>
    </w:p>
    <w:p w14:paraId="0C7C6764"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1B972752" w14:textId="77777777" w:rsidR="00DA632C" w:rsidRPr="009956C4" w:rsidRDefault="00DA632C" w:rsidP="00613D0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10CC2CEA" w14:textId="77777777" w:rsidR="00DA632C" w:rsidRPr="009956C4" w:rsidRDefault="00DA632C" w:rsidP="00613D04">
      <w:pPr>
        <w:pStyle w:val="Ttulo3"/>
        <w:widowControl w:val="0"/>
        <w:numPr>
          <w:ilvl w:val="0"/>
          <w:numId w:val="0"/>
        </w:numPr>
        <w:ind w:left="2127"/>
        <w:jc w:val="both"/>
        <w:rPr>
          <w:sz w:val="18"/>
          <w:szCs w:val="18"/>
        </w:rPr>
      </w:pPr>
    </w:p>
    <w:p w14:paraId="03E3C25C" w14:textId="77777777" w:rsidR="00DA632C" w:rsidRPr="00A909E5" w:rsidRDefault="00DA632C" w:rsidP="00613D04">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3A4037C" w14:textId="77777777" w:rsidR="00DA632C" w:rsidRPr="009956C4" w:rsidRDefault="00DA632C" w:rsidP="00DA632C">
      <w:pPr>
        <w:pStyle w:val="Ttulo3"/>
        <w:numPr>
          <w:ilvl w:val="0"/>
          <w:numId w:val="0"/>
        </w:numPr>
        <w:ind w:left="2127"/>
        <w:jc w:val="both"/>
        <w:rPr>
          <w:rFonts w:ascii="Verdana" w:hAnsi="Verdana"/>
          <w:sz w:val="18"/>
          <w:szCs w:val="18"/>
        </w:rPr>
      </w:pPr>
    </w:p>
    <w:p w14:paraId="5626918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0A8B318" w14:textId="77777777" w:rsidR="00DA632C" w:rsidRPr="009956C4" w:rsidRDefault="00DA632C" w:rsidP="00DA632C">
      <w:pPr>
        <w:pStyle w:val="Ttulo3"/>
        <w:numPr>
          <w:ilvl w:val="0"/>
          <w:numId w:val="0"/>
        </w:numPr>
        <w:ind w:left="2127"/>
        <w:jc w:val="both"/>
        <w:rPr>
          <w:rFonts w:ascii="Verdana" w:hAnsi="Verdana"/>
          <w:sz w:val="18"/>
          <w:szCs w:val="18"/>
        </w:rPr>
      </w:pPr>
    </w:p>
    <w:p w14:paraId="02EB6029"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1AD4C077" w14:textId="77777777" w:rsidR="00DA632C" w:rsidRPr="009956C4" w:rsidRDefault="00DA632C" w:rsidP="00DA632C">
      <w:pPr>
        <w:rPr>
          <w:lang w:val="es-MX"/>
        </w:rPr>
      </w:pPr>
    </w:p>
    <w:p w14:paraId="6EE85837" w14:textId="77777777" w:rsidR="00DA632C" w:rsidRPr="009956C4" w:rsidRDefault="00DA632C" w:rsidP="00DA632C">
      <w:pPr>
        <w:pStyle w:val="Ttulo1"/>
        <w:tabs>
          <w:tab w:val="num" w:pos="567"/>
        </w:tabs>
        <w:ind w:left="567" w:hanging="567"/>
        <w:rPr>
          <w:rFonts w:ascii="Verdana" w:hAnsi="Verdana" w:cs="Arial"/>
          <w:sz w:val="18"/>
          <w:szCs w:val="18"/>
          <w:lang w:val="es-BO" w:eastAsia="en-US"/>
        </w:rPr>
      </w:pPr>
      <w:bookmarkStart w:id="51" w:name="_Toc94726510"/>
      <w:r w:rsidRPr="009956C4">
        <w:rPr>
          <w:rFonts w:ascii="Verdana" w:hAnsi="Verdana" w:cs="Arial"/>
          <w:sz w:val="18"/>
          <w:szCs w:val="18"/>
          <w:u w:val="none"/>
          <w:lang w:val="es-BO" w:eastAsia="en-US"/>
        </w:rPr>
        <w:t>SUBASTA ELECTRÓNICA</w:t>
      </w:r>
      <w:bookmarkEnd w:id="51"/>
      <w:r w:rsidRPr="009956C4">
        <w:rPr>
          <w:rFonts w:ascii="Verdana" w:hAnsi="Verdana" w:cs="Arial"/>
          <w:sz w:val="18"/>
          <w:szCs w:val="18"/>
          <w:u w:val="none"/>
          <w:lang w:val="es-BO" w:eastAsia="en-US"/>
        </w:rPr>
        <w:t xml:space="preserve"> </w:t>
      </w:r>
    </w:p>
    <w:p w14:paraId="5E505BA6" w14:textId="77777777" w:rsidR="00DA632C" w:rsidRPr="009956C4" w:rsidRDefault="00DA632C" w:rsidP="00DA632C">
      <w:pPr>
        <w:tabs>
          <w:tab w:val="left" w:pos="567"/>
        </w:tabs>
        <w:ind w:left="1276"/>
        <w:jc w:val="both"/>
        <w:rPr>
          <w:b/>
          <w:sz w:val="18"/>
          <w:szCs w:val="18"/>
          <w:lang w:val="es-BO"/>
        </w:rPr>
      </w:pPr>
    </w:p>
    <w:p w14:paraId="4BD8E58B"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5AEAD119" w14:textId="77777777" w:rsidR="00DA632C" w:rsidRPr="009956C4" w:rsidRDefault="00DA632C" w:rsidP="00DA632C">
      <w:pPr>
        <w:tabs>
          <w:tab w:val="left" w:pos="567"/>
        </w:tabs>
        <w:ind w:left="1276"/>
        <w:jc w:val="both"/>
        <w:rPr>
          <w:b/>
          <w:sz w:val="18"/>
          <w:szCs w:val="18"/>
          <w:lang w:val="es-BO"/>
        </w:rPr>
      </w:pPr>
    </w:p>
    <w:p w14:paraId="7D64907C" w14:textId="77777777" w:rsidR="00DA632C" w:rsidRPr="009956C4" w:rsidRDefault="00DA632C" w:rsidP="00DA632C">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1607CE2D" w14:textId="77777777" w:rsidR="00DA632C" w:rsidRPr="009956C4" w:rsidRDefault="00DA632C" w:rsidP="00DA632C">
      <w:pPr>
        <w:tabs>
          <w:tab w:val="left" w:pos="567"/>
        </w:tabs>
        <w:ind w:left="1276"/>
        <w:jc w:val="both"/>
        <w:rPr>
          <w:sz w:val="18"/>
          <w:szCs w:val="18"/>
          <w:lang w:val="es-BO"/>
        </w:rPr>
      </w:pPr>
    </w:p>
    <w:p w14:paraId="447D41D4"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5345AC" w14:textId="77777777" w:rsidR="00DA632C" w:rsidRPr="009956C4" w:rsidRDefault="00DA632C" w:rsidP="00DA632C">
      <w:pPr>
        <w:tabs>
          <w:tab w:val="left" w:pos="567"/>
        </w:tabs>
        <w:ind w:left="1276"/>
        <w:jc w:val="both"/>
        <w:rPr>
          <w:sz w:val="18"/>
          <w:szCs w:val="18"/>
          <w:lang w:val="es-BO"/>
        </w:rPr>
      </w:pPr>
    </w:p>
    <w:p w14:paraId="32B8CADD" w14:textId="77777777" w:rsidR="007E3B6B" w:rsidRDefault="00DA632C" w:rsidP="00DA632C">
      <w:pPr>
        <w:tabs>
          <w:tab w:val="left" w:pos="567"/>
        </w:tabs>
        <w:ind w:left="1276"/>
        <w:jc w:val="both"/>
        <w:rPr>
          <w:sz w:val="18"/>
          <w:szCs w:val="18"/>
          <w:lang w:val="es-BO"/>
        </w:rPr>
      </w:pPr>
      <w:r w:rsidRPr="009956C4">
        <w:rPr>
          <w:sz w:val="18"/>
          <w:szCs w:val="18"/>
          <w:lang w:val="es-BO"/>
        </w:rPr>
        <w:t>Concluida la etapa de la puja, el sistema emitirá un Reporte Electrónico, mismo que será descargado por la entidad cuando se haga efectiva la apertura de propuestas.</w:t>
      </w:r>
    </w:p>
    <w:p w14:paraId="1BCC6A81" w14:textId="77777777" w:rsidR="00DA632C" w:rsidRPr="009956C4" w:rsidRDefault="00DA632C" w:rsidP="00DA632C">
      <w:pPr>
        <w:tabs>
          <w:tab w:val="left" w:pos="567"/>
        </w:tabs>
        <w:ind w:left="1276"/>
        <w:jc w:val="both"/>
        <w:rPr>
          <w:b/>
          <w:i/>
          <w:sz w:val="18"/>
          <w:szCs w:val="18"/>
          <w:lang w:val="es-BO"/>
        </w:rPr>
      </w:pPr>
    </w:p>
    <w:p w14:paraId="0C1E8972"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0A8B7ED5" w14:textId="77777777" w:rsidR="00DA632C" w:rsidRPr="009956C4" w:rsidRDefault="00DA632C" w:rsidP="00DA632C">
      <w:pPr>
        <w:tabs>
          <w:tab w:val="left" w:pos="567"/>
        </w:tabs>
        <w:ind w:left="1276"/>
        <w:jc w:val="both"/>
        <w:rPr>
          <w:b/>
          <w:i/>
          <w:sz w:val="18"/>
          <w:szCs w:val="18"/>
          <w:lang w:val="es-BO"/>
        </w:rPr>
      </w:pPr>
    </w:p>
    <w:p w14:paraId="248D6F7F"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60FB24DD" w14:textId="77777777" w:rsidR="00DA632C" w:rsidRPr="009956C4" w:rsidRDefault="00DA632C" w:rsidP="00967208">
      <w:pPr>
        <w:widowControl w:val="0"/>
        <w:tabs>
          <w:tab w:val="left" w:pos="567"/>
        </w:tabs>
        <w:ind w:left="1276"/>
        <w:jc w:val="both"/>
        <w:rPr>
          <w:sz w:val="18"/>
          <w:szCs w:val="18"/>
          <w:lang w:val="es-BO"/>
        </w:rPr>
      </w:pPr>
    </w:p>
    <w:p w14:paraId="1DC2284D"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C90C8AC" w14:textId="77777777" w:rsidR="00DA632C" w:rsidRPr="009956C4" w:rsidRDefault="00DA632C" w:rsidP="00967208">
      <w:pPr>
        <w:widowControl w:val="0"/>
        <w:tabs>
          <w:tab w:val="left" w:pos="567"/>
        </w:tabs>
        <w:ind w:left="1276"/>
        <w:jc w:val="both"/>
        <w:rPr>
          <w:sz w:val="18"/>
          <w:szCs w:val="18"/>
          <w:lang w:val="es-BO"/>
        </w:rPr>
      </w:pPr>
    </w:p>
    <w:p w14:paraId="196F38E4"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5AE64477" w14:textId="77777777" w:rsidR="00DA632C" w:rsidRPr="009956C4" w:rsidRDefault="00DA632C" w:rsidP="00967208">
      <w:pPr>
        <w:widowControl w:val="0"/>
        <w:tabs>
          <w:tab w:val="left" w:pos="567"/>
        </w:tabs>
        <w:ind w:left="1276"/>
        <w:jc w:val="both"/>
        <w:rPr>
          <w:sz w:val="18"/>
          <w:szCs w:val="18"/>
          <w:lang w:val="es-BO"/>
        </w:rPr>
      </w:pPr>
    </w:p>
    <w:p w14:paraId="4EDD6791"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EDAF374" w14:textId="77777777" w:rsidR="00DA632C" w:rsidRPr="009956C4" w:rsidRDefault="00DA632C" w:rsidP="00DA632C">
      <w:pPr>
        <w:tabs>
          <w:tab w:val="left" w:pos="567"/>
        </w:tabs>
        <w:ind w:left="1276"/>
        <w:jc w:val="both"/>
        <w:rPr>
          <w:sz w:val="18"/>
          <w:szCs w:val="18"/>
          <w:lang w:val="es-BO"/>
        </w:rPr>
      </w:pPr>
    </w:p>
    <w:p w14:paraId="50BA7172" w14:textId="77777777" w:rsidR="00DA632C" w:rsidRPr="00451160" w:rsidRDefault="00DA632C" w:rsidP="00DA632C">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1B9F071F" w14:textId="77777777" w:rsidR="00DA632C" w:rsidRPr="00451160" w:rsidRDefault="00DA632C" w:rsidP="00DA632C">
      <w:pPr>
        <w:tabs>
          <w:tab w:val="left" w:pos="567"/>
        </w:tabs>
        <w:ind w:left="1276"/>
        <w:jc w:val="both"/>
        <w:rPr>
          <w:b/>
          <w:i/>
          <w:sz w:val="18"/>
          <w:szCs w:val="18"/>
          <w:lang w:val="es-BO"/>
        </w:rPr>
      </w:pPr>
    </w:p>
    <w:p w14:paraId="3EE0E889" w14:textId="77777777" w:rsidR="00DA632C" w:rsidRPr="00451160" w:rsidRDefault="00DA632C" w:rsidP="00DA632C">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lastRenderedPageBreak/>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5545930E" w14:textId="77777777" w:rsidR="00DA632C" w:rsidRPr="00451160" w:rsidRDefault="00DA632C" w:rsidP="00DA632C">
      <w:pPr>
        <w:tabs>
          <w:tab w:val="left" w:pos="567"/>
        </w:tabs>
        <w:ind w:left="567"/>
        <w:jc w:val="both"/>
        <w:rPr>
          <w:sz w:val="18"/>
          <w:szCs w:val="18"/>
          <w:lang w:val="es-BO"/>
        </w:rPr>
      </w:pPr>
    </w:p>
    <w:p w14:paraId="69275E45"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6586345" w14:textId="77777777" w:rsidR="00DA632C" w:rsidRPr="00451160" w:rsidRDefault="00DA632C" w:rsidP="00DA632C">
      <w:pPr>
        <w:tabs>
          <w:tab w:val="left" w:pos="567"/>
        </w:tabs>
        <w:ind w:left="1276"/>
        <w:jc w:val="both"/>
        <w:rPr>
          <w:sz w:val="18"/>
          <w:szCs w:val="18"/>
          <w:lang w:val="es-BO"/>
        </w:rPr>
      </w:pPr>
    </w:p>
    <w:p w14:paraId="27E51E9E"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BD450FE" w14:textId="77777777" w:rsidR="00DA632C" w:rsidRPr="009136E2" w:rsidRDefault="00DA632C" w:rsidP="00DA632C">
      <w:pPr>
        <w:jc w:val="both"/>
        <w:rPr>
          <w:rFonts w:cs="Arial"/>
          <w:sz w:val="14"/>
          <w:szCs w:val="18"/>
          <w:lang w:val="es-BO" w:eastAsia="en-US"/>
        </w:rPr>
      </w:pPr>
    </w:p>
    <w:p w14:paraId="3B33DF97" w14:textId="77777777" w:rsidR="00DA632C" w:rsidRPr="00451160" w:rsidRDefault="00DA632C" w:rsidP="00DA632C">
      <w:pPr>
        <w:pStyle w:val="Ttulo1"/>
        <w:tabs>
          <w:tab w:val="num" w:pos="567"/>
        </w:tabs>
        <w:ind w:left="567" w:hanging="567"/>
        <w:rPr>
          <w:rFonts w:ascii="Verdana" w:hAnsi="Verdana" w:cs="Arial"/>
          <w:sz w:val="18"/>
          <w:szCs w:val="18"/>
          <w:u w:val="none"/>
          <w:lang w:val="es-BO" w:eastAsia="en-US"/>
        </w:rPr>
      </w:pPr>
      <w:bookmarkStart w:id="52" w:name="_Toc94726512"/>
      <w:r w:rsidRPr="00451160">
        <w:rPr>
          <w:rFonts w:ascii="Verdana" w:hAnsi="Verdana" w:cs="Arial"/>
          <w:sz w:val="18"/>
          <w:szCs w:val="18"/>
          <w:u w:val="none"/>
          <w:lang w:val="es-BO" w:eastAsia="en-US"/>
        </w:rPr>
        <w:t>APERTURA DE PROPUESTAS</w:t>
      </w:r>
      <w:bookmarkEnd w:id="52"/>
    </w:p>
    <w:p w14:paraId="501569FD" w14:textId="77777777" w:rsidR="00DA632C" w:rsidRPr="009136E2" w:rsidRDefault="00DA632C" w:rsidP="00DA632C">
      <w:pPr>
        <w:tabs>
          <w:tab w:val="num" w:pos="567"/>
        </w:tabs>
        <w:ind w:left="567" w:hanging="567"/>
        <w:jc w:val="both"/>
        <w:rPr>
          <w:rFonts w:cs="Arial"/>
          <w:b/>
          <w:sz w:val="14"/>
          <w:szCs w:val="18"/>
          <w:lang w:val="es-BO" w:eastAsia="en-US"/>
        </w:rPr>
      </w:pPr>
    </w:p>
    <w:p w14:paraId="608FE959" w14:textId="77777777" w:rsidR="00DA632C" w:rsidRPr="00451160" w:rsidRDefault="00DA632C" w:rsidP="00DA632C">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14:paraId="0BF7DE64" w14:textId="77777777" w:rsidR="00DA632C" w:rsidRPr="009136E2" w:rsidRDefault="00DA632C" w:rsidP="00DA632C">
      <w:pPr>
        <w:tabs>
          <w:tab w:val="num" w:pos="567"/>
        </w:tabs>
        <w:ind w:left="567" w:hanging="567"/>
        <w:jc w:val="both"/>
        <w:rPr>
          <w:rFonts w:cs="Arial"/>
          <w:sz w:val="14"/>
          <w:szCs w:val="18"/>
          <w:lang w:val="es-BO" w:eastAsia="en-US"/>
        </w:rPr>
      </w:pPr>
    </w:p>
    <w:p w14:paraId="3F1B5AC0" w14:textId="77777777" w:rsidR="00DA632C" w:rsidRPr="009956C4" w:rsidRDefault="00DA632C" w:rsidP="00DA632C">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3" w:name="_Hlk94528788"/>
      <w:r>
        <w:rPr>
          <w:rFonts w:cs="Arial"/>
          <w:sz w:val="18"/>
          <w:szCs w:val="18"/>
        </w:rPr>
        <w:t>y en el cronograma de plazos del presente DBC</w:t>
      </w:r>
      <w:bookmarkEnd w:id="53"/>
      <w:r w:rsidRPr="009956C4">
        <w:rPr>
          <w:rFonts w:cs="Arial"/>
          <w:sz w:val="18"/>
          <w:szCs w:val="18"/>
        </w:rPr>
        <w:t>.</w:t>
      </w:r>
    </w:p>
    <w:p w14:paraId="177548FA" w14:textId="77777777" w:rsidR="00DA632C" w:rsidRPr="009136E2" w:rsidRDefault="00DA632C" w:rsidP="00DA632C">
      <w:pPr>
        <w:tabs>
          <w:tab w:val="num" w:pos="567"/>
        </w:tabs>
        <w:ind w:left="567" w:hanging="567"/>
        <w:jc w:val="both"/>
        <w:rPr>
          <w:rFonts w:cs="Arial"/>
          <w:sz w:val="14"/>
          <w:szCs w:val="18"/>
          <w:lang w:val="es-BO" w:eastAsia="en-US"/>
        </w:rPr>
      </w:pPr>
    </w:p>
    <w:p w14:paraId="097D4E67" w14:textId="77777777" w:rsidR="00DA632C" w:rsidRPr="00431E74" w:rsidRDefault="00DA632C" w:rsidP="00DA632C">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14:paraId="27358602" w14:textId="77777777" w:rsidR="00DA632C" w:rsidRPr="009136E2" w:rsidRDefault="00DA632C" w:rsidP="00DA632C">
      <w:pPr>
        <w:ind w:left="851"/>
        <w:jc w:val="both"/>
        <w:rPr>
          <w:rFonts w:cs="Arial"/>
          <w:sz w:val="14"/>
          <w:szCs w:val="18"/>
          <w:lang w:val="es-BO" w:eastAsia="en-US"/>
        </w:rPr>
      </w:pPr>
    </w:p>
    <w:p w14:paraId="4B62C43B" w14:textId="77777777" w:rsidR="00DA632C" w:rsidRPr="00431E74" w:rsidRDefault="00DA632C" w:rsidP="00DA632C">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270EEC8B" w14:textId="77777777" w:rsidR="00DA632C" w:rsidRPr="009136E2" w:rsidRDefault="00DA632C" w:rsidP="00DA632C">
      <w:pPr>
        <w:ind w:left="1440" w:hanging="720"/>
        <w:jc w:val="both"/>
        <w:rPr>
          <w:rFonts w:cs="Arial"/>
          <w:b/>
          <w:sz w:val="14"/>
          <w:szCs w:val="18"/>
          <w:lang w:val="es-BO"/>
        </w:rPr>
      </w:pPr>
    </w:p>
    <w:p w14:paraId="02955390" w14:textId="77777777" w:rsidR="00DA632C" w:rsidRPr="00431E74" w:rsidRDefault="00DA632C" w:rsidP="00DA632C">
      <w:pPr>
        <w:numPr>
          <w:ilvl w:val="0"/>
          <w:numId w:val="26"/>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14:paraId="35B35E3B" w14:textId="77777777" w:rsidR="00DA632C" w:rsidRPr="009136E2" w:rsidRDefault="00DA632C" w:rsidP="00DA632C">
      <w:pPr>
        <w:tabs>
          <w:tab w:val="left" w:pos="1701"/>
        </w:tabs>
        <w:ind w:left="1701" w:hanging="425"/>
        <w:jc w:val="both"/>
        <w:rPr>
          <w:rFonts w:cs="Arial"/>
          <w:sz w:val="14"/>
          <w:szCs w:val="18"/>
          <w:lang w:val="es-BO"/>
        </w:rPr>
      </w:pPr>
    </w:p>
    <w:p w14:paraId="3D32C9A3"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14:paraId="606E58A4" w14:textId="77777777" w:rsidR="00DA632C" w:rsidRPr="009136E2" w:rsidRDefault="00DA632C" w:rsidP="00DA632C">
      <w:pPr>
        <w:tabs>
          <w:tab w:val="left" w:pos="1701"/>
        </w:tabs>
        <w:ind w:left="1701"/>
        <w:jc w:val="both"/>
        <w:rPr>
          <w:rFonts w:cs="Arial"/>
          <w:sz w:val="14"/>
          <w:szCs w:val="18"/>
          <w:lang w:val="es-BO"/>
        </w:rPr>
      </w:pPr>
    </w:p>
    <w:p w14:paraId="044B7109" w14:textId="77777777" w:rsidR="00DA632C" w:rsidRPr="009956C4" w:rsidRDefault="00DA632C" w:rsidP="00DA632C">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14:paraId="5D3C177F" w14:textId="77777777" w:rsidR="00DA632C" w:rsidRPr="009136E2" w:rsidRDefault="00DA632C" w:rsidP="00DA632C">
      <w:pPr>
        <w:tabs>
          <w:tab w:val="left" w:pos="1701"/>
        </w:tabs>
        <w:ind w:left="1701"/>
        <w:jc w:val="both"/>
        <w:rPr>
          <w:rFonts w:cs="Arial"/>
          <w:sz w:val="14"/>
          <w:szCs w:val="18"/>
          <w:lang w:val="es-BO"/>
        </w:rPr>
      </w:pPr>
    </w:p>
    <w:p w14:paraId="655E49F0"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D475E1E" w14:textId="77777777" w:rsidR="00DA632C" w:rsidRPr="009136E2" w:rsidRDefault="00DA632C" w:rsidP="00DA632C">
      <w:pPr>
        <w:tabs>
          <w:tab w:val="left" w:pos="1701"/>
        </w:tabs>
        <w:ind w:left="1701"/>
        <w:jc w:val="both"/>
        <w:rPr>
          <w:rFonts w:cs="Arial"/>
          <w:sz w:val="14"/>
          <w:szCs w:val="18"/>
          <w:lang w:val="es-BO"/>
        </w:rPr>
      </w:pPr>
    </w:p>
    <w:p w14:paraId="65F28E3F"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2547EFB7" w14:textId="77777777" w:rsidR="00DA632C" w:rsidRPr="009136E2" w:rsidRDefault="00DA632C" w:rsidP="00DA632C">
      <w:pPr>
        <w:tabs>
          <w:tab w:val="left" w:pos="1701"/>
        </w:tabs>
        <w:jc w:val="both"/>
        <w:rPr>
          <w:rFonts w:cs="Arial"/>
          <w:sz w:val="14"/>
          <w:szCs w:val="18"/>
        </w:rPr>
      </w:pPr>
    </w:p>
    <w:p w14:paraId="53C3F760"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1FF60B0C" w14:textId="77777777" w:rsidR="00DA632C" w:rsidRPr="009136E2" w:rsidRDefault="00DA632C" w:rsidP="00DA632C">
      <w:pPr>
        <w:tabs>
          <w:tab w:val="left" w:pos="1701"/>
        </w:tabs>
        <w:ind w:left="1701" w:hanging="425"/>
        <w:jc w:val="both"/>
        <w:rPr>
          <w:rFonts w:cs="Arial"/>
          <w:sz w:val="14"/>
          <w:szCs w:val="18"/>
          <w:lang w:val="es-BO"/>
        </w:rPr>
      </w:pPr>
    </w:p>
    <w:p w14:paraId="3D1297C9"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lastRenderedPageBreak/>
        <w:tab/>
        <w:t>En el caso de adjudicaciones por ítems o lotes, se dará a conocer el precio de las propuestas económicas de cada ítem o lote.</w:t>
      </w:r>
    </w:p>
    <w:p w14:paraId="0D55DE5A" w14:textId="77777777" w:rsidR="00DA632C" w:rsidRPr="009136E2" w:rsidRDefault="00DA632C" w:rsidP="00DA632C">
      <w:pPr>
        <w:tabs>
          <w:tab w:val="left" w:pos="1701"/>
        </w:tabs>
        <w:ind w:left="1701" w:hanging="425"/>
        <w:jc w:val="both"/>
        <w:rPr>
          <w:rFonts w:cs="Arial"/>
          <w:sz w:val="14"/>
          <w:szCs w:val="18"/>
          <w:lang w:val="es-BO"/>
        </w:rPr>
      </w:pPr>
    </w:p>
    <w:p w14:paraId="323FDE7D"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747394D" w14:textId="77777777" w:rsidR="00DA632C" w:rsidRPr="009136E2" w:rsidRDefault="00DA632C" w:rsidP="00DA632C">
      <w:pPr>
        <w:tabs>
          <w:tab w:val="left" w:pos="1701"/>
        </w:tabs>
        <w:ind w:left="1701" w:hanging="425"/>
        <w:jc w:val="both"/>
        <w:rPr>
          <w:rFonts w:cs="Arial"/>
          <w:sz w:val="14"/>
          <w:szCs w:val="18"/>
          <w:lang w:val="es-BO"/>
        </w:rPr>
      </w:pPr>
    </w:p>
    <w:p w14:paraId="626E1B4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51990F8" w14:textId="77777777" w:rsidR="00DA632C" w:rsidRPr="009136E2" w:rsidRDefault="00DA632C" w:rsidP="00DA632C">
      <w:pPr>
        <w:tabs>
          <w:tab w:val="left" w:pos="1701"/>
        </w:tabs>
        <w:ind w:left="1701" w:hanging="425"/>
        <w:jc w:val="both"/>
        <w:rPr>
          <w:rFonts w:cs="Arial"/>
          <w:sz w:val="14"/>
          <w:szCs w:val="18"/>
          <w:lang w:val="es-BO"/>
        </w:rPr>
      </w:pPr>
    </w:p>
    <w:p w14:paraId="30DB3E94"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Pr>
          <w:rFonts w:cs="Arial"/>
          <w:sz w:val="18"/>
          <w:szCs w:val="18"/>
          <w:lang w:val="es-BO"/>
        </w:rPr>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14:paraId="65FC8E5A" w14:textId="77777777" w:rsidR="00DA632C" w:rsidRPr="009136E2" w:rsidRDefault="00DA632C" w:rsidP="00DA632C">
      <w:pPr>
        <w:tabs>
          <w:tab w:val="left" w:pos="1701"/>
        </w:tabs>
        <w:ind w:left="1701" w:hanging="425"/>
        <w:jc w:val="both"/>
        <w:rPr>
          <w:rFonts w:cs="Arial"/>
          <w:sz w:val="14"/>
          <w:szCs w:val="18"/>
          <w:lang w:val="es-BO"/>
        </w:rPr>
      </w:pPr>
    </w:p>
    <w:p w14:paraId="24EE03B0"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5A104D7A" w14:textId="77777777" w:rsidR="00DA632C" w:rsidRPr="009136E2" w:rsidRDefault="00DA632C" w:rsidP="00DA632C">
      <w:pPr>
        <w:tabs>
          <w:tab w:val="left" w:pos="1701"/>
        </w:tabs>
        <w:ind w:left="1701" w:hanging="425"/>
        <w:jc w:val="both"/>
        <w:rPr>
          <w:rFonts w:cs="Arial"/>
          <w:sz w:val="14"/>
          <w:szCs w:val="18"/>
          <w:lang w:val="es-BO"/>
        </w:rPr>
      </w:pPr>
    </w:p>
    <w:p w14:paraId="3E7939A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4BA5B0EE" w14:textId="77777777" w:rsidR="00DA632C" w:rsidRPr="009136E2" w:rsidRDefault="00DA632C" w:rsidP="00DA632C">
      <w:pPr>
        <w:ind w:left="1440" w:hanging="720"/>
        <w:jc w:val="both"/>
        <w:rPr>
          <w:rFonts w:cs="Arial"/>
          <w:sz w:val="14"/>
          <w:szCs w:val="18"/>
          <w:lang w:val="es-BO"/>
        </w:rPr>
      </w:pPr>
    </w:p>
    <w:p w14:paraId="2E817E91" w14:textId="77777777" w:rsidR="00DA632C" w:rsidRPr="009956C4" w:rsidRDefault="00DA632C" w:rsidP="00DA632C">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38E14DED" w14:textId="77777777" w:rsidR="00DA632C" w:rsidRPr="009136E2" w:rsidRDefault="00DA632C" w:rsidP="00DA632C">
      <w:pPr>
        <w:ind w:left="709" w:hanging="709"/>
        <w:jc w:val="both"/>
        <w:rPr>
          <w:rFonts w:cs="Arial"/>
          <w:sz w:val="14"/>
          <w:szCs w:val="18"/>
          <w:lang w:val="es-BO"/>
        </w:rPr>
      </w:pPr>
    </w:p>
    <w:p w14:paraId="3677615A" w14:textId="77777777" w:rsidR="00DA632C" w:rsidRPr="009956C4" w:rsidRDefault="00DA632C" w:rsidP="00DA632C">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CDE94E3" w14:textId="77777777" w:rsidR="00DA632C" w:rsidRPr="009136E2" w:rsidRDefault="00DA632C" w:rsidP="00DA632C">
      <w:pPr>
        <w:ind w:left="709" w:hanging="709"/>
        <w:jc w:val="both"/>
        <w:rPr>
          <w:rFonts w:cs="Arial"/>
          <w:sz w:val="14"/>
          <w:szCs w:val="18"/>
          <w:lang w:val="es-BO"/>
        </w:rPr>
      </w:pPr>
    </w:p>
    <w:p w14:paraId="22027E1E" w14:textId="77777777" w:rsidR="00DA632C" w:rsidRPr="009956C4" w:rsidRDefault="00DA632C" w:rsidP="00DA632C">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4ACFA79" w14:textId="77777777" w:rsidR="00DA632C" w:rsidRPr="009136E2" w:rsidRDefault="00DA632C" w:rsidP="00DA632C">
      <w:pPr>
        <w:ind w:left="851"/>
        <w:jc w:val="both"/>
        <w:rPr>
          <w:rFonts w:cs="Arial"/>
          <w:sz w:val="14"/>
          <w:szCs w:val="18"/>
          <w:lang w:val="es-BO" w:eastAsia="en-US"/>
        </w:rPr>
      </w:pPr>
    </w:p>
    <w:p w14:paraId="0B11C8EE" w14:textId="77777777" w:rsidR="00DA632C" w:rsidRPr="000A3BFC" w:rsidRDefault="00DA632C" w:rsidP="00DA632C">
      <w:pPr>
        <w:jc w:val="center"/>
        <w:rPr>
          <w:rFonts w:cs="Arial"/>
          <w:b/>
          <w:sz w:val="18"/>
          <w:szCs w:val="18"/>
        </w:rPr>
      </w:pPr>
      <w:r w:rsidRPr="000A3BFC">
        <w:rPr>
          <w:rFonts w:cs="Arial"/>
          <w:b/>
          <w:sz w:val="18"/>
          <w:szCs w:val="18"/>
        </w:rPr>
        <w:t>SECCIÓN IV</w:t>
      </w:r>
    </w:p>
    <w:p w14:paraId="44560530" w14:textId="77777777" w:rsidR="00DA632C" w:rsidRPr="000A3BFC" w:rsidRDefault="00DA632C" w:rsidP="00DA632C">
      <w:pPr>
        <w:jc w:val="center"/>
        <w:rPr>
          <w:rFonts w:cs="Arial"/>
          <w:sz w:val="18"/>
          <w:szCs w:val="18"/>
        </w:rPr>
      </w:pPr>
      <w:r w:rsidRPr="000A3BFC">
        <w:rPr>
          <w:rFonts w:cs="Arial"/>
          <w:b/>
          <w:sz w:val="18"/>
          <w:szCs w:val="18"/>
        </w:rPr>
        <w:t>EVALUACIÓN Y ADJUDICACIÓN</w:t>
      </w:r>
    </w:p>
    <w:p w14:paraId="3311DB27" w14:textId="77777777" w:rsidR="00DA632C" w:rsidRPr="009136E2" w:rsidRDefault="00DA632C" w:rsidP="00DA632C">
      <w:pPr>
        <w:tabs>
          <w:tab w:val="num" w:pos="567"/>
        </w:tabs>
        <w:ind w:left="567" w:hanging="567"/>
        <w:jc w:val="both"/>
        <w:rPr>
          <w:rFonts w:cs="Arial"/>
          <w:sz w:val="14"/>
          <w:szCs w:val="18"/>
          <w:lang w:val="es-BO" w:eastAsia="en-US"/>
        </w:rPr>
      </w:pPr>
    </w:p>
    <w:p w14:paraId="4F114367" w14:textId="77777777" w:rsidR="00DA632C" w:rsidRPr="007D24F0" w:rsidRDefault="00DA632C" w:rsidP="00DA632C">
      <w:pPr>
        <w:pStyle w:val="Ttulo1"/>
        <w:tabs>
          <w:tab w:val="num" w:pos="567"/>
        </w:tabs>
        <w:ind w:left="567" w:hanging="567"/>
        <w:rPr>
          <w:rStyle w:val="nfasis"/>
          <w:rFonts w:ascii="Verdana" w:hAnsi="Verdana"/>
          <w:i w:val="0"/>
          <w:sz w:val="18"/>
          <w:szCs w:val="18"/>
          <w:u w:val="none"/>
          <w:lang w:val="es-BO"/>
        </w:rPr>
      </w:pPr>
      <w:bookmarkStart w:id="54" w:name="_Toc94726513"/>
      <w:r w:rsidRPr="000A3BFC">
        <w:rPr>
          <w:rStyle w:val="nfasis"/>
          <w:rFonts w:ascii="Verdana" w:hAnsi="Verdana"/>
          <w:i w:val="0"/>
          <w:sz w:val="18"/>
          <w:szCs w:val="18"/>
          <w:u w:val="none"/>
          <w:lang w:val="es-BO"/>
        </w:rPr>
        <w:t>EVALUACIÓN DE PROPUESTAS</w:t>
      </w:r>
      <w:bookmarkEnd w:id="54"/>
    </w:p>
    <w:p w14:paraId="6453B742" w14:textId="77777777" w:rsidR="00DA632C" w:rsidRPr="009136E2" w:rsidRDefault="00DA632C" w:rsidP="00DA632C">
      <w:pPr>
        <w:tabs>
          <w:tab w:val="num" w:pos="567"/>
        </w:tabs>
        <w:ind w:left="567" w:hanging="567"/>
        <w:jc w:val="both"/>
        <w:rPr>
          <w:rFonts w:cs="Arial"/>
          <w:b/>
          <w:sz w:val="14"/>
          <w:szCs w:val="18"/>
          <w:lang w:val="es-BO" w:eastAsia="en-US"/>
        </w:rPr>
      </w:pPr>
    </w:p>
    <w:p w14:paraId="7AAA4DF1" w14:textId="77777777" w:rsidR="00DA632C" w:rsidRPr="000A3BFC" w:rsidRDefault="00DA632C" w:rsidP="00DA632C">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14:paraId="727D1720" w14:textId="77777777" w:rsidR="00DA632C" w:rsidRPr="009136E2" w:rsidRDefault="00DA632C" w:rsidP="00DA632C">
      <w:pPr>
        <w:ind w:left="709"/>
        <w:jc w:val="both"/>
        <w:rPr>
          <w:rFonts w:cs="Arial"/>
          <w:sz w:val="14"/>
          <w:szCs w:val="18"/>
          <w:lang w:val="es-BO"/>
        </w:rPr>
      </w:pPr>
    </w:p>
    <w:p w14:paraId="43ED1B23" w14:textId="77777777" w:rsidR="00DA632C" w:rsidRPr="007F2B0C" w:rsidRDefault="00DA632C" w:rsidP="00DA632C">
      <w:pPr>
        <w:numPr>
          <w:ilvl w:val="0"/>
          <w:numId w:val="8"/>
        </w:numPr>
        <w:tabs>
          <w:tab w:val="clear" w:pos="1773"/>
          <w:tab w:val="num" w:pos="993"/>
        </w:tabs>
        <w:ind w:left="567" w:firstLine="0"/>
        <w:jc w:val="both"/>
        <w:rPr>
          <w:rFonts w:cs="Arial"/>
          <w:b/>
          <w:sz w:val="18"/>
          <w:szCs w:val="18"/>
          <w:lang w:val="es-BO"/>
        </w:rPr>
      </w:pPr>
      <w:r w:rsidRPr="007F2B0C">
        <w:rPr>
          <w:rFonts w:cs="Arial"/>
          <w:b/>
          <w:sz w:val="18"/>
          <w:szCs w:val="18"/>
          <w:lang w:val="es-BO"/>
        </w:rPr>
        <w:t>Precio Evaluado Más Bajo;</w:t>
      </w:r>
    </w:p>
    <w:p w14:paraId="7A36F8EF"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14:paraId="29F8E642"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14:paraId="4CA62826" w14:textId="77777777" w:rsidR="00DA632C" w:rsidRPr="009136E2" w:rsidRDefault="00DA632C" w:rsidP="00DA632C">
      <w:pPr>
        <w:tabs>
          <w:tab w:val="num" w:pos="1276"/>
        </w:tabs>
        <w:ind w:left="709"/>
        <w:jc w:val="both"/>
        <w:rPr>
          <w:rFonts w:cs="Arial"/>
          <w:sz w:val="14"/>
          <w:szCs w:val="18"/>
          <w:lang w:val="es-BO"/>
        </w:rPr>
      </w:pPr>
    </w:p>
    <w:p w14:paraId="6DE73A06"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5" w:name="_Toc94726514"/>
      <w:r w:rsidRPr="00451160">
        <w:rPr>
          <w:rFonts w:ascii="Verdana" w:hAnsi="Verdana" w:cs="Arial"/>
          <w:sz w:val="18"/>
          <w:szCs w:val="18"/>
          <w:u w:val="none"/>
          <w:lang w:val="es-BO"/>
        </w:rPr>
        <w:t>EVALUACIÓN PRELIMINAR</w:t>
      </w:r>
      <w:bookmarkEnd w:id="55"/>
    </w:p>
    <w:p w14:paraId="5AA9F622" w14:textId="77777777" w:rsidR="00DA632C" w:rsidRPr="009136E2" w:rsidRDefault="00DA632C" w:rsidP="00DA632C">
      <w:pPr>
        <w:tabs>
          <w:tab w:val="left" w:pos="567"/>
        </w:tabs>
        <w:jc w:val="both"/>
        <w:rPr>
          <w:rFonts w:cs="Arial"/>
          <w:b/>
          <w:sz w:val="14"/>
          <w:szCs w:val="18"/>
          <w:lang w:val="es-BO"/>
        </w:rPr>
      </w:pPr>
    </w:p>
    <w:p w14:paraId="45545D3A" w14:textId="77777777" w:rsidR="00DA632C" w:rsidRPr="00451160" w:rsidRDefault="00DA632C" w:rsidP="00DA632C">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508962F8" w14:textId="77777777" w:rsidR="00DA632C" w:rsidRPr="009136E2" w:rsidRDefault="00DA632C" w:rsidP="00DA632C">
      <w:pPr>
        <w:tabs>
          <w:tab w:val="left" w:pos="567"/>
        </w:tabs>
        <w:ind w:left="567"/>
        <w:jc w:val="both"/>
        <w:rPr>
          <w:rFonts w:cs="Arial"/>
          <w:sz w:val="14"/>
          <w:szCs w:val="18"/>
          <w:lang w:val="es-BO"/>
        </w:rPr>
      </w:pPr>
    </w:p>
    <w:p w14:paraId="41A6A952" w14:textId="77777777" w:rsidR="00DA632C" w:rsidRPr="00451160" w:rsidRDefault="00DA632C" w:rsidP="00DA632C">
      <w:pPr>
        <w:ind w:left="567"/>
        <w:jc w:val="both"/>
        <w:rPr>
          <w:rFonts w:cs="Arial"/>
          <w:sz w:val="18"/>
          <w:szCs w:val="18"/>
        </w:rPr>
      </w:pPr>
      <w:r>
        <w:rPr>
          <w:rFonts w:cs="Arial"/>
          <w:sz w:val="18"/>
          <w:szCs w:val="18"/>
        </w:rPr>
        <w:lastRenderedPageBreak/>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31BA97D7" w14:textId="77777777" w:rsidR="00DA632C" w:rsidRPr="009136E2" w:rsidRDefault="00DA632C" w:rsidP="00DA632C">
      <w:pPr>
        <w:tabs>
          <w:tab w:val="left" w:pos="709"/>
        </w:tabs>
        <w:ind w:left="709"/>
        <w:jc w:val="both"/>
        <w:rPr>
          <w:rFonts w:cs="Arial"/>
          <w:sz w:val="14"/>
          <w:szCs w:val="18"/>
          <w:lang w:val="es-BO"/>
        </w:rPr>
      </w:pPr>
    </w:p>
    <w:p w14:paraId="5E5FDFE8"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6" w:name="_Toc94726515"/>
      <w:r w:rsidRPr="00451160">
        <w:rPr>
          <w:rFonts w:ascii="Verdana" w:hAnsi="Verdana" w:cs="Arial"/>
          <w:sz w:val="18"/>
          <w:szCs w:val="18"/>
          <w:u w:val="none"/>
          <w:lang w:val="es-BO"/>
        </w:rPr>
        <w:t>MÉTODO DE SELECCIÓN Y ADJUDICACIÓN PRECIO EVALUADO MÁS BAJO</w:t>
      </w:r>
      <w:bookmarkEnd w:id="56"/>
    </w:p>
    <w:p w14:paraId="1F1DA817" w14:textId="77777777" w:rsidR="00DA632C" w:rsidRPr="009136E2" w:rsidRDefault="00DA632C" w:rsidP="00DA632C">
      <w:pPr>
        <w:tabs>
          <w:tab w:val="left" w:pos="567"/>
        </w:tabs>
        <w:jc w:val="both"/>
        <w:rPr>
          <w:rFonts w:cs="Arial"/>
          <w:sz w:val="14"/>
          <w:szCs w:val="18"/>
          <w:lang w:val="es-BO"/>
        </w:rPr>
      </w:pPr>
    </w:p>
    <w:p w14:paraId="4FC647E8"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7" w:name="_Toc346873807"/>
      <w:r w:rsidRPr="00451160">
        <w:rPr>
          <w:rFonts w:ascii="Verdana" w:hAnsi="Verdana"/>
          <w:sz w:val="18"/>
          <w:szCs w:val="18"/>
          <w:u w:val="none"/>
          <w:lang w:val="es-BO"/>
        </w:rPr>
        <w:t>Evaluación de la Propuesta Económica</w:t>
      </w:r>
      <w:bookmarkEnd w:id="57"/>
    </w:p>
    <w:p w14:paraId="04C1690D" w14:textId="77777777" w:rsidR="00DA632C" w:rsidRPr="009136E2" w:rsidRDefault="00DA632C" w:rsidP="00DA632C">
      <w:pPr>
        <w:tabs>
          <w:tab w:val="left" w:pos="567"/>
        </w:tabs>
        <w:jc w:val="both"/>
        <w:rPr>
          <w:rFonts w:cs="Arial"/>
          <w:b/>
          <w:sz w:val="14"/>
          <w:szCs w:val="18"/>
          <w:lang w:val="es-BO"/>
        </w:rPr>
      </w:pPr>
    </w:p>
    <w:p w14:paraId="0AE7BC11"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7268F52" w14:textId="77777777" w:rsidR="00DA632C" w:rsidRPr="009136E2" w:rsidRDefault="00DA632C" w:rsidP="00DA632C">
      <w:pPr>
        <w:ind w:left="1276"/>
        <w:jc w:val="both"/>
        <w:rPr>
          <w:sz w:val="14"/>
          <w:szCs w:val="18"/>
          <w:lang w:val="es-BO"/>
        </w:rPr>
      </w:pPr>
    </w:p>
    <w:p w14:paraId="1D553101" w14:textId="77777777" w:rsidR="00DA632C" w:rsidRPr="00451160" w:rsidRDefault="00DA632C" w:rsidP="00DA632C">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14:paraId="6845C2B6" w14:textId="77777777" w:rsidR="00DA632C" w:rsidRPr="009136E2" w:rsidRDefault="00DA632C" w:rsidP="00DA632C">
      <w:pPr>
        <w:ind w:left="709"/>
        <w:jc w:val="both"/>
        <w:rPr>
          <w:sz w:val="14"/>
          <w:szCs w:val="18"/>
          <w:lang w:val="es-BO"/>
        </w:rPr>
      </w:pPr>
    </w:p>
    <w:p w14:paraId="574BA7A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0C6C2603"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2BFB013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76AFA7E"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precio ajustado.</w:t>
      </w:r>
    </w:p>
    <w:p w14:paraId="3E18873E" w14:textId="77777777" w:rsidR="00DA632C" w:rsidRPr="00451160" w:rsidRDefault="00DA632C" w:rsidP="00DA632C">
      <w:pPr>
        <w:tabs>
          <w:tab w:val="left" w:pos="567"/>
        </w:tabs>
        <w:ind w:left="1276"/>
        <w:jc w:val="both"/>
        <w:rPr>
          <w:sz w:val="18"/>
          <w:szCs w:val="18"/>
          <w:lang w:val="es-BO"/>
        </w:rPr>
      </w:pPr>
    </w:p>
    <w:p w14:paraId="4E093CB3" w14:textId="77777777" w:rsidR="00DA632C" w:rsidRPr="00451160" w:rsidRDefault="00DA632C" w:rsidP="00DA632C">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14:paraId="536A7D70" w14:textId="77777777" w:rsidR="00DA632C" w:rsidRPr="009136E2" w:rsidRDefault="00DA632C" w:rsidP="00DA632C">
      <w:pPr>
        <w:tabs>
          <w:tab w:val="left" w:pos="993"/>
        </w:tabs>
        <w:jc w:val="both"/>
        <w:rPr>
          <w:rFonts w:cs="Arial"/>
          <w:b/>
          <w:sz w:val="14"/>
          <w:szCs w:val="18"/>
          <w:lang w:val="es-BO"/>
        </w:rPr>
      </w:pPr>
    </w:p>
    <w:p w14:paraId="375B066F"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3A129482" w14:textId="77777777" w:rsidR="00DA632C" w:rsidRPr="009136E2" w:rsidRDefault="00DA632C" w:rsidP="00DA632C">
      <w:pPr>
        <w:pStyle w:val="Prrafodelista"/>
        <w:tabs>
          <w:tab w:val="left" w:pos="851"/>
        </w:tabs>
        <w:ind w:left="0"/>
        <w:jc w:val="both"/>
        <w:rPr>
          <w:rFonts w:ascii="Verdana" w:hAnsi="Verdana"/>
          <w:b/>
          <w:sz w:val="14"/>
          <w:szCs w:val="18"/>
          <w:lang w:val="es-BO"/>
        </w:rPr>
      </w:pPr>
    </w:p>
    <w:p w14:paraId="75D8244D"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14:paraId="7FF59F72" w14:textId="77777777" w:rsidR="00DA632C" w:rsidRPr="009136E2" w:rsidRDefault="00DA632C" w:rsidP="00DA632C">
      <w:pPr>
        <w:pStyle w:val="Prrafodelista"/>
        <w:tabs>
          <w:tab w:val="left" w:pos="2268"/>
        </w:tabs>
        <w:ind w:left="2127"/>
        <w:jc w:val="both"/>
        <w:rPr>
          <w:rFonts w:ascii="Verdana" w:hAnsi="Verdana" w:cs="Arial"/>
          <w:sz w:val="14"/>
          <w:szCs w:val="18"/>
          <w:lang w:val="es-BO"/>
        </w:rPr>
      </w:pPr>
    </w:p>
    <w:p w14:paraId="0CF2D3D3"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Lotes o por el Total: </w:t>
      </w:r>
      <w:r w:rsidRPr="00451160">
        <w:rPr>
          <w:rFonts w:ascii="Verdana" w:hAnsi="Verdana" w:cs="Arial"/>
          <w:sz w:val="18"/>
          <w:szCs w:val="18"/>
          <w:lang w:val="es-BO"/>
        </w:rPr>
        <w:t>Del Reporte Electrónico</w:t>
      </w:r>
      <w:r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14:paraId="5AB4FF6C" w14:textId="77777777" w:rsidR="00DA632C" w:rsidRPr="00451160" w:rsidRDefault="00DA632C" w:rsidP="00DA632C">
      <w:pPr>
        <w:tabs>
          <w:tab w:val="left" w:pos="1418"/>
          <w:tab w:val="left" w:pos="2127"/>
        </w:tabs>
        <w:ind w:left="2127"/>
        <w:jc w:val="both"/>
        <w:rPr>
          <w:b/>
          <w:sz w:val="18"/>
          <w:szCs w:val="18"/>
          <w:lang w:val="es-BO"/>
        </w:rPr>
      </w:pPr>
    </w:p>
    <w:p w14:paraId="6CB7ADCB"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8" w:name="_Toc346873808"/>
      <w:r w:rsidRPr="00451160">
        <w:rPr>
          <w:rFonts w:ascii="Verdana" w:hAnsi="Verdana" w:cs="Arial"/>
          <w:sz w:val="18"/>
          <w:szCs w:val="18"/>
          <w:u w:val="none"/>
          <w:lang w:val="es-BO"/>
        </w:rPr>
        <w:t>Evaluación de la Propuesta Técnica</w:t>
      </w:r>
      <w:bookmarkEnd w:id="58"/>
    </w:p>
    <w:p w14:paraId="5D934399" w14:textId="77777777" w:rsidR="00DA632C" w:rsidRPr="009136E2" w:rsidRDefault="00DA632C" w:rsidP="00DA632C">
      <w:pPr>
        <w:tabs>
          <w:tab w:val="num" w:pos="709"/>
        </w:tabs>
        <w:rPr>
          <w:rFonts w:cs="Arial"/>
          <w:b/>
          <w:sz w:val="14"/>
          <w:szCs w:val="18"/>
          <w:lang w:val="es-BO"/>
        </w:rPr>
      </w:pPr>
    </w:p>
    <w:p w14:paraId="75953259" w14:textId="77777777" w:rsidR="00DA632C" w:rsidRPr="00451160" w:rsidRDefault="00DA632C" w:rsidP="00DA632C">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B98481" w14:textId="77777777" w:rsidR="00DA632C" w:rsidRPr="009136E2" w:rsidRDefault="00DA632C" w:rsidP="00DA632C">
      <w:pPr>
        <w:tabs>
          <w:tab w:val="num" w:pos="1276"/>
        </w:tabs>
        <w:ind w:left="1276"/>
        <w:jc w:val="both"/>
        <w:rPr>
          <w:rFonts w:cs="Arial"/>
          <w:sz w:val="14"/>
          <w:szCs w:val="18"/>
          <w:lang w:val="es-BO"/>
        </w:rPr>
      </w:pPr>
    </w:p>
    <w:p w14:paraId="231D3297" w14:textId="77777777" w:rsidR="00DA632C" w:rsidRPr="00451160" w:rsidRDefault="00DA632C" w:rsidP="00DA632C">
      <w:pPr>
        <w:pStyle w:val="Ttulo1"/>
        <w:tabs>
          <w:tab w:val="num" w:pos="567"/>
        </w:tabs>
        <w:ind w:left="567" w:hanging="567"/>
        <w:jc w:val="both"/>
        <w:rPr>
          <w:rFonts w:ascii="Verdana" w:hAnsi="Verdana" w:cs="Arial"/>
          <w:b w:val="0"/>
          <w:sz w:val="18"/>
          <w:szCs w:val="18"/>
          <w:u w:val="none"/>
          <w:lang w:val="es-BO"/>
        </w:rPr>
      </w:pPr>
      <w:bookmarkStart w:id="59" w:name="_Toc94726516"/>
      <w:r w:rsidRPr="00451160">
        <w:rPr>
          <w:rFonts w:ascii="Verdana" w:hAnsi="Verdana" w:cs="Arial"/>
          <w:sz w:val="18"/>
          <w:szCs w:val="18"/>
          <w:u w:val="none"/>
          <w:lang w:val="es-BO"/>
        </w:rPr>
        <w:t>MÉTODO DE SELECCIÓN Y ADJUDICACIÓN CALIDAD, PROPUESTA TÉCNICA Y COSTO</w:t>
      </w:r>
      <w:bookmarkEnd w:id="59"/>
    </w:p>
    <w:p w14:paraId="322A89B9" w14:textId="77777777" w:rsidR="00DA632C" w:rsidRPr="009136E2" w:rsidRDefault="00DA632C" w:rsidP="00DA632C">
      <w:pPr>
        <w:tabs>
          <w:tab w:val="left" w:pos="567"/>
        </w:tabs>
        <w:jc w:val="both"/>
        <w:rPr>
          <w:rFonts w:cs="Arial"/>
          <w:b/>
          <w:sz w:val="14"/>
          <w:szCs w:val="18"/>
          <w:lang w:val="es-BO"/>
        </w:rPr>
      </w:pPr>
    </w:p>
    <w:p w14:paraId="3AAE0CE6" w14:textId="1B421A77" w:rsidR="00DA632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1FE118F" w14:textId="77777777" w:rsidR="007F2B0C" w:rsidRPr="009136E2" w:rsidRDefault="007F2B0C" w:rsidP="007F2B0C">
      <w:pPr>
        <w:widowControl w:val="0"/>
        <w:tabs>
          <w:tab w:val="left" w:pos="1418"/>
        </w:tabs>
        <w:jc w:val="both"/>
        <w:rPr>
          <w:rFonts w:cs="Arial"/>
          <w:sz w:val="14"/>
          <w:szCs w:val="18"/>
          <w:lang w:val="es-BO"/>
        </w:rPr>
      </w:pPr>
    </w:p>
    <w:p w14:paraId="4231AAFF"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0" w:name="_Toc94726517"/>
      <w:r w:rsidRPr="009956C4">
        <w:rPr>
          <w:rFonts w:ascii="Verdana" w:hAnsi="Verdana" w:cs="Arial"/>
          <w:sz w:val="18"/>
          <w:szCs w:val="18"/>
          <w:u w:val="none"/>
          <w:lang w:val="es-BO"/>
        </w:rPr>
        <w:t>MÉTODO DE SELECCIÓN Y ADJUDICACIÓN CALIDAD</w:t>
      </w:r>
      <w:bookmarkEnd w:id="60"/>
    </w:p>
    <w:p w14:paraId="0679D181" w14:textId="77777777" w:rsidR="00DA632C" w:rsidRPr="009136E2" w:rsidRDefault="00DA632C" w:rsidP="00DA632C">
      <w:pPr>
        <w:tabs>
          <w:tab w:val="num" w:pos="567"/>
        </w:tabs>
        <w:ind w:left="567" w:hanging="567"/>
        <w:jc w:val="both"/>
        <w:rPr>
          <w:rFonts w:cs="Arial"/>
          <w:b/>
          <w:sz w:val="14"/>
          <w:szCs w:val="18"/>
          <w:lang w:val="es-BO"/>
        </w:rPr>
      </w:pPr>
    </w:p>
    <w:p w14:paraId="7C9A685F" w14:textId="07F85A5A" w:rsidR="007F2B0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954C8BF" w14:textId="2E0B2515" w:rsidR="00DA632C" w:rsidRPr="009136E2" w:rsidRDefault="00DA632C" w:rsidP="007F2B0C">
      <w:pPr>
        <w:tabs>
          <w:tab w:val="num" w:pos="567"/>
        </w:tabs>
        <w:ind w:left="567" w:hanging="567"/>
        <w:jc w:val="both"/>
        <w:rPr>
          <w:rFonts w:cs="Arial"/>
          <w:sz w:val="14"/>
          <w:szCs w:val="18"/>
          <w:lang w:val="es-BO"/>
        </w:rPr>
      </w:pPr>
    </w:p>
    <w:p w14:paraId="24A61C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1" w:name="_Toc94726518"/>
      <w:r w:rsidRPr="009956C4">
        <w:rPr>
          <w:rFonts w:ascii="Verdana" w:hAnsi="Verdana" w:cs="Arial"/>
          <w:sz w:val="18"/>
          <w:szCs w:val="18"/>
          <w:u w:val="none"/>
          <w:lang w:val="es-BO"/>
        </w:rPr>
        <w:lastRenderedPageBreak/>
        <w:t>CONTENIDO DEL INFORME DE EVALUACIÓN Y RECOMENDACIÓN</w:t>
      </w:r>
      <w:bookmarkEnd w:id="61"/>
    </w:p>
    <w:p w14:paraId="13B1A71E" w14:textId="77777777" w:rsidR="00DA632C" w:rsidRPr="009956C4" w:rsidRDefault="00DA632C" w:rsidP="00DA632C">
      <w:pPr>
        <w:rPr>
          <w:rFonts w:cs="Arial"/>
          <w:b/>
          <w:sz w:val="18"/>
          <w:szCs w:val="18"/>
          <w:lang w:val="es-BO"/>
        </w:rPr>
      </w:pPr>
    </w:p>
    <w:p w14:paraId="2164E1A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631562D" w14:textId="77777777" w:rsidR="00DA632C" w:rsidRPr="009136E2" w:rsidRDefault="00DA632C" w:rsidP="00DA632C">
      <w:pPr>
        <w:ind w:left="567"/>
        <w:rPr>
          <w:rFonts w:cs="Arial"/>
          <w:sz w:val="14"/>
          <w:szCs w:val="18"/>
          <w:lang w:val="es-BO"/>
        </w:rPr>
      </w:pPr>
    </w:p>
    <w:p w14:paraId="1DC3D10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Pr>
          <w:rFonts w:cs="Arial"/>
          <w:sz w:val="18"/>
          <w:szCs w:val="18"/>
          <w:lang w:val="es-BO"/>
        </w:rPr>
        <w:t>;</w:t>
      </w:r>
    </w:p>
    <w:p w14:paraId="7C366A08"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Cuadros de Evaluación</w:t>
      </w:r>
      <w:r>
        <w:rPr>
          <w:rFonts w:cs="Arial"/>
          <w:sz w:val="18"/>
          <w:szCs w:val="18"/>
          <w:lang w:val="es-BO"/>
        </w:rPr>
        <w:t>;</w:t>
      </w:r>
    </w:p>
    <w:p w14:paraId="4E8E9E1B"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Detalle de errores subsanables, cuando corresponda</w:t>
      </w:r>
      <w:r>
        <w:rPr>
          <w:rFonts w:cs="Arial"/>
          <w:sz w:val="18"/>
          <w:szCs w:val="18"/>
          <w:lang w:val="es-BO"/>
        </w:rPr>
        <w:t>;</w:t>
      </w:r>
    </w:p>
    <w:p w14:paraId="50544C8C"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 propuestas, cuando corresponda</w:t>
      </w:r>
      <w:r>
        <w:rPr>
          <w:rFonts w:cs="Arial"/>
          <w:sz w:val="18"/>
          <w:szCs w:val="18"/>
          <w:lang w:val="es-BO"/>
        </w:rPr>
        <w:t>;</w:t>
      </w:r>
    </w:p>
    <w:p w14:paraId="4D096F6D" w14:textId="77777777" w:rsidR="00DA632C" w:rsidRPr="009956C4" w:rsidRDefault="00DA632C" w:rsidP="00DA632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Pr>
          <w:rFonts w:cs="Arial"/>
          <w:sz w:val="18"/>
          <w:szCs w:val="18"/>
          <w:lang w:val="es-BO"/>
        </w:rPr>
        <w:t>;</w:t>
      </w:r>
    </w:p>
    <w:p w14:paraId="7E0476E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Calificación considere pertinentes.</w:t>
      </w:r>
    </w:p>
    <w:p w14:paraId="0C522847" w14:textId="77777777" w:rsidR="00DA632C" w:rsidRPr="009136E2" w:rsidRDefault="00DA632C" w:rsidP="00DA632C">
      <w:pPr>
        <w:rPr>
          <w:rFonts w:cs="Arial"/>
          <w:sz w:val="14"/>
          <w:szCs w:val="18"/>
          <w:lang w:val="es-BO"/>
        </w:rPr>
      </w:pPr>
    </w:p>
    <w:p w14:paraId="46DFF3A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2" w:name="_Toc94726519"/>
      <w:r w:rsidRPr="009956C4">
        <w:rPr>
          <w:rFonts w:ascii="Verdana" w:hAnsi="Verdana" w:cs="Arial"/>
          <w:sz w:val="18"/>
          <w:szCs w:val="18"/>
          <w:u w:val="none"/>
          <w:lang w:val="es-BO"/>
        </w:rPr>
        <w:t>ADJUDICACIÓN O DECLARATORIA DESIERTA</w:t>
      </w:r>
      <w:bookmarkEnd w:id="62"/>
    </w:p>
    <w:p w14:paraId="18930890" w14:textId="77777777" w:rsidR="00DA632C" w:rsidRPr="009136E2" w:rsidRDefault="00DA632C" w:rsidP="00DA632C">
      <w:pPr>
        <w:rPr>
          <w:rFonts w:cs="Arial"/>
          <w:b/>
          <w:sz w:val="14"/>
          <w:szCs w:val="18"/>
          <w:lang w:val="es-BO"/>
        </w:rPr>
      </w:pPr>
    </w:p>
    <w:p w14:paraId="5BBC4D4F"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61EEB719" w14:textId="77777777" w:rsidR="00DA632C" w:rsidRPr="009136E2" w:rsidRDefault="00DA632C" w:rsidP="00DA632C">
      <w:pPr>
        <w:ind w:left="709" w:hanging="709"/>
        <w:jc w:val="both"/>
        <w:rPr>
          <w:rFonts w:cs="Arial"/>
          <w:sz w:val="14"/>
          <w:szCs w:val="18"/>
          <w:lang w:val="es-BO"/>
        </w:rPr>
      </w:pPr>
    </w:p>
    <w:p w14:paraId="1DF32D6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15216A70" w14:textId="77777777" w:rsidR="00DA632C" w:rsidRPr="009136E2" w:rsidRDefault="00DA632C" w:rsidP="00DA632C">
      <w:pPr>
        <w:tabs>
          <w:tab w:val="num" w:pos="720"/>
          <w:tab w:val="num" w:pos="1440"/>
        </w:tabs>
        <w:ind w:left="709" w:hanging="709"/>
        <w:jc w:val="both"/>
        <w:rPr>
          <w:rFonts w:cs="Arial"/>
          <w:sz w:val="14"/>
          <w:szCs w:val="18"/>
          <w:lang w:val="es-BO"/>
        </w:rPr>
      </w:pPr>
    </w:p>
    <w:p w14:paraId="3DFD0FFF" w14:textId="77777777" w:rsidR="00DA632C" w:rsidRPr="009956C4" w:rsidRDefault="00DA632C" w:rsidP="00DA632C">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05B8427" w14:textId="77777777" w:rsidR="00DA632C" w:rsidRPr="009136E2" w:rsidRDefault="00DA632C" w:rsidP="00DA632C">
      <w:pPr>
        <w:ind w:left="709" w:hanging="709"/>
        <w:jc w:val="both"/>
        <w:rPr>
          <w:rFonts w:cs="Arial"/>
          <w:sz w:val="14"/>
          <w:szCs w:val="18"/>
          <w:lang w:val="es-BO"/>
        </w:rPr>
      </w:pPr>
    </w:p>
    <w:p w14:paraId="41E98FD4"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83F92AE" w14:textId="77777777" w:rsidR="00DA632C" w:rsidRPr="009136E2" w:rsidRDefault="00DA632C" w:rsidP="00DA632C">
      <w:pPr>
        <w:ind w:left="1276" w:hanging="709"/>
        <w:jc w:val="both"/>
        <w:rPr>
          <w:rFonts w:cs="Arial"/>
          <w:sz w:val="14"/>
          <w:szCs w:val="18"/>
          <w:lang w:val="es-BO"/>
        </w:rPr>
      </w:pPr>
    </w:p>
    <w:p w14:paraId="79EAEECE"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14:paraId="44D84D9F" w14:textId="77777777" w:rsidR="00DA632C" w:rsidRPr="009956C4" w:rsidRDefault="00DA632C" w:rsidP="00DA632C">
      <w:pPr>
        <w:ind w:left="709" w:hanging="709"/>
        <w:jc w:val="both"/>
        <w:rPr>
          <w:rFonts w:cs="Arial"/>
          <w:sz w:val="18"/>
          <w:szCs w:val="18"/>
          <w:lang w:val="es-BO"/>
        </w:rPr>
      </w:pPr>
    </w:p>
    <w:p w14:paraId="39269F1C"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14:paraId="19B2C08D"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7991B0B8"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14:paraId="65357854"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4F562786" w14:textId="77777777" w:rsidR="00DA632C" w:rsidRPr="00D0517A"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73726EF" w14:textId="77777777" w:rsidR="00DA632C" w:rsidRPr="009136E2" w:rsidRDefault="00DA632C" w:rsidP="00DA632C">
      <w:pPr>
        <w:tabs>
          <w:tab w:val="num" w:pos="1440"/>
        </w:tabs>
        <w:ind w:left="709" w:hanging="709"/>
        <w:jc w:val="both"/>
        <w:rPr>
          <w:rFonts w:cs="Arial"/>
          <w:sz w:val="14"/>
          <w:szCs w:val="18"/>
          <w:lang w:val="es-BO"/>
        </w:rPr>
      </w:pPr>
    </w:p>
    <w:p w14:paraId="59DD5DD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1C65D1BB" w14:textId="77777777" w:rsidR="00DA632C" w:rsidRPr="009956C4" w:rsidRDefault="00DA632C" w:rsidP="00DA632C">
      <w:pPr>
        <w:ind w:left="480"/>
        <w:jc w:val="both"/>
        <w:rPr>
          <w:rFonts w:cs="Arial"/>
          <w:sz w:val="18"/>
          <w:szCs w:val="18"/>
          <w:lang w:val="es-BO"/>
        </w:rPr>
      </w:pPr>
    </w:p>
    <w:p w14:paraId="092BB77F" w14:textId="77777777" w:rsidR="00DA632C" w:rsidRPr="009956C4" w:rsidRDefault="00DA632C" w:rsidP="00DA632C">
      <w:pPr>
        <w:jc w:val="center"/>
        <w:rPr>
          <w:rFonts w:cs="Arial"/>
          <w:b/>
          <w:sz w:val="18"/>
          <w:szCs w:val="18"/>
        </w:rPr>
      </w:pPr>
      <w:r w:rsidRPr="009956C4">
        <w:rPr>
          <w:rFonts w:cs="Arial"/>
          <w:b/>
          <w:sz w:val="18"/>
          <w:szCs w:val="18"/>
        </w:rPr>
        <w:t>SECCIÓN V</w:t>
      </w:r>
    </w:p>
    <w:p w14:paraId="6D2B3E54" w14:textId="77777777" w:rsidR="00DA632C" w:rsidRPr="009956C4" w:rsidRDefault="00DA632C" w:rsidP="00DA632C">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14:paraId="2F030963" w14:textId="77777777" w:rsidR="00DA632C" w:rsidRPr="009136E2" w:rsidRDefault="00DA632C" w:rsidP="00DA632C">
      <w:pPr>
        <w:ind w:left="480"/>
        <w:jc w:val="both"/>
        <w:rPr>
          <w:rFonts w:cs="Arial"/>
          <w:sz w:val="14"/>
          <w:szCs w:val="18"/>
          <w:lang w:val="es-BO"/>
        </w:rPr>
      </w:pPr>
    </w:p>
    <w:p w14:paraId="228BF1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3" w:name="_Toc94726520"/>
      <w:r w:rsidRPr="009956C4">
        <w:rPr>
          <w:rFonts w:ascii="Verdana" w:hAnsi="Verdana" w:cs="Arial"/>
          <w:sz w:val="18"/>
          <w:szCs w:val="18"/>
          <w:u w:val="none"/>
          <w:lang w:val="es-BO"/>
        </w:rPr>
        <w:t>FORMALIZACIÓN DE LA CONTRATACIÓN</w:t>
      </w:r>
      <w:bookmarkEnd w:id="63"/>
    </w:p>
    <w:p w14:paraId="6DCE196B" w14:textId="77777777" w:rsidR="00DA632C" w:rsidRPr="009136E2" w:rsidRDefault="00DA632C" w:rsidP="00DA632C">
      <w:pPr>
        <w:rPr>
          <w:sz w:val="14"/>
          <w:lang w:val="es-BO"/>
        </w:rPr>
      </w:pPr>
    </w:p>
    <w:p w14:paraId="16B220C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para contrataciones hasta </w:t>
      </w:r>
      <w:r w:rsidRPr="009956C4">
        <w:rPr>
          <w:rFonts w:ascii="Verdana" w:hAnsi="Verdana" w:cs="Arial"/>
          <w:b w:val="0"/>
          <w:sz w:val="18"/>
          <w:szCs w:val="18"/>
          <w:u w:val="none"/>
          <w:lang w:val="es-BO" w:eastAsia="en-US"/>
        </w:rPr>
        <w:lastRenderedPageBreak/>
        <w:t>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4AA00BFE" w14:textId="77777777" w:rsidR="00DA632C" w:rsidRPr="009136E2" w:rsidRDefault="00DA632C" w:rsidP="00DA632C">
      <w:pPr>
        <w:tabs>
          <w:tab w:val="left" w:pos="1276"/>
        </w:tabs>
        <w:ind w:left="1276" w:hanging="709"/>
        <w:jc w:val="both"/>
        <w:rPr>
          <w:rFonts w:cs="Arial"/>
          <w:sz w:val="14"/>
          <w:szCs w:val="18"/>
          <w:lang w:val="es-BO"/>
        </w:rPr>
      </w:pPr>
    </w:p>
    <w:p w14:paraId="78F8F4B9"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14:paraId="01D15B2A"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eastAsia="en-US"/>
        </w:rPr>
      </w:pPr>
    </w:p>
    <w:p w14:paraId="57A31AC5"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746E078" w14:textId="77777777" w:rsidR="00DA632C" w:rsidRPr="009136E2" w:rsidRDefault="00DA632C" w:rsidP="00DA632C">
      <w:pPr>
        <w:tabs>
          <w:tab w:val="left" w:pos="1276"/>
        </w:tabs>
        <w:ind w:left="1276" w:hanging="709"/>
        <w:jc w:val="both"/>
        <w:rPr>
          <w:rFonts w:cs="Arial"/>
          <w:sz w:val="14"/>
          <w:szCs w:val="18"/>
          <w:lang w:val="es-BO"/>
        </w:rPr>
      </w:pPr>
    </w:p>
    <w:p w14:paraId="651E317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525C5BD9" w14:textId="77777777" w:rsidR="00DA632C" w:rsidRPr="009136E2" w:rsidRDefault="00DA632C" w:rsidP="00DA632C">
      <w:pPr>
        <w:pStyle w:val="Ttulo2"/>
        <w:numPr>
          <w:ilvl w:val="0"/>
          <w:numId w:val="0"/>
        </w:numPr>
        <w:ind w:left="1276"/>
        <w:jc w:val="both"/>
        <w:rPr>
          <w:rFonts w:ascii="Verdana" w:hAnsi="Verdana"/>
          <w:b w:val="0"/>
          <w:sz w:val="14"/>
          <w:szCs w:val="18"/>
          <w:lang w:val="es-BO"/>
        </w:rPr>
      </w:pPr>
    </w:p>
    <w:p w14:paraId="3C3C87D2"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14:paraId="79336405" w14:textId="77777777" w:rsidR="00DA632C" w:rsidRPr="009136E2" w:rsidRDefault="00DA632C" w:rsidP="00DA632C">
      <w:pPr>
        <w:pStyle w:val="Prrafodelista"/>
        <w:tabs>
          <w:tab w:val="left" w:pos="1134"/>
        </w:tabs>
        <w:ind w:left="1134" w:hanging="567"/>
        <w:jc w:val="both"/>
        <w:rPr>
          <w:rFonts w:ascii="Verdana" w:hAnsi="Verdana" w:cs="Arial"/>
          <w:sz w:val="14"/>
          <w:szCs w:val="18"/>
          <w:lang w:val="es-BO"/>
        </w:rPr>
      </w:pPr>
    </w:p>
    <w:p w14:paraId="439100C3" w14:textId="77777777" w:rsidR="00DA632C" w:rsidRPr="009956C4" w:rsidRDefault="00DA632C" w:rsidP="00DA632C">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2CD716E0" w14:textId="77777777" w:rsidR="00DA632C" w:rsidRPr="009136E2" w:rsidRDefault="00DA632C" w:rsidP="00DA632C">
      <w:pPr>
        <w:pStyle w:val="Prrafodelista"/>
        <w:tabs>
          <w:tab w:val="left" w:pos="1134"/>
        </w:tabs>
        <w:ind w:left="1134" w:hanging="567"/>
        <w:jc w:val="both"/>
        <w:rPr>
          <w:rFonts w:cs="Arial"/>
          <w:sz w:val="14"/>
          <w:szCs w:val="18"/>
          <w:lang w:val="es-BO"/>
        </w:rPr>
      </w:pPr>
    </w:p>
    <w:p w14:paraId="529567A4" w14:textId="77777777" w:rsidR="00DA632C" w:rsidRPr="009956C4" w:rsidRDefault="00DA632C" w:rsidP="00DA632C">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14:paraId="48B5D75E" w14:textId="77777777" w:rsidR="00DA632C" w:rsidRPr="009136E2" w:rsidRDefault="00DA632C" w:rsidP="00DA632C">
      <w:pPr>
        <w:tabs>
          <w:tab w:val="left" w:pos="1276"/>
        </w:tabs>
        <w:ind w:left="1276" w:hanging="709"/>
        <w:jc w:val="both"/>
        <w:rPr>
          <w:rFonts w:cs="Arial"/>
          <w:sz w:val="14"/>
          <w:szCs w:val="18"/>
          <w:lang w:val="es-BO"/>
        </w:rPr>
      </w:pPr>
    </w:p>
    <w:p w14:paraId="0314145C"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45DAD6B" w14:textId="77777777" w:rsidR="00DA632C" w:rsidRPr="009136E2" w:rsidRDefault="00DA632C" w:rsidP="00DA632C">
      <w:pPr>
        <w:ind w:left="1276"/>
        <w:jc w:val="both"/>
        <w:rPr>
          <w:rFonts w:cs="Arial"/>
          <w:sz w:val="14"/>
          <w:szCs w:val="18"/>
          <w:lang w:val="es-BO"/>
        </w:rPr>
      </w:pPr>
    </w:p>
    <w:p w14:paraId="08D2AADB"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consolidación del depósito o la ejecución de la Garantía de Seriedad de Propuesta, si esta hubiese sido solicitada.</w:t>
      </w:r>
    </w:p>
    <w:p w14:paraId="14F15AE5" w14:textId="77777777" w:rsidR="00DA632C" w:rsidRPr="009136E2" w:rsidRDefault="00DA632C" w:rsidP="00DA632C">
      <w:pPr>
        <w:tabs>
          <w:tab w:val="left" w:pos="1276"/>
        </w:tabs>
        <w:ind w:left="1276" w:hanging="709"/>
        <w:jc w:val="both"/>
        <w:rPr>
          <w:rFonts w:cs="Arial"/>
          <w:sz w:val="14"/>
          <w:szCs w:val="18"/>
          <w:lang w:val="es-BO"/>
        </w:rPr>
      </w:pPr>
      <w:r w:rsidRPr="009956C4">
        <w:rPr>
          <w:rFonts w:cs="Arial"/>
          <w:sz w:val="18"/>
          <w:szCs w:val="18"/>
          <w:lang w:val="es-BO"/>
        </w:rPr>
        <w:tab/>
      </w:r>
    </w:p>
    <w:p w14:paraId="0A38B3AC"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3C5194F7" w14:textId="77777777" w:rsidR="00DA632C" w:rsidRPr="009136E2" w:rsidRDefault="00DA632C" w:rsidP="00DA632C">
      <w:pPr>
        <w:tabs>
          <w:tab w:val="left" w:pos="1276"/>
        </w:tabs>
        <w:ind w:left="1276" w:hanging="709"/>
        <w:jc w:val="both"/>
        <w:rPr>
          <w:rFonts w:cs="Arial"/>
          <w:sz w:val="14"/>
          <w:szCs w:val="18"/>
          <w:lang w:val="es-BO"/>
        </w:rPr>
      </w:pPr>
    </w:p>
    <w:p w14:paraId="20CCAC83"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En los casos que se necesite ampliar plazos, el RPA deberá autorizar la modificación del cronograma de plazos a partir de la fecha de emisión del documento de adjudicación.</w:t>
      </w:r>
    </w:p>
    <w:p w14:paraId="6702DCD4"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r>
    </w:p>
    <w:p w14:paraId="73DE968A"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4" w:name="_Toc94726521"/>
      <w:r w:rsidRPr="009956C4">
        <w:rPr>
          <w:rFonts w:ascii="Verdana" w:hAnsi="Verdana" w:cs="Arial"/>
          <w:sz w:val="18"/>
          <w:szCs w:val="18"/>
          <w:u w:val="none"/>
          <w:lang w:val="es-BO"/>
        </w:rPr>
        <w:t>MODIFICACIONES AL CONTRATO</w:t>
      </w:r>
      <w:bookmarkEnd w:id="64"/>
    </w:p>
    <w:p w14:paraId="3D42310E" w14:textId="77777777" w:rsidR="00DA632C" w:rsidRPr="009136E2" w:rsidRDefault="00DA632C" w:rsidP="00DA632C">
      <w:pPr>
        <w:tabs>
          <w:tab w:val="num" w:pos="567"/>
        </w:tabs>
        <w:ind w:left="567" w:hanging="567"/>
        <w:jc w:val="both"/>
        <w:rPr>
          <w:rFonts w:cs="Arial"/>
          <w:b/>
          <w:sz w:val="14"/>
          <w:szCs w:val="18"/>
          <w:lang w:val="es-BO"/>
        </w:rPr>
      </w:pPr>
    </w:p>
    <w:p w14:paraId="2F60C8EB" w14:textId="77777777" w:rsidR="00DA632C" w:rsidRPr="009956C4" w:rsidRDefault="00DA632C" w:rsidP="00DA632C">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2F08A940" w14:textId="77777777" w:rsidR="00DA632C" w:rsidRPr="009136E2" w:rsidRDefault="00DA632C" w:rsidP="00DA632C">
      <w:pPr>
        <w:tabs>
          <w:tab w:val="num" w:pos="567"/>
        </w:tabs>
        <w:ind w:left="567" w:hanging="567"/>
        <w:jc w:val="both"/>
        <w:rPr>
          <w:sz w:val="14"/>
          <w:szCs w:val="18"/>
          <w:lang w:val="es-BO" w:eastAsia="es-BO"/>
        </w:rPr>
      </w:pPr>
    </w:p>
    <w:p w14:paraId="7A51D9D5" w14:textId="77777777" w:rsidR="00DA632C" w:rsidRPr="009956C4" w:rsidRDefault="00DA632C" w:rsidP="00DA632C">
      <w:pPr>
        <w:pStyle w:val="Ttulo1"/>
        <w:tabs>
          <w:tab w:val="num" w:pos="567"/>
        </w:tabs>
        <w:ind w:left="567" w:hanging="567"/>
        <w:rPr>
          <w:rFonts w:ascii="Verdana" w:hAnsi="Verdana"/>
          <w:bCs/>
          <w:sz w:val="18"/>
          <w:szCs w:val="18"/>
          <w:u w:val="none"/>
          <w:lang w:val="es-BO" w:eastAsia="x-none"/>
        </w:rPr>
      </w:pPr>
      <w:bookmarkStart w:id="65" w:name="_Toc94726522"/>
      <w:r w:rsidRPr="009956C4">
        <w:rPr>
          <w:rFonts w:ascii="Verdana" w:hAnsi="Verdana"/>
          <w:bCs/>
          <w:sz w:val="18"/>
          <w:szCs w:val="18"/>
          <w:u w:val="none"/>
          <w:lang w:val="es-BO" w:eastAsia="x-none"/>
        </w:rPr>
        <w:t>SUBCONTRATACIÓN</w:t>
      </w:r>
      <w:bookmarkEnd w:id="65"/>
    </w:p>
    <w:p w14:paraId="311EBB90" w14:textId="77777777" w:rsidR="00DA632C" w:rsidRPr="009136E2" w:rsidRDefault="00DA632C" w:rsidP="00DA632C">
      <w:pPr>
        <w:rPr>
          <w:sz w:val="14"/>
          <w:lang w:val="es-BO" w:eastAsia="x-none"/>
        </w:rPr>
      </w:pPr>
    </w:p>
    <w:p w14:paraId="030E4E78" w14:textId="77777777" w:rsidR="00DA632C" w:rsidRPr="009956C4" w:rsidRDefault="00DA632C" w:rsidP="00DA632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6E50C30" w14:textId="77777777" w:rsidR="00DA632C" w:rsidRPr="009136E2" w:rsidRDefault="00DA632C" w:rsidP="00DA632C">
      <w:pPr>
        <w:rPr>
          <w:sz w:val="14"/>
          <w:lang w:val="es-BO"/>
        </w:rPr>
      </w:pPr>
    </w:p>
    <w:p w14:paraId="2C1168E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6" w:name="_Toc94726523"/>
      <w:r w:rsidRPr="009956C4">
        <w:rPr>
          <w:rFonts w:ascii="Verdana" w:hAnsi="Verdana" w:cs="Arial"/>
          <w:sz w:val="18"/>
          <w:szCs w:val="18"/>
          <w:u w:val="none"/>
          <w:lang w:val="es-BO"/>
        </w:rPr>
        <w:t>ENTREGA DE BIENES</w:t>
      </w:r>
      <w:bookmarkEnd w:id="66"/>
    </w:p>
    <w:p w14:paraId="32F334A0" w14:textId="77777777" w:rsidR="00DA632C" w:rsidRPr="009136E2" w:rsidRDefault="00DA632C" w:rsidP="00DA632C">
      <w:pPr>
        <w:tabs>
          <w:tab w:val="num" w:pos="567"/>
        </w:tabs>
        <w:ind w:left="567" w:hanging="567"/>
        <w:jc w:val="both"/>
        <w:rPr>
          <w:rFonts w:cs="Arial"/>
          <w:sz w:val="14"/>
          <w:szCs w:val="18"/>
          <w:lang w:val="es-BO"/>
        </w:rPr>
      </w:pPr>
    </w:p>
    <w:p w14:paraId="3736A083"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45B898E2" w14:textId="77777777" w:rsidR="00DA632C" w:rsidRPr="009136E2" w:rsidRDefault="00DA632C" w:rsidP="00DA632C">
      <w:pPr>
        <w:tabs>
          <w:tab w:val="num" w:pos="567"/>
        </w:tabs>
        <w:ind w:left="567" w:hanging="567"/>
        <w:jc w:val="both"/>
        <w:rPr>
          <w:rFonts w:cs="Arial"/>
          <w:sz w:val="14"/>
          <w:szCs w:val="18"/>
          <w:lang w:val="es-BO"/>
        </w:rPr>
      </w:pPr>
    </w:p>
    <w:p w14:paraId="55CDE107"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7" w:name="_Toc94726524"/>
      <w:r w:rsidRPr="009956C4">
        <w:rPr>
          <w:rFonts w:ascii="Verdana" w:hAnsi="Verdana" w:cs="Arial"/>
          <w:sz w:val="18"/>
          <w:szCs w:val="18"/>
          <w:u w:val="none"/>
          <w:lang w:val="es-BO"/>
        </w:rPr>
        <w:t>CIERRE DEL CONTRATO Y PAGO</w:t>
      </w:r>
      <w:bookmarkEnd w:id="67"/>
    </w:p>
    <w:p w14:paraId="563EBBF5" w14:textId="77777777" w:rsidR="00DA632C" w:rsidRPr="009136E2" w:rsidRDefault="00DA632C" w:rsidP="00DA632C">
      <w:pPr>
        <w:tabs>
          <w:tab w:val="num" w:pos="709"/>
        </w:tabs>
        <w:ind w:left="709" w:hanging="709"/>
        <w:jc w:val="both"/>
        <w:rPr>
          <w:rFonts w:cs="Arial"/>
          <w:b/>
          <w:sz w:val="14"/>
          <w:szCs w:val="18"/>
          <w:lang w:val="es-BO"/>
        </w:rPr>
      </w:pPr>
    </w:p>
    <w:p w14:paraId="3FBD8DDB"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5F7DAF4"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7097BF05"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088810BD"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6F6E81E"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2933AF5A" w14:textId="77777777" w:rsidR="00DA632C" w:rsidRPr="009956C4" w:rsidRDefault="00DA632C" w:rsidP="00DA632C">
      <w:pPr>
        <w:ind w:left="1276"/>
        <w:jc w:val="both"/>
        <w:rPr>
          <w:rFonts w:cs="Arial"/>
          <w:sz w:val="18"/>
          <w:szCs w:val="18"/>
          <w:lang w:val="es-BO"/>
        </w:rPr>
      </w:pPr>
    </w:p>
    <w:p w14:paraId="3EDACB1D"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6AAEF2F2" w14:textId="77777777" w:rsidR="00DA632C" w:rsidRPr="009136E2" w:rsidRDefault="00DA632C" w:rsidP="00DA632C">
      <w:pPr>
        <w:tabs>
          <w:tab w:val="left" w:pos="1080"/>
          <w:tab w:val="num" w:pos="1276"/>
        </w:tabs>
        <w:ind w:left="1276" w:hanging="709"/>
        <w:jc w:val="both"/>
        <w:rPr>
          <w:rFonts w:cs="Arial"/>
          <w:sz w:val="14"/>
          <w:szCs w:val="18"/>
          <w:lang w:val="es-BO"/>
        </w:rPr>
      </w:pPr>
    </w:p>
    <w:p w14:paraId="54AB1ED4"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43CAA0F4" w14:textId="77777777" w:rsidR="00DA632C" w:rsidRPr="009136E2" w:rsidRDefault="00DA632C" w:rsidP="00DA632C">
      <w:pPr>
        <w:tabs>
          <w:tab w:val="left" w:pos="1080"/>
          <w:tab w:val="num" w:pos="1276"/>
        </w:tabs>
        <w:ind w:left="1276" w:hanging="709"/>
        <w:jc w:val="both"/>
        <w:rPr>
          <w:rFonts w:cs="Arial"/>
          <w:sz w:val="14"/>
          <w:szCs w:val="18"/>
          <w:lang w:val="es-BO"/>
        </w:rPr>
      </w:pPr>
    </w:p>
    <w:p w14:paraId="4F8D86BC"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0376A8D3" w14:textId="77777777" w:rsidR="00DA632C" w:rsidRPr="009136E2" w:rsidRDefault="00DA632C" w:rsidP="00DA632C">
      <w:pPr>
        <w:tabs>
          <w:tab w:val="left" w:pos="1080"/>
          <w:tab w:val="num" w:pos="1276"/>
        </w:tabs>
        <w:ind w:left="1276" w:hanging="709"/>
        <w:jc w:val="both"/>
        <w:rPr>
          <w:rFonts w:cs="Arial"/>
          <w:sz w:val="14"/>
          <w:szCs w:val="18"/>
          <w:lang w:val="es-BO"/>
        </w:rPr>
      </w:pPr>
    </w:p>
    <w:p w14:paraId="7A3767E9"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5E95C28" w14:textId="77777777" w:rsidR="00DA632C" w:rsidRDefault="00DA632C" w:rsidP="00DA632C">
      <w:pPr>
        <w:jc w:val="center"/>
        <w:rPr>
          <w:rFonts w:cs="Arial"/>
          <w:b/>
          <w:sz w:val="18"/>
          <w:lang w:val="es-BO"/>
        </w:rPr>
      </w:pPr>
    </w:p>
    <w:p w14:paraId="207E1B43" w14:textId="77777777" w:rsidR="009136E2" w:rsidRDefault="009136E2">
      <w:pPr>
        <w:rPr>
          <w:rFonts w:cs="Arial"/>
          <w:b/>
          <w:sz w:val="18"/>
          <w:lang w:val="es-BO"/>
        </w:rPr>
      </w:pPr>
    </w:p>
    <w:p w14:paraId="54812B91" w14:textId="6B7B7D4C" w:rsidR="00DA632C" w:rsidRPr="009956C4" w:rsidRDefault="00DA632C" w:rsidP="00DA632C">
      <w:pPr>
        <w:jc w:val="center"/>
        <w:rPr>
          <w:rFonts w:cs="Arial"/>
          <w:b/>
          <w:sz w:val="18"/>
          <w:lang w:val="es-BO"/>
        </w:rPr>
      </w:pPr>
      <w:r w:rsidRPr="009956C4">
        <w:rPr>
          <w:rFonts w:cs="Arial"/>
          <w:b/>
          <w:sz w:val="18"/>
          <w:lang w:val="es-BO"/>
        </w:rPr>
        <w:t>GLOSARIO DE TÉRMINOS</w:t>
      </w:r>
    </w:p>
    <w:p w14:paraId="7A714CFD" w14:textId="77777777" w:rsidR="00DA632C" w:rsidRPr="009956C4" w:rsidRDefault="00DA632C" w:rsidP="00DA632C">
      <w:pPr>
        <w:rPr>
          <w:rFonts w:cs="Arial"/>
          <w:b/>
          <w:sz w:val="18"/>
          <w:lang w:val="es-BO"/>
        </w:rPr>
      </w:pPr>
    </w:p>
    <w:p w14:paraId="67A374A7" w14:textId="77777777" w:rsidR="00DA632C" w:rsidRPr="009956C4" w:rsidRDefault="00DA632C" w:rsidP="00DA632C">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04BF167E" w14:textId="77777777" w:rsidR="00DA632C" w:rsidRPr="009956C4" w:rsidRDefault="00DA632C" w:rsidP="00DA632C">
      <w:pPr>
        <w:jc w:val="both"/>
        <w:rPr>
          <w:rFonts w:cs="Arial"/>
          <w:b/>
          <w:sz w:val="18"/>
          <w:szCs w:val="18"/>
          <w:lang w:val="es-BO"/>
        </w:rPr>
      </w:pPr>
    </w:p>
    <w:p w14:paraId="31CEA1DD" w14:textId="77777777" w:rsidR="00DA632C" w:rsidRPr="009956C4" w:rsidRDefault="00DA632C" w:rsidP="00DA632C">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5F2456B4" w14:textId="77777777" w:rsidR="00DA632C" w:rsidRPr="009956C4" w:rsidRDefault="00DA632C" w:rsidP="00DA632C">
      <w:pPr>
        <w:ind w:firstLine="708"/>
        <w:jc w:val="both"/>
        <w:rPr>
          <w:rFonts w:cs="Arial"/>
          <w:sz w:val="18"/>
          <w:szCs w:val="18"/>
          <w:lang w:val="es-BO"/>
        </w:rPr>
      </w:pPr>
    </w:p>
    <w:p w14:paraId="101F12CE" w14:textId="77777777" w:rsidR="00DA632C" w:rsidRPr="009956C4" w:rsidRDefault="00DA632C" w:rsidP="00DA632C">
      <w:pPr>
        <w:jc w:val="both"/>
        <w:rPr>
          <w:rFonts w:cs="Arial"/>
          <w:sz w:val="18"/>
          <w:szCs w:val="18"/>
          <w:lang w:val="es-BO"/>
        </w:rPr>
      </w:pPr>
      <w:r w:rsidRPr="009956C4">
        <w:rPr>
          <w:rFonts w:cs="Arial"/>
          <w:b/>
          <w:sz w:val="18"/>
          <w:szCs w:val="18"/>
          <w:lang w:val="es-BO"/>
        </w:rPr>
        <w:lastRenderedPageBreak/>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3213365" w14:textId="77777777" w:rsidR="00DA632C" w:rsidRPr="009956C4" w:rsidRDefault="00DA632C" w:rsidP="00DA632C">
      <w:pPr>
        <w:jc w:val="both"/>
        <w:rPr>
          <w:rFonts w:cs="Arial"/>
          <w:sz w:val="18"/>
          <w:szCs w:val="18"/>
          <w:lang w:val="es-BO"/>
        </w:rPr>
      </w:pPr>
    </w:p>
    <w:p w14:paraId="7BBD52E6" w14:textId="77777777" w:rsidR="00DA632C" w:rsidRPr="000B7182" w:rsidRDefault="00DA632C" w:rsidP="00DA632C">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29223E03" w14:textId="77777777" w:rsidR="00DA632C" w:rsidRPr="000B7182" w:rsidRDefault="00DA632C" w:rsidP="00DA632C">
      <w:pPr>
        <w:jc w:val="both"/>
        <w:rPr>
          <w:rFonts w:cs="Arial"/>
          <w:sz w:val="18"/>
          <w:szCs w:val="18"/>
          <w:lang w:val="es-BO"/>
        </w:rPr>
      </w:pPr>
    </w:p>
    <w:p w14:paraId="21B1C7B1" w14:textId="77777777" w:rsidR="00DA632C" w:rsidRPr="000B7182" w:rsidRDefault="00DA632C" w:rsidP="00DA632C">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3C469988" w14:textId="77777777" w:rsidR="00DA632C" w:rsidRPr="000B7182" w:rsidRDefault="00DA632C" w:rsidP="00DA632C">
      <w:pPr>
        <w:jc w:val="both"/>
        <w:rPr>
          <w:rFonts w:cs="Arial"/>
          <w:b/>
          <w:sz w:val="18"/>
          <w:szCs w:val="18"/>
          <w:lang w:val="es-BO"/>
        </w:rPr>
      </w:pPr>
    </w:p>
    <w:p w14:paraId="7B7CD423" w14:textId="77777777" w:rsidR="00DA632C" w:rsidRPr="009956C4" w:rsidRDefault="00DA632C" w:rsidP="00DA632C">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EE34BD5" w14:textId="77777777" w:rsidR="00DA632C" w:rsidRPr="009956C4" w:rsidRDefault="00DA632C" w:rsidP="00DA632C">
      <w:pPr>
        <w:jc w:val="both"/>
        <w:rPr>
          <w:rFonts w:cs="Arial"/>
          <w:sz w:val="18"/>
          <w:szCs w:val="18"/>
          <w:lang w:val="es-BO"/>
        </w:rPr>
      </w:pPr>
    </w:p>
    <w:p w14:paraId="78094487" w14:textId="77777777" w:rsidR="007F2B0C" w:rsidRDefault="00DA632C" w:rsidP="007F2B0C">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1907D950" w14:textId="77777777" w:rsidR="007F2B0C" w:rsidRDefault="007F2B0C">
      <w:pPr>
        <w:rPr>
          <w:rFonts w:cs="Arial"/>
          <w:sz w:val="18"/>
          <w:szCs w:val="18"/>
          <w:lang w:val="es-BO"/>
        </w:rPr>
      </w:pPr>
      <w:r>
        <w:rPr>
          <w:rFonts w:cs="Arial"/>
          <w:sz w:val="18"/>
          <w:szCs w:val="18"/>
          <w:lang w:val="es-BO"/>
        </w:rPr>
        <w:br w:type="page"/>
      </w:r>
    </w:p>
    <w:p w14:paraId="32AEC14C" w14:textId="358DB93B" w:rsidR="00540BEE" w:rsidRPr="00BB19A4" w:rsidRDefault="00540BEE" w:rsidP="007F2B0C">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2"/>
      <w:bookmarkEnd w:id="3"/>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CA4D0E" w:rsidRDefault="00E73AEE" w:rsidP="00540BEE">
      <w:pPr>
        <w:jc w:val="both"/>
        <w:rPr>
          <w:rFonts w:cs="Arial"/>
          <w:sz w:val="12"/>
          <w:szCs w:val="12"/>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8"/>
    </w:p>
    <w:p w14:paraId="23797078" w14:textId="77777777" w:rsidR="0040067C" w:rsidRPr="006876A4" w:rsidRDefault="0040067C" w:rsidP="0040067C">
      <w:pPr>
        <w:rPr>
          <w:sz w:val="10"/>
          <w:szCs w:val="10"/>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40067C" w:rsidRPr="009956C4" w14:paraId="15324779" w14:textId="77777777" w:rsidTr="00AE0378">
        <w:trPr>
          <w:trHeight w:val="283"/>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DC5EEC" w14:textId="77777777" w:rsidR="0040067C" w:rsidRPr="009956C4" w:rsidRDefault="0040067C" w:rsidP="00AE037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40067C" w:rsidRPr="006876A4" w14:paraId="45FE868C" w14:textId="77777777" w:rsidTr="00AE0378">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4ECA83A" w14:textId="77777777" w:rsidR="0040067C" w:rsidRPr="006876A4" w:rsidRDefault="0040067C" w:rsidP="00AE0378">
            <w:pPr>
              <w:rPr>
                <w:rFonts w:ascii="Arial" w:hAnsi="Arial" w:cs="Arial"/>
                <w:b/>
                <w:sz w:val="2"/>
                <w:szCs w:val="2"/>
                <w:lang w:val="es-BO"/>
              </w:rPr>
            </w:pPr>
          </w:p>
        </w:tc>
      </w:tr>
      <w:tr w:rsidR="0040067C" w:rsidRPr="00331652" w14:paraId="163B2E0A" w14:textId="77777777" w:rsidTr="00AE0378">
        <w:trPr>
          <w:trHeight w:val="279"/>
        </w:trPr>
        <w:tc>
          <w:tcPr>
            <w:tcW w:w="1819" w:type="dxa"/>
            <w:tcBorders>
              <w:left w:val="single" w:sz="12" w:space="0" w:color="244061" w:themeColor="accent1" w:themeShade="80"/>
              <w:right w:val="single" w:sz="4" w:space="0" w:color="auto"/>
            </w:tcBorders>
            <w:vAlign w:val="center"/>
          </w:tcPr>
          <w:p w14:paraId="507C7BA8"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0AADB"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Banco Central de Bolivia</w:t>
            </w:r>
          </w:p>
        </w:tc>
        <w:tc>
          <w:tcPr>
            <w:tcW w:w="238" w:type="dxa"/>
            <w:tcBorders>
              <w:left w:val="single" w:sz="4" w:space="0" w:color="auto"/>
              <w:right w:val="single" w:sz="12" w:space="0" w:color="244061" w:themeColor="accent1" w:themeShade="80"/>
            </w:tcBorders>
          </w:tcPr>
          <w:p w14:paraId="78C770B1" w14:textId="77777777" w:rsidR="0040067C" w:rsidRPr="00331652" w:rsidRDefault="0040067C" w:rsidP="00AE0378">
            <w:pPr>
              <w:rPr>
                <w:rFonts w:ascii="Arial" w:hAnsi="Arial" w:cs="Arial"/>
                <w:sz w:val="12"/>
                <w:lang w:val="es-BO"/>
              </w:rPr>
            </w:pPr>
          </w:p>
        </w:tc>
      </w:tr>
      <w:tr w:rsidR="0040067C" w:rsidRPr="00331652" w14:paraId="03BF9742" w14:textId="77777777" w:rsidTr="00AE0378">
        <w:trPr>
          <w:trHeight w:val="56"/>
        </w:trPr>
        <w:tc>
          <w:tcPr>
            <w:tcW w:w="9449" w:type="dxa"/>
            <w:gridSpan w:val="29"/>
            <w:tcBorders>
              <w:left w:val="single" w:sz="12" w:space="0" w:color="244061" w:themeColor="accent1" w:themeShade="80"/>
              <w:right w:val="single" w:sz="12" w:space="0" w:color="244061" w:themeColor="accent1" w:themeShade="80"/>
            </w:tcBorders>
            <w:vAlign w:val="center"/>
          </w:tcPr>
          <w:p w14:paraId="7761F34C" w14:textId="77777777" w:rsidR="0040067C" w:rsidRPr="00331652" w:rsidRDefault="0040067C" w:rsidP="00AE0378">
            <w:pPr>
              <w:rPr>
                <w:rFonts w:ascii="Arial" w:hAnsi="Arial" w:cs="Arial"/>
                <w:sz w:val="2"/>
                <w:szCs w:val="2"/>
                <w:lang w:val="es-BO"/>
              </w:rPr>
            </w:pPr>
          </w:p>
        </w:tc>
      </w:tr>
      <w:tr w:rsidR="0040067C" w:rsidRPr="00331652" w14:paraId="758D93D8" w14:textId="77777777" w:rsidTr="00AE0378">
        <w:trPr>
          <w:trHeight w:val="20"/>
        </w:trPr>
        <w:tc>
          <w:tcPr>
            <w:tcW w:w="1819" w:type="dxa"/>
            <w:vMerge w:val="restart"/>
            <w:tcBorders>
              <w:left w:val="single" w:sz="12" w:space="0" w:color="244061" w:themeColor="accent1" w:themeShade="80"/>
              <w:right w:val="single" w:sz="4" w:space="0" w:color="auto"/>
            </w:tcBorders>
            <w:vAlign w:val="center"/>
          </w:tcPr>
          <w:p w14:paraId="681A8123"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90477"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Apoyo Nacional a la Producción y Empleo – ANPE</w:t>
            </w:r>
          </w:p>
          <w:p w14:paraId="2F8D2086" w14:textId="77777777" w:rsidR="0040067C" w:rsidRPr="00331652" w:rsidRDefault="0040067C" w:rsidP="00AE0378">
            <w:pPr>
              <w:jc w:val="center"/>
              <w:rPr>
                <w:rFonts w:ascii="Arial" w:hAnsi="Arial" w:cs="Arial"/>
                <w:sz w:val="12"/>
                <w:lang w:val="es-BO"/>
              </w:rPr>
            </w:pPr>
          </w:p>
        </w:tc>
        <w:tc>
          <w:tcPr>
            <w:tcW w:w="2391" w:type="dxa"/>
            <w:gridSpan w:val="9"/>
            <w:vMerge w:val="restart"/>
            <w:tcBorders>
              <w:left w:val="single" w:sz="4" w:space="0" w:color="auto"/>
              <w:right w:val="single" w:sz="4" w:space="0" w:color="auto"/>
            </w:tcBorders>
            <w:vAlign w:val="center"/>
          </w:tcPr>
          <w:p w14:paraId="54257F9B"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D4FB9" w14:textId="61A597FB" w:rsidR="0040067C" w:rsidRPr="00331652" w:rsidRDefault="0040067C" w:rsidP="00193D5C">
            <w:pPr>
              <w:jc w:val="center"/>
              <w:rPr>
                <w:rFonts w:ascii="Arial" w:hAnsi="Arial" w:cs="Arial"/>
                <w:sz w:val="12"/>
                <w:lang w:val="es-BO"/>
              </w:rPr>
            </w:pPr>
            <w:r w:rsidRPr="00331652">
              <w:rPr>
                <w:rFonts w:ascii="Arial" w:hAnsi="Arial" w:cs="Arial"/>
                <w:lang w:val="es-BO"/>
              </w:rPr>
              <w:t>ANPE – P Nº 0</w:t>
            </w:r>
            <w:r w:rsidR="00193D5C">
              <w:rPr>
                <w:rFonts w:ascii="Arial" w:hAnsi="Arial" w:cs="Arial"/>
                <w:lang w:val="es-BO"/>
              </w:rPr>
              <w:t>95</w:t>
            </w:r>
            <w:r w:rsidRPr="00331652">
              <w:rPr>
                <w:rFonts w:ascii="Arial" w:hAnsi="Arial" w:cs="Arial"/>
                <w:lang w:val="es-BO"/>
              </w:rPr>
              <w:t>/202</w:t>
            </w:r>
            <w:r>
              <w:rPr>
                <w:rFonts w:ascii="Arial" w:hAnsi="Arial" w:cs="Arial"/>
                <w:lang w:val="es-BO"/>
              </w:rPr>
              <w:t>3 – 1</w:t>
            </w:r>
            <w:r w:rsidRPr="00331652">
              <w:rPr>
                <w:rFonts w:ascii="Arial" w:hAnsi="Arial" w:cs="Arial"/>
                <w:lang w:val="es-BO"/>
              </w:rPr>
              <w:t>C</w:t>
            </w:r>
          </w:p>
        </w:tc>
        <w:tc>
          <w:tcPr>
            <w:tcW w:w="238" w:type="dxa"/>
            <w:tcBorders>
              <w:left w:val="single" w:sz="4" w:space="0" w:color="auto"/>
              <w:right w:val="single" w:sz="12" w:space="0" w:color="244061" w:themeColor="accent1" w:themeShade="80"/>
            </w:tcBorders>
          </w:tcPr>
          <w:p w14:paraId="5708540E" w14:textId="77777777" w:rsidR="0040067C" w:rsidRPr="00331652" w:rsidRDefault="0040067C" w:rsidP="00AE0378">
            <w:pPr>
              <w:rPr>
                <w:rFonts w:ascii="Arial" w:hAnsi="Arial" w:cs="Arial"/>
                <w:sz w:val="12"/>
                <w:lang w:val="es-BO"/>
              </w:rPr>
            </w:pPr>
          </w:p>
        </w:tc>
      </w:tr>
      <w:tr w:rsidR="0040067C" w:rsidRPr="00331652" w14:paraId="51AEF103" w14:textId="77777777" w:rsidTr="00AE0378">
        <w:trPr>
          <w:trHeight w:val="223"/>
        </w:trPr>
        <w:tc>
          <w:tcPr>
            <w:tcW w:w="1819" w:type="dxa"/>
            <w:vMerge/>
            <w:tcBorders>
              <w:left w:val="single" w:sz="12" w:space="0" w:color="244061" w:themeColor="accent1" w:themeShade="80"/>
              <w:right w:val="single" w:sz="4" w:space="0" w:color="auto"/>
            </w:tcBorders>
            <w:vAlign w:val="center"/>
          </w:tcPr>
          <w:p w14:paraId="536DC1D9" w14:textId="77777777" w:rsidR="0040067C" w:rsidRPr="00331652" w:rsidRDefault="0040067C" w:rsidP="00AE0378">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34B28FC1" w14:textId="77777777" w:rsidR="0040067C" w:rsidRPr="00331652" w:rsidRDefault="0040067C" w:rsidP="00AE0378">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4141A47F" w14:textId="77777777" w:rsidR="0040067C" w:rsidRPr="00331652" w:rsidRDefault="0040067C" w:rsidP="00AE0378">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07D9F" w14:textId="77777777" w:rsidR="0040067C" w:rsidRPr="00331652" w:rsidRDefault="0040067C" w:rsidP="00AE0378">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40EFFC4D" w14:textId="77777777" w:rsidR="0040067C" w:rsidRPr="00331652" w:rsidRDefault="0040067C" w:rsidP="00AE0378">
            <w:pPr>
              <w:rPr>
                <w:rFonts w:ascii="Arial" w:hAnsi="Arial" w:cs="Arial"/>
                <w:sz w:val="12"/>
                <w:lang w:val="es-BO"/>
              </w:rPr>
            </w:pPr>
          </w:p>
        </w:tc>
      </w:tr>
      <w:tr w:rsidR="0040067C" w:rsidRPr="00331652" w14:paraId="7FD2056F" w14:textId="77777777" w:rsidTr="00AE0378">
        <w:trPr>
          <w:trHeight w:val="66"/>
        </w:trPr>
        <w:tc>
          <w:tcPr>
            <w:tcW w:w="9449" w:type="dxa"/>
            <w:gridSpan w:val="29"/>
            <w:tcBorders>
              <w:left w:val="single" w:sz="12" w:space="0" w:color="auto"/>
              <w:right w:val="single" w:sz="12" w:space="0" w:color="244061" w:themeColor="accent1" w:themeShade="80"/>
            </w:tcBorders>
            <w:vAlign w:val="center"/>
          </w:tcPr>
          <w:p w14:paraId="3F60CE2A" w14:textId="77777777" w:rsidR="0040067C" w:rsidRPr="00331652" w:rsidRDefault="0040067C" w:rsidP="00AE0378">
            <w:pPr>
              <w:rPr>
                <w:rFonts w:ascii="Arial" w:hAnsi="Arial" w:cs="Arial"/>
                <w:sz w:val="2"/>
                <w:szCs w:val="4"/>
                <w:lang w:val="es-BO"/>
              </w:rPr>
            </w:pPr>
          </w:p>
        </w:tc>
      </w:tr>
      <w:tr w:rsidR="0040067C" w:rsidRPr="00331652" w14:paraId="582EF412" w14:textId="77777777" w:rsidTr="00AE0378">
        <w:trPr>
          <w:trHeight w:val="250"/>
        </w:trPr>
        <w:tc>
          <w:tcPr>
            <w:tcW w:w="1819" w:type="dxa"/>
            <w:tcBorders>
              <w:top w:val="nil"/>
              <w:left w:val="single" w:sz="12" w:space="0" w:color="auto"/>
              <w:bottom w:val="nil"/>
              <w:right w:val="single" w:sz="4" w:space="0" w:color="auto"/>
            </w:tcBorders>
            <w:vAlign w:val="center"/>
            <w:hideMark/>
          </w:tcPr>
          <w:p w14:paraId="37276DE8" w14:textId="77777777" w:rsidR="0040067C" w:rsidRPr="00331652" w:rsidRDefault="0040067C" w:rsidP="00AE0378">
            <w:pPr>
              <w:jc w:val="right"/>
              <w:rPr>
                <w:rFonts w:ascii="Arial" w:hAnsi="Arial" w:cs="Arial"/>
                <w:lang w:val="es-BO"/>
              </w:rPr>
            </w:pPr>
            <w:r w:rsidRPr="00331652">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B03D69"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0E712" w14:textId="77777777" w:rsidR="0040067C" w:rsidRPr="00331652" w:rsidRDefault="0040067C" w:rsidP="00AE0378">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11D762E" w14:textId="77777777" w:rsidR="0040067C" w:rsidRPr="00331652" w:rsidRDefault="0040067C" w:rsidP="00AE0378">
            <w:pPr>
              <w:ind w:left="-74" w:right="-142"/>
              <w:jc w:val="center"/>
              <w:rPr>
                <w:rFonts w:ascii="Arial" w:hAnsi="Arial" w:cs="Arial"/>
                <w:sz w:val="14"/>
                <w:szCs w:val="14"/>
                <w:lang w:val="es-BO"/>
              </w:rPr>
            </w:pPr>
            <w:r w:rsidRPr="00331652">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4B97F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1246C8"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25554"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0035D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461EF131" w14:textId="77777777" w:rsidR="0040067C" w:rsidRPr="00331652" w:rsidRDefault="0040067C" w:rsidP="00AE0378">
            <w:pPr>
              <w:ind w:left="-19" w:firstLine="19"/>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17CE8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ACFD6"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3EE40076" w14:textId="77777777" w:rsidR="0040067C" w:rsidRPr="00331652" w:rsidRDefault="0040067C" w:rsidP="00AE0378">
            <w:pPr>
              <w:ind w:left="22" w:hanging="22"/>
              <w:jc w:val="center"/>
              <w:rPr>
                <w:rFonts w:ascii="Arial" w:hAnsi="Arial" w:cs="Arial"/>
                <w:sz w:val="14"/>
                <w:szCs w:val="14"/>
                <w:lang w:val="es-BO"/>
              </w:rPr>
            </w:pPr>
            <w:r w:rsidRPr="00331652">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27FCA" w14:textId="509E9F99"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1D48D1" w14:textId="30052664"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7F4AFF" w14:textId="028128C1"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6D0701" w14:textId="734A3FDE"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B2A08F" w14:textId="57B26E9C"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C656B5" w14:textId="5E07436C" w:rsidR="0040067C" w:rsidRPr="00331652" w:rsidRDefault="0040067C" w:rsidP="00AE0378">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F91F8B" w14:textId="0065D775" w:rsidR="0040067C" w:rsidRPr="00331652" w:rsidRDefault="0040067C" w:rsidP="00AE0378">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603BDD68" w14:textId="77777777" w:rsidR="0040067C" w:rsidRPr="00331652" w:rsidRDefault="0040067C" w:rsidP="00AE0378">
            <w:pPr>
              <w:ind w:left="18" w:hanging="18"/>
              <w:jc w:val="center"/>
              <w:rPr>
                <w:rFonts w:ascii="Arial" w:hAnsi="Arial" w:cs="Arial"/>
                <w:sz w:val="14"/>
                <w:szCs w:val="14"/>
                <w:lang w:val="es-BO"/>
              </w:rPr>
            </w:pPr>
            <w:r w:rsidRPr="00331652">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A9BB51" w14:textId="77777777" w:rsidR="0040067C" w:rsidRPr="00331652" w:rsidRDefault="0040067C" w:rsidP="00AE0378">
            <w:pPr>
              <w:jc w:val="center"/>
              <w:rPr>
                <w:rFonts w:ascii="Arial" w:hAnsi="Arial" w:cs="Arial"/>
                <w:sz w:val="14"/>
                <w:szCs w:val="14"/>
                <w:lang w:val="es-BO"/>
              </w:rPr>
            </w:pPr>
            <w:r>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183F8C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EBC8ED"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468815BF"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B71E92"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202</w:t>
            </w:r>
            <w:r>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251CAD3E" w14:textId="77777777" w:rsidR="0040067C" w:rsidRPr="00331652" w:rsidRDefault="0040067C" w:rsidP="00AE0378">
            <w:pPr>
              <w:jc w:val="center"/>
              <w:rPr>
                <w:rFonts w:ascii="Arial" w:hAnsi="Arial" w:cs="Arial"/>
                <w:sz w:val="2"/>
                <w:szCs w:val="2"/>
                <w:lang w:val="es-BO"/>
              </w:rPr>
            </w:pPr>
          </w:p>
        </w:tc>
      </w:tr>
      <w:tr w:rsidR="0040067C" w:rsidRPr="00331652" w14:paraId="330ED974" w14:textId="77777777" w:rsidTr="00AE0378">
        <w:trPr>
          <w:trHeight w:val="45"/>
        </w:trPr>
        <w:tc>
          <w:tcPr>
            <w:tcW w:w="9449" w:type="dxa"/>
            <w:gridSpan w:val="29"/>
            <w:tcBorders>
              <w:top w:val="nil"/>
              <w:left w:val="single" w:sz="12" w:space="0" w:color="auto"/>
              <w:bottom w:val="nil"/>
              <w:right w:val="single" w:sz="12" w:space="0" w:color="auto"/>
            </w:tcBorders>
            <w:vAlign w:val="center"/>
          </w:tcPr>
          <w:p w14:paraId="1C563A7F" w14:textId="77777777" w:rsidR="0040067C" w:rsidRPr="00331652" w:rsidRDefault="0040067C" w:rsidP="00AE0378">
            <w:pPr>
              <w:jc w:val="center"/>
              <w:rPr>
                <w:rFonts w:ascii="Arial" w:hAnsi="Arial" w:cs="Arial"/>
                <w:sz w:val="2"/>
                <w:szCs w:val="2"/>
                <w:lang w:val="es-BO"/>
              </w:rPr>
            </w:pPr>
          </w:p>
        </w:tc>
      </w:tr>
    </w:tbl>
    <w:p w14:paraId="5BB8FD46" w14:textId="77777777" w:rsidR="0040067C" w:rsidRPr="00331652" w:rsidRDefault="0040067C" w:rsidP="0040067C">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40067C" w:rsidRPr="00331652" w14:paraId="439A67B4"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62D940DE" w14:textId="77777777" w:rsidR="0040067C" w:rsidRPr="00331652" w:rsidRDefault="0040067C" w:rsidP="00AE0378">
            <w:pPr>
              <w:rPr>
                <w:rFonts w:ascii="Arial" w:hAnsi="Arial" w:cs="Arial"/>
                <w:sz w:val="2"/>
                <w:szCs w:val="2"/>
                <w:lang w:val="es-BO"/>
              </w:rPr>
            </w:pPr>
          </w:p>
        </w:tc>
      </w:tr>
      <w:tr w:rsidR="0040067C" w:rsidRPr="00331652" w14:paraId="62C73822" w14:textId="77777777" w:rsidTr="00CA4D0E">
        <w:trPr>
          <w:trHeight w:val="328"/>
        </w:trPr>
        <w:tc>
          <w:tcPr>
            <w:tcW w:w="1872" w:type="dxa"/>
            <w:tcBorders>
              <w:left w:val="single" w:sz="12" w:space="0" w:color="244061" w:themeColor="accent1" w:themeShade="80"/>
              <w:right w:val="single" w:sz="4" w:space="0" w:color="auto"/>
            </w:tcBorders>
            <w:vAlign w:val="center"/>
          </w:tcPr>
          <w:p w14:paraId="1589432E"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2E692" w14:textId="4F6343F3" w:rsidR="0040067C" w:rsidRPr="00331652" w:rsidRDefault="00193D5C" w:rsidP="00510817">
            <w:pPr>
              <w:tabs>
                <w:tab w:val="left" w:pos="1634"/>
              </w:tabs>
              <w:jc w:val="center"/>
              <w:rPr>
                <w:rFonts w:ascii="Arial" w:hAnsi="Arial" w:cs="Arial"/>
                <w:b/>
                <w:lang w:val="es-BO"/>
              </w:rPr>
            </w:pPr>
            <w:r w:rsidRPr="00193D5C">
              <w:rPr>
                <w:rFonts w:ascii="Arial" w:hAnsi="Arial" w:cs="Arial"/>
                <w:b/>
                <w:lang w:val="es-BO"/>
              </w:rPr>
              <w:t>PROVISIÓN DE UNA LIBRERÍA TAPE BACKUP</w:t>
            </w:r>
          </w:p>
        </w:tc>
        <w:tc>
          <w:tcPr>
            <w:tcW w:w="319" w:type="dxa"/>
            <w:tcBorders>
              <w:left w:val="single" w:sz="4" w:space="0" w:color="auto"/>
              <w:right w:val="single" w:sz="12" w:space="0" w:color="244061" w:themeColor="accent1" w:themeShade="80"/>
            </w:tcBorders>
          </w:tcPr>
          <w:p w14:paraId="14B444FC" w14:textId="77777777" w:rsidR="0040067C" w:rsidRPr="00331652" w:rsidRDefault="0040067C" w:rsidP="00AE0378">
            <w:pPr>
              <w:rPr>
                <w:rFonts w:ascii="Arial" w:hAnsi="Arial" w:cs="Arial"/>
                <w:sz w:val="14"/>
                <w:lang w:val="es-BO"/>
              </w:rPr>
            </w:pPr>
          </w:p>
        </w:tc>
      </w:tr>
      <w:tr w:rsidR="0040067C" w:rsidRPr="00331652" w14:paraId="08952574"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FC16039" w14:textId="77777777" w:rsidR="0040067C" w:rsidRPr="00331652" w:rsidRDefault="0040067C" w:rsidP="00AE0378">
            <w:pPr>
              <w:rPr>
                <w:rFonts w:ascii="Arial" w:hAnsi="Arial" w:cs="Arial"/>
                <w:sz w:val="4"/>
                <w:szCs w:val="6"/>
                <w:lang w:val="es-BO"/>
              </w:rPr>
            </w:pPr>
          </w:p>
        </w:tc>
      </w:tr>
      <w:tr w:rsidR="0040067C" w:rsidRPr="00331652" w14:paraId="0FD47A73" w14:textId="77777777" w:rsidTr="00AE0378">
        <w:trPr>
          <w:trHeight w:val="223"/>
        </w:trPr>
        <w:tc>
          <w:tcPr>
            <w:tcW w:w="1872" w:type="dxa"/>
            <w:vMerge w:val="restart"/>
            <w:tcBorders>
              <w:left w:val="single" w:sz="12" w:space="0" w:color="244061" w:themeColor="accent1" w:themeShade="80"/>
              <w:right w:val="single" w:sz="4" w:space="0" w:color="auto"/>
            </w:tcBorders>
            <w:vAlign w:val="center"/>
          </w:tcPr>
          <w:p w14:paraId="5CCA9633"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1122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5552EE2F" w14:textId="77777777" w:rsidR="0040067C" w:rsidRPr="00331652" w:rsidRDefault="0040067C" w:rsidP="00AE0378">
            <w:pPr>
              <w:rPr>
                <w:rFonts w:ascii="Arial" w:hAnsi="Arial" w:cs="Arial"/>
                <w:sz w:val="14"/>
                <w:lang w:val="es-BO"/>
              </w:rPr>
            </w:pPr>
            <w:r w:rsidRPr="00331652">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8876DC" w14:textId="77777777" w:rsidR="0040067C" w:rsidRPr="00331652" w:rsidRDefault="0040067C" w:rsidP="00AE0378">
            <w:pPr>
              <w:rPr>
                <w:rFonts w:ascii="Arial" w:hAnsi="Arial" w:cs="Arial"/>
                <w:sz w:val="14"/>
                <w:lang w:val="es-BO"/>
              </w:rPr>
            </w:pPr>
          </w:p>
        </w:tc>
        <w:tc>
          <w:tcPr>
            <w:tcW w:w="2728" w:type="dxa"/>
            <w:gridSpan w:val="10"/>
            <w:tcBorders>
              <w:left w:val="single" w:sz="4" w:space="0" w:color="auto"/>
            </w:tcBorders>
            <w:vAlign w:val="center"/>
          </w:tcPr>
          <w:p w14:paraId="3344C471"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 Propuesta Técnica y Costo</w:t>
            </w:r>
          </w:p>
        </w:tc>
        <w:tc>
          <w:tcPr>
            <w:tcW w:w="273" w:type="dxa"/>
          </w:tcPr>
          <w:p w14:paraId="7030F9D1"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21ECADCE" w14:textId="77777777" w:rsidR="0040067C" w:rsidRPr="00331652" w:rsidRDefault="0040067C" w:rsidP="00AE0378">
            <w:pPr>
              <w:rPr>
                <w:rFonts w:ascii="Arial" w:hAnsi="Arial" w:cs="Arial"/>
                <w:sz w:val="14"/>
                <w:szCs w:val="2"/>
                <w:lang w:val="es-BO"/>
              </w:rPr>
            </w:pPr>
          </w:p>
        </w:tc>
      </w:tr>
      <w:tr w:rsidR="0040067C" w:rsidRPr="00331652" w14:paraId="66511D1F" w14:textId="77777777" w:rsidTr="00AE0378">
        <w:trPr>
          <w:trHeight w:val="20"/>
        </w:trPr>
        <w:tc>
          <w:tcPr>
            <w:tcW w:w="1872" w:type="dxa"/>
            <w:vMerge/>
            <w:tcBorders>
              <w:left w:val="single" w:sz="12" w:space="0" w:color="244061" w:themeColor="accent1" w:themeShade="80"/>
            </w:tcBorders>
            <w:vAlign w:val="center"/>
          </w:tcPr>
          <w:p w14:paraId="656A539C" w14:textId="77777777" w:rsidR="0040067C" w:rsidRPr="00331652" w:rsidRDefault="0040067C" w:rsidP="00AE0378">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3B166C9A" w14:textId="77777777" w:rsidR="0040067C" w:rsidRPr="00331652" w:rsidRDefault="0040067C" w:rsidP="00AE0378">
            <w:pPr>
              <w:rPr>
                <w:rFonts w:ascii="Arial" w:hAnsi="Arial" w:cs="Arial"/>
                <w:sz w:val="6"/>
                <w:szCs w:val="8"/>
                <w:lang w:val="es-BO"/>
              </w:rPr>
            </w:pPr>
          </w:p>
        </w:tc>
      </w:tr>
      <w:tr w:rsidR="0040067C" w:rsidRPr="00331652" w14:paraId="0F9D7F4E" w14:textId="77777777" w:rsidTr="00AE0378">
        <w:trPr>
          <w:trHeight w:val="210"/>
        </w:trPr>
        <w:tc>
          <w:tcPr>
            <w:tcW w:w="1872" w:type="dxa"/>
            <w:vMerge/>
            <w:tcBorders>
              <w:left w:val="single" w:sz="12" w:space="0" w:color="244061" w:themeColor="accent1" w:themeShade="80"/>
              <w:right w:val="single" w:sz="4" w:space="0" w:color="auto"/>
            </w:tcBorders>
            <w:vAlign w:val="center"/>
          </w:tcPr>
          <w:p w14:paraId="50D70B8C" w14:textId="77777777" w:rsidR="0040067C" w:rsidRPr="00331652" w:rsidRDefault="0040067C" w:rsidP="00AE0378">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2D92B" w14:textId="77777777" w:rsidR="0040067C" w:rsidRPr="00331652" w:rsidRDefault="0040067C" w:rsidP="00AE0378">
            <w:pPr>
              <w:rPr>
                <w:rFonts w:ascii="Arial" w:hAnsi="Arial" w:cs="Arial"/>
                <w:sz w:val="14"/>
                <w:szCs w:val="2"/>
                <w:lang w:val="es-BO"/>
              </w:rPr>
            </w:pPr>
          </w:p>
        </w:tc>
        <w:tc>
          <w:tcPr>
            <w:tcW w:w="2237" w:type="dxa"/>
            <w:gridSpan w:val="6"/>
            <w:tcBorders>
              <w:left w:val="single" w:sz="4" w:space="0" w:color="auto"/>
            </w:tcBorders>
            <w:vAlign w:val="center"/>
          </w:tcPr>
          <w:p w14:paraId="6DB22242"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w:t>
            </w:r>
          </w:p>
        </w:tc>
        <w:tc>
          <w:tcPr>
            <w:tcW w:w="276" w:type="dxa"/>
          </w:tcPr>
          <w:p w14:paraId="65D91D6F" w14:textId="77777777" w:rsidR="0040067C" w:rsidRPr="00331652" w:rsidRDefault="0040067C" w:rsidP="00AE0378">
            <w:pPr>
              <w:rPr>
                <w:rFonts w:ascii="Arial" w:hAnsi="Arial" w:cs="Arial"/>
                <w:sz w:val="14"/>
                <w:szCs w:val="2"/>
                <w:lang w:val="es-BO"/>
              </w:rPr>
            </w:pPr>
          </w:p>
        </w:tc>
        <w:tc>
          <w:tcPr>
            <w:tcW w:w="273" w:type="dxa"/>
          </w:tcPr>
          <w:p w14:paraId="554B150C" w14:textId="77777777" w:rsidR="0040067C" w:rsidRPr="00331652" w:rsidRDefault="0040067C" w:rsidP="00AE0378">
            <w:pPr>
              <w:rPr>
                <w:rFonts w:ascii="Arial" w:hAnsi="Arial" w:cs="Arial"/>
                <w:sz w:val="14"/>
                <w:szCs w:val="2"/>
                <w:lang w:val="es-BO"/>
              </w:rPr>
            </w:pPr>
          </w:p>
        </w:tc>
        <w:tc>
          <w:tcPr>
            <w:tcW w:w="273" w:type="dxa"/>
          </w:tcPr>
          <w:p w14:paraId="3C735283" w14:textId="77777777" w:rsidR="0040067C" w:rsidRPr="00331652" w:rsidRDefault="0040067C" w:rsidP="00AE0378">
            <w:pPr>
              <w:rPr>
                <w:rFonts w:ascii="Arial" w:hAnsi="Arial" w:cs="Arial"/>
                <w:sz w:val="14"/>
                <w:szCs w:val="2"/>
                <w:lang w:val="es-BO"/>
              </w:rPr>
            </w:pPr>
          </w:p>
        </w:tc>
        <w:tc>
          <w:tcPr>
            <w:tcW w:w="272" w:type="dxa"/>
          </w:tcPr>
          <w:p w14:paraId="2F314DAC" w14:textId="77777777" w:rsidR="0040067C" w:rsidRPr="00331652" w:rsidRDefault="0040067C" w:rsidP="00AE0378">
            <w:pPr>
              <w:rPr>
                <w:rFonts w:ascii="Arial" w:hAnsi="Arial" w:cs="Arial"/>
                <w:sz w:val="14"/>
                <w:szCs w:val="2"/>
                <w:lang w:val="es-BO"/>
              </w:rPr>
            </w:pPr>
          </w:p>
        </w:tc>
        <w:tc>
          <w:tcPr>
            <w:tcW w:w="273" w:type="dxa"/>
          </w:tcPr>
          <w:p w14:paraId="117D9069" w14:textId="77777777" w:rsidR="0040067C" w:rsidRPr="00331652" w:rsidRDefault="0040067C" w:rsidP="00AE0378">
            <w:pPr>
              <w:rPr>
                <w:rFonts w:ascii="Arial" w:hAnsi="Arial" w:cs="Arial"/>
                <w:sz w:val="14"/>
                <w:szCs w:val="2"/>
                <w:lang w:val="es-BO"/>
              </w:rPr>
            </w:pPr>
          </w:p>
        </w:tc>
        <w:tc>
          <w:tcPr>
            <w:tcW w:w="273" w:type="dxa"/>
          </w:tcPr>
          <w:p w14:paraId="1919C637" w14:textId="77777777" w:rsidR="0040067C" w:rsidRPr="00331652" w:rsidRDefault="0040067C" w:rsidP="00AE0378">
            <w:pPr>
              <w:rPr>
                <w:rFonts w:ascii="Arial" w:hAnsi="Arial" w:cs="Arial"/>
                <w:sz w:val="14"/>
                <w:szCs w:val="2"/>
                <w:lang w:val="es-BO"/>
              </w:rPr>
            </w:pPr>
          </w:p>
        </w:tc>
        <w:tc>
          <w:tcPr>
            <w:tcW w:w="273" w:type="dxa"/>
          </w:tcPr>
          <w:p w14:paraId="0CD5FD0E" w14:textId="77777777" w:rsidR="0040067C" w:rsidRPr="00331652" w:rsidRDefault="0040067C" w:rsidP="00AE0378">
            <w:pPr>
              <w:rPr>
                <w:rFonts w:ascii="Arial" w:hAnsi="Arial" w:cs="Arial"/>
                <w:sz w:val="14"/>
                <w:szCs w:val="2"/>
                <w:lang w:val="es-BO"/>
              </w:rPr>
            </w:pPr>
          </w:p>
        </w:tc>
        <w:tc>
          <w:tcPr>
            <w:tcW w:w="273" w:type="dxa"/>
          </w:tcPr>
          <w:p w14:paraId="0859CA19" w14:textId="77777777" w:rsidR="0040067C" w:rsidRPr="00331652" w:rsidRDefault="0040067C" w:rsidP="00AE0378">
            <w:pPr>
              <w:rPr>
                <w:rFonts w:ascii="Arial" w:hAnsi="Arial" w:cs="Arial"/>
                <w:sz w:val="14"/>
                <w:szCs w:val="2"/>
                <w:lang w:val="es-BO"/>
              </w:rPr>
            </w:pPr>
          </w:p>
        </w:tc>
        <w:tc>
          <w:tcPr>
            <w:tcW w:w="273" w:type="dxa"/>
          </w:tcPr>
          <w:p w14:paraId="77AAC38C" w14:textId="77777777" w:rsidR="0040067C" w:rsidRPr="00331652" w:rsidRDefault="0040067C" w:rsidP="00AE0378">
            <w:pPr>
              <w:rPr>
                <w:rFonts w:ascii="Arial" w:hAnsi="Arial" w:cs="Arial"/>
                <w:sz w:val="14"/>
                <w:szCs w:val="2"/>
                <w:lang w:val="es-BO"/>
              </w:rPr>
            </w:pPr>
          </w:p>
        </w:tc>
        <w:tc>
          <w:tcPr>
            <w:tcW w:w="273" w:type="dxa"/>
          </w:tcPr>
          <w:p w14:paraId="6D1CC0FA" w14:textId="77777777" w:rsidR="0040067C" w:rsidRPr="00331652" w:rsidRDefault="0040067C" w:rsidP="00AE0378">
            <w:pPr>
              <w:rPr>
                <w:rFonts w:ascii="Arial" w:hAnsi="Arial" w:cs="Arial"/>
                <w:sz w:val="14"/>
                <w:szCs w:val="2"/>
                <w:lang w:val="es-BO"/>
              </w:rPr>
            </w:pPr>
          </w:p>
        </w:tc>
        <w:tc>
          <w:tcPr>
            <w:tcW w:w="272" w:type="dxa"/>
          </w:tcPr>
          <w:p w14:paraId="03241F0D" w14:textId="77777777" w:rsidR="0040067C" w:rsidRPr="00331652" w:rsidRDefault="0040067C" w:rsidP="00AE0378">
            <w:pPr>
              <w:rPr>
                <w:rFonts w:ascii="Arial" w:hAnsi="Arial" w:cs="Arial"/>
                <w:sz w:val="14"/>
                <w:szCs w:val="2"/>
                <w:lang w:val="es-BO"/>
              </w:rPr>
            </w:pPr>
          </w:p>
        </w:tc>
        <w:tc>
          <w:tcPr>
            <w:tcW w:w="273" w:type="dxa"/>
          </w:tcPr>
          <w:p w14:paraId="1BC7DC50" w14:textId="77777777" w:rsidR="0040067C" w:rsidRPr="00331652" w:rsidRDefault="0040067C" w:rsidP="00AE0378">
            <w:pPr>
              <w:rPr>
                <w:rFonts w:ascii="Arial" w:hAnsi="Arial" w:cs="Arial"/>
                <w:sz w:val="14"/>
                <w:szCs w:val="2"/>
                <w:lang w:val="es-BO"/>
              </w:rPr>
            </w:pPr>
          </w:p>
        </w:tc>
        <w:tc>
          <w:tcPr>
            <w:tcW w:w="273" w:type="dxa"/>
          </w:tcPr>
          <w:p w14:paraId="5D5BB172" w14:textId="77777777" w:rsidR="0040067C" w:rsidRPr="00331652" w:rsidRDefault="0040067C" w:rsidP="00AE0378">
            <w:pPr>
              <w:rPr>
                <w:rFonts w:ascii="Arial" w:hAnsi="Arial" w:cs="Arial"/>
                <w:sz w:val="14"/>
                <w:szCs w:val="2"/>
                <w:lang w:val="es-BO"/>
              </w:rPr>
            </w:pPr>
          </w:p>
        </w:tc>
        <w:tc>
          <w:tcPr>
            <w:tcW w:w="273" w:type="dxa"/>
          </w:tcPr>
          <w:p w14:paraId="21B33EBA"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747A3704" w14:textId="77777777" w:rsidR="0040067C" w:rsidRPr="00331652" w:rsidRDefault="0040067C" w:rsidP="00AE0378">
            <w:pPr>
              <w:rPr>
                <w:rFonts w:ascii="Arial" w:hAnsi="Arial" w:cs="Arial"/>
                <w:sz w:val="14"/>
                <w:szCs w:val="2"/>
                <w:lang w:val="es-BO"/>
              </w:rPr>
            </w:pPr>
          </w:p>
        </w:tc>
      </w:tr>
      <w:tr w:rsidR="0040067C" w:rsidRPr="00331652" w14:paraId="5C4829AE"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282987B6" w14:textId="77777777" w:rsidR="0040067C" w:rsidRPr="00331652" w:rsidRDefault="0040067C" w:rsidP="00AE0378">
            <w:pPr>
              <w:rPr>
                <w:rFonts w:ascii="Arial" w:hAnsi="Arial" w:cs="Arial"/>
                <w:sz w:val="4"/>
                <w:szCs w:val="6"/>
                <w:lang w:val="es-BO"/>
              </w:rPr>
            </w:pPr>
          </w:p>
        </w:tc>
      </w:tr>
      <w:tr w:rsidR="0040067C" w:rsidRPr="00331652" w14:paraId="1E2A2E38" w14:textId="77777777" w:rsidTr="00AE0378">
        <w:trPr>
          <w:trHeight w:val="209"/>
        </w:trPr>
        <w:tc>
          <w:tcPr>
            <w:tcW w:w="1872" w:type="dxa"/>
            <w:tcBorders>
              <w:left w:val="single" w:sz="12" w:space="0" w:color="244061" w:themeColor="accent1" w:themeShade="80"/>
              <w:right w:val="single" w:sz="4" w:space="0" w:color="auto"/>
            </w:tcBorders>
            <w:shd w:val="clear" w:color="auto" w:fill="auto"/>
            <w:vAlign w:val="center"/>
          </w:tcPr>
          <w:p w14:paraId="5773ECE0"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32019" w14:textId="77777777" w:rsidR="0040067C" w:rsidRPr="00331652" w:rsidRDefault="0040067C" w:rsidP="00AE0378">
            <w:pPr>
              <w:jc w:val="center"/>
              <w:rPr>
                <w:rFonts w:ascii="Arial" w:hAnsi="Arial" w:cs="Arial"/>
                <w:b/>
                <w:sz w:val="14"/>
                <w:lang w:val="es-BO"/>
              </w:rPr>
            </w:pPr>
            <w:r w:rsidRPr="00331652">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310326F1" w14:textId="77777777" w:rsidR="0040067C" w:rsidRPr="00331652" w:rsidRDefault="0040067C" w:rsidP="00AE0378">
            <w:pPr>
              <w:rPr>
                <w:rFonts w:ascii="Arial" w:hAnsi="Arial" w:cs="Arial"/>
                <w:sz w:val="14"/>
                <w:lang w:val="es-BO"/>
              </w:rPr>
            </w:pPr>
            <w:r w:rsidRPr="00331652">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F9A671" w14:textId="77777777" w:rsidR="0040067C" w:rsidRPr="00331652" w:rsidRDefault="0040067C" w:rsidP="00AE0378">
            <w:pPr>
              <w:rPr>
                <w:rFonts w:ascii="Arial" w:hAnsi="Arial" w:cs="Arial"/>
                <w:sz w:val="14"/>
                <w:lang w:val="es-BO"/>
              </w:rPr>
            </w:pPr>
          </w:p>
        </w:tc>
        <w:tc>
          <w:tcPr>
            <w:tcW w:w="1945" w:type="dxa"/>
            <w:gridSpan w:val="7"/>
            <w:tcBorders>
              <w:left w:val="single" w:sz="4" w:space="0" w:color="auto"/>
              <w:right w:val="single" w:sz="4" w:space="0" w:color="auto"/>
            </w:tcBorders>
            <w:shd w:val="clear" w:color="auto" w:fill="auto"/>
          </w:tcPr>
          <w:p w14:paraId="64733469" w14:textId="77777777" w:rsidR="0040067C" w:rsidRPr="00331652" w:rsidRDefault="0040067C" w:rsidP="00AE0378">
            <w:pPr>
              <w:rPr>
                <w:rFonts w:ascii="Arial" w:hAnsi="Arial" w:cs="Arial"/>
                <w:sz w:val="14"/>
                <w:lang w:val="es-BO"/>
              </w:rPr>
            </w:pPr>
            <w:r w:rsidRPr="00331652">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AE878C" w14:textId="77777777" w:rsidR="0040067C" w:rsidRPr="00331652" w:rsidRDefault="0040067C" w:rsidP="00AE0378">
            <w:pPr>
              <w:rPr>
                <w:rFonts w:ascii="Arial" w:hAnsi="Arial" w:cs="Arial"/>
                <w:sz w:val="14"/>
                <w:lang w:val="es-BO"/>
              </w:rPr>
            </w:pPr>
          </w:p>
        </w:tc>
        <w:tc>
          <w:tcPr>
            <w:tcW w:w="1637" w:type="dxa"/>
            <w:gridSpan w:val="6"/>
            <w:tcBorders>
              <w:left w:val="single" w:sz="4" w:space="0" w:color="auto"/>
            </w:tcBorders>
            <w:shd w:val="clear" w:color="auto" w:fill="auto"/>
          </w:tcPr>
          <w:p w14:paraId="6C92D2CF" w14:textId="77777777" w:rsidR="0040067C" w:rsidRPr="00331652" w:rsidRDefault="0040067C" w:rsidP="00AE0378">
            <w:pPr>
              <w:rPr>
                <w:rFonts w:ascii="Arial" w:hAnsi="Arial" w:cs="Arial"/>
                <w:sz w:val="14"/>
                <w:lang w:val="es-BO"/>
              </w:rPr>
            </w:pPr>
            <w:r w:rsidRPr="00331652">
              <w:rPr>
                <w:rFonts w:ascii="Arial" w:hAnsi="Arial" w:cs="Arial"/>
                <w:sz w:val="14"/>
                <w:lang w:val="es-BO"/>
              </w:rPr>
              <w:t>Por Lotes</w:t>
            </w:r>
          </w:p>
        </w:tc>
        <w:tc>
          <w:tcPr>
            <w:tcW w:w="273" w:type="dxa"/>
            <w:tcBorders>
              <w:left w:val="nil"/>
            </w:tcBorders>
            <w:shd w:val="clear" w:color="auto" w:fill="auto"/>
          </w:tcPr>
          <w:p w14:paraId="57AE3DF1"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528B325F"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41184EF6" w14:textId="77777777" w:rsidR="0040067C" w:rsidRPr="00331652" w:rsidRDefault="0040067C" w:rsidP="00AE0378">
            <w:pPr>
              <w:rPr>
                <w:rFonts w:ascii="Arial" w:hAnsi="Arial" w:cs="Arial"/>
                <w:sz w:val="14"/>
                <w:lang w:val="es-BO"/>
              </w:rPr>
            </w:pPr>
          </w:p>
        </w:tc>
        <w:tc>
          <w:tcPr>
            <w:tcW w:w="933" w:type="dxa"/>
            <w:gridSpan w:val="2"/>
            <w:tcBorders>
              <w:right w:val="single" w:sz="12" w:space="0" w:color="244061" w:themeColor="accent1" w:themeShade="80"/>
            </w:tcBorders>
          </w:tcPr>
          <w:p w14:paraId="5C9A1526" w14:textId="77777777" w:rsidR="0040067C" w:rsidRPr="00331652" w:rsidRDefault="0040067C" w:rsidP="00AE0378">
            <w:pPr>
              <w:rPr>
                <w:rFonts w:ascii="Arial" w:hAnsi="Arial" w:cs="Arial"/>
                <w:sz w:val="14"/>
                <w:lang w:val="es-BO"/>
              </w:rPr>
            </w:pPr>
          </w:p>
        </w:tc>
      </w:tr>
      <w:tr w:rsidR="0040067C" w:rsidRPr="00331652" w14:paraId="3BC91B21"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533BE4E6" w14:textId="77777777" w:rsidR="0040067C" w:rsidRPr="00331652" w:rsidRDefault="0040067C" w:rsidP="00AE0378">
            <w:pPr>
              <w:rPr>
                <w:rFonts w:ascii="Arial" w:hAnsi="Arial" w:cs="Arial"/>
                <w:sz w:val="4"/>
                <w:szCs w:val="6"/>
                <w:lang w:val="es-BO"/>
              </w:rPr>
            </w:pPr>
          </w:p>
        </w:tc>
      </w:tr>
      <w:tr w:rsidR="0040067C" w:rsidRPr="00331652" w14:paraId="64A3B301" w14:textId="77777777" w:rsidTr="00AE0378">
        <w:trPr>
          <w:trHeight w:val="322"/>
        </w:trPr>
        <w:tc>
          <w:tcPr>
            <w:tcW w:w="1872" w:type="dxa"/>
            <w:tcBorders>
              <w:left w:val="single" w:sz="12" w:space="0" w:color="244061" w:themeColor="accent1" w:themeShade="80"/>
              <w:bottom w:val="nil"/>
              <w:right w:val="single" w:sz="4" w:space="0" w:color="auto"/>
            </w:tcBorders>
            <w:vAlign w:val="center"/>
          </w:tcPr>
          <w:p w14:paraId="2D22971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F5F17A" w14:textId="2445F17B" w:rsidR="0040067C" w:rsidRPr="00331652" w:rsidRDefault="0040067C" w:rsidP="00642FE1">
            <w:pPr>
              <w:jc w:val="both"/>
              <w:rPr>
                <w:rFonts w:ascii="Arial" w:hAnsi="Arial" w:cs="Arial"/>
                <w:b/>
                <w:sz w:val="14"/>
              </w:rPr>
            </w:pPr>
            <w:r w:rsidRPr="003C60C5">
              <w:rPr>
                <w:rFonts w:ascii="Arial" w:hAnsi="Arial" w:cs="Arial"/>
                <w:b/>
                <w:sz w:val="14"/>
                <w:lang w:val="es-419"/>
              </w:rPr>
              <w:t>Bs</w:t>
            </w:r>
            <w:r>
              <w:rPr>
                <w:rFonts w:ascii="Arial" w:hAnsi="Arial" w:cs="Arial"/>
                <w:b/>
                <w:sz w:val="14"/>
                <w:lang w:val="es-419"/>
              </w:rPr>
              <w:t xml:space="preserve"> </w:t>
            </w:r>
            <w:r w:rsidR="00642FE1">
              <w:rPr>
                <w:rFonts w:ascii="Arial" w:hAnsi="Arial" w:cs="Arial"/>
                <w:b/>
                <w:sz w:val="14"/>
                <w:lang w:val="es-419"/>
              </w:rPr>
              <w:t>229</w:t>
            </w:r>
            <w:r>
              <w:rPr>
                <w:rFonts w:ascii="Arial" w:hAnsi="Arial" w:cs="Arial"/>
                <w:b/>
                <w:sz w:val="14"/>
              </w:rPr>
              <w:t>.</w:t>
            </w:r>
            <w:r w:rsidR="00642FE1">
              <w:rPr>
                <w:rFonts w:ascii="Arial" w:hAnsi="Arial" w:cs="Arial"/>
                <w:b/>
                <w:sz w:val="14"/>
              </w:rPr>
              <w:t>720</w:t>
            </w:r>
            <w:r w:rsidRPr="00331652">
              <w:rPr>
                <w:rFonts w:ascii="Arial" w:hAnsi="Arial" w:cs="Arial"/>
                <w:b/>
                <w:sz w:val="14"/>
              </w:rPr>
              <w:t>,00 (</w:t>
            </w:r>
            <w:r w:rsidR="00642FE1">
              <w:rPr>
                <w:rFonts w:ascii="Arial" w:hAnsi="Arial" w:cs="Arial"/>
                <w:b/>
                <w:sz w:val="14"/>
              </w:rPr>
              <w:t>Doscientos veintinueve mil setecientos veinte</w:t>
            </w:r>
            <w:r>
              <w:rPr>
                <w:rFonts w:ascii="Arial" w:hAnsi="Arial" w:cs="Arial"/>
                <w:b/>
                <w:sz w:val="14"/>
              </w:rPr>
              <w:t xml:space="preserve"> </w:t>
            </w:r>
            <w:r w:rsidRPr="00331652">
              <w:rPr>
                <w:rFonts w:ascii="Arial" w:hAnsi="Arial" w:cs="Arial"/>
                <w:b/>
                <w:sz w:val="14"/>
              </w:rPr>
              <w:t>00/100 Bolivianos)</w:t>
            </w:r>
          </w:p>
        </w:tc>
        <w:tc>
          <w:tcPr>
            <w:tcW w:w="319" w:type="dxa"/>
            <w:vMerge w:val="restart"/>
            <w:tcBorders>
              <w:left w:val="single" w:sz="4" w:space="0" w:color="auto"/>
              <w:bottom w:val="nil"/>
              <w:right w:val="single" w:sz="12" w:space="0" w:color="244061" w:themeColor="accent1" w:themeShade="80"/>
            </w:tcBorders>
          </w:tcPr>
          <w:p w14:paraId="7C3DA9B0" w14:textId="77777777" w:rsidR="0040067C" w:rsidRPr="00331652" w:rsidRDefault="0040067C" w:rsidP="00AE0378">
            <w:pPr>
              <w:rPr>
                <w:rFonts w:ascii="Arial" w:hAnsi="Arial" w:cs="Arial"/>
                <w:sz w:val="14"/>
                <w:lang w:val="pt-BR"/>
              </w:rPr>
            </w:pPr>
          </w:p>
        </w:tc>
      </w:tr>
      <w:tr w:rsidR="0040067C" w:rsidRPr="00331652" w14:paraId="041A7600" w14:textId="77777777" w:rsidTr="00AE0378">
        <w:tc>
          <w:tcPr>
            <w:tcW w:w="1872" w:type="dxa"/>
            <w:tcBorders>
              <w:left w:val="single" w:sz="12" w:space="0" w:color="244061" w:themeColor="accent1" w:themeShade="80"/>
            </w:tcBorders>
            <w:vAlign w:val="center"/>
          </w:tcPr>
          <w:p w14:paraId="7717271E" w14:textId="77777777" w:rsidR="0040067C" w:rsidRPr="00331652" w:rsidRDefault="0040067C" w:rsidP="00AE0378">
            <w:pPr>
              <w:jc w:val="right"/>
              <w:rPr>
                <w:rFonts w:ascii="Arial" w:hAnsi="Arial" w:cs="Arial"/>
                <w:sz w:val="6"/>
                <w:szCs w:val="6"/>
                <w:lang w:val="pt-BR"/>
              </w:rPr>
            </w:pPr>
          </w:p>
        </w:tc>
        <w:tc>
          <w:tcPr>
            <w:tcW w:w="7258" w:type="dxa"/>
            <w:gridSpan w:val="23"/>
            <w:tcBorders>
              <w:top w:val="single" w:sz="4" w:space="0" w:color="auto"/>
            </w:tcBorders>
            <w:shd w:val="clear" w:color="auto" w:fill="auto"/>
          </w:tcPr>
          <w:p w14:paraId="4E44B078" w14:textId="77777777" w:rsidR="0040067C" w:rsidRPr="00331652" w:rsidRDefault="0040067C" w:rsidP="00AE0378">
            <w:pPr>
              <w:rPr>
                <w:rFonts w:ascii="Arial" w:hAnsi="Arial" w:cs="Arial"/>
                <w:sz w:val="6"/>
                <w:szCs w:val="6"/>
                <w:lang w:val="pt-BR"/>
              </w:rPr>
            </w:pPr>
          </w:p>
        </w:tc>
        <w:tc>
          <w:tcPr>
            <w:tcW w:w="319" w:type="dxa"/>
            <w:vMerge/>
            <w:tcBorders>
              <w:left w:val="nil"/>
              <w:right w:val="single" w:sz="12" w:space="0" w:color="244061" w:themeColor="accent1" w:themeShade="80"/>
            </w:tcBorders>
          </w:tcPr>
          <w:p w14:paraId="3C32CE20" w14:textId="77777777" w:rsidR="0040067C" w:rsidRPr="00331652" w:rsidRDefault="0040067C" w:rsidP="00AE0378">
            <w:pPr>
              <w:rPr>
                <w:rFonts w:ascii="Arial" w:hAnsi="Arial" w:cs="Arial"/>
                <w:sz w:val="6"/>
                <w:szCs w:val="6"/>
                <w:lang w:val="pt-BR"/>
              </w:rPr>
            </w:pPr>
          </w:p>
        </w:tc>
      </w:tr>
      <w:tr w:rsidR="0040067C" w:rsidRPr="00331652" w14:paraId="40F6F3EE" w14:textId="77777777" w:rsidTr="00AE0378">
        <w:trPr>
          <w:trHeight w:val="240"/>
        </w:trPr>
        <w:tc>
          <w:tcPr>
            <w:tcW w:w="1872" w:type="dxa"/>
            <w:tcBorders>
              <w:left w:val="single" w:sz="12" w:space="0" w:color="244061" w:themeColor="accent1" w:themeShade="80"/>
              <w:right w:val="single" w:sz="4" w:space="0" w:color="auto"/>
            </w:tcBorders>
            <w:vAlign w:val="center"/>
          </w:tcPr>
          <w:p w14:paraId="062D7F59"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B264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0178BE20"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2291EB" w14:textId="77777777" w:rsidR="0040067C" w:rsidRPr="00331652" w:rsidRDefault="0040067C" w:rsidP="00AE0378">
            <w:pPr>
              <w:jc w:val="center"/>
              <w:rPr>
                <w:rFonts w:ascii="Arial" w:hAnsi="Arial" w:cs="Arial"/>
                <w:b/>
                <w:sz w:val="14"/>
                <w:szCs w:val="2"/>
                <w:lang w:val="es-BO"/>
              </w:rPr>
            </w:pPr>
          </w:p>
        </w:tc>
        <w:tc>
          <w:tcPr>
            <w:tcW w:w="4991" w:type="dxa"/>
            <w:gridSpan w:val="17"/>
            <w:tcBorders>
              <w:left w:val="single" w:sz="4" w:space="0" w:color="auto"/>
            </w:tcBorders>
            <w:vAlign w:val="center"/>
          </w:tcPr>
          <w:p w14:paraId="19449202" w14:textId="77777777" w:rsidR="0040067C" w:rsidRPr="00331652" w:rsidRDefault="0040067C" w:rsidP="00AE0378">
            <w:pPr>
              <w:rPr>
                <w:rFonts w:ascii="Arial" w:hAnsi="Arial" w:cs="Arial"/>
                <w:sz w:val="14"/>
                <w:szCs w:val="2"/>
                <w:lang w:val="es-BO"/>
              </w:rPr>
            </w:pPr>
            <w:r w:rsidRPr="00331652">
              <w:rPr>
                <w:rFonts w:ascii="Arial" w:hAnsi="Arial" w:cs="Arial"/>
                <w:sz w:val="14"/>
                <w:szCs w:val="2"/>
                <w:lang w:val="es-BO"/>
              </w:rPr>
              <w:t xml:space="preserve">Orden de Compra </w:t>
            </w:r>
            <w:r w:rsidRPr="00331652">
              <w:rPr>
                <w:rFonts w:ascii="Arial" w:hAnsi="Arial" w:cs="Arial"/>
                <w:b/>
                <w:i/>
                <w:sz w:val="12"/>
                <w:szCs w:val="2"/>
                <w:lang w:val="es-BO"/>
              </w:rPr>
              <w:t>(únicamente para bienes de entrega no mayor a quince 15 días calendario)</w:t>
            </w:r>
          </w:p>
        </w:tc>
        <w:tc>
          <w:tcPr>
            <w:tcW w:w="319" w:type="dxa"/>
            <w:vMerge/>
            <w:tcBorders>
              <w:left w:val="nil"/>
              <w:right w:val="single" w:sz="12" w:space="0" w:color="244061" w:themeColor="accent1" w:themeShade="80"/>
            </w:tcBorders>
          </w:tcPr>
          <w:p w14:paraId="76A20717" w14:textId="77777777" w:rsidR="0040067C" w:rsidRPr="00331652" w:rsidRDefault="0040067C" w:rsidP="00AE0378">
            <w:pPr>
              <w:rPr>
                <w:rFonts w:ascii="Arial" w:hAnsi="Arial" w:cs="Arial"/>
                <w:sz w:val="14"/>
                <w:szCs w:val="2"/>
                <w:lang w:val="es-BO"/>
              </w:rPr>
            </w:pPr>
          </w:p>
        </w:tc>
      </w:tr>
      <w:tr w:rsidR="0040067C" w:rsidRPr="00331652" w14:paraId="05F5AB78" w14:textId="77777777" w:rsidTr="00AE0378">
        <w:tc>
          <w:tcPr>
            <w:tcW w:w="1872" w:type="dxa"/>
            <w:tcBorders>
              <w:left w:val="single" w:sz="12" w:space="0" w:color="244061" w:themeColor="accent1" w:themeShade="80"/>
            </w:tcBorders>
            <w:vAlign w:val="center"/>
          </w:tcPr>
          <w:p w14:paraId="5CF8C95A" w14:textId="77777777" w:rsidR="0040067C" w:rsidRPr="00331652" w:rsidRDefault="0040067C" w:rsidP="00AE0378">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F515E02" w14:textId="77777777" w:rsidR="0040067C" w:rsidRPr="00331652" w:rsidRDefault="0040067C" w:rsidP="00AE0378">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7F90442C" w14:textId="77777777" w:rsidR="0040067C" w:rsidRPr="00331652" w:rsidRDefault="0040067C" w:rsidP="00AE0378">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5C9436D5" w14:textId="77777777" w:rsidR="0040067C" w:rsidRPr="00331652" w:rsidRDefault="0040067C" w:rsidP="00AE0378">
            <w:pPr>
              <w:rPr>
                <w:rFonts w:ascii="Arial" w:hAnsi="Arial" w:cs="Arial"/>
                <w:sz w:val="6"/>
                <w:szCs w:val="6"/>
                <w:lang w:val="es-BO"/>
              </w:rPr>
            </w:pPr>
          </w:p>
        </w:tc>
        <w:tc>
          <w:tcPr>
            <w:tcW w:w="319" w:type="dxa"/>
            <w:vMerge/>
            <w:tcBorders>
              <w:left w:val="nil"/>
              <w:right w:val="single" w:sz="12" w:space="0" w:color="244061" w:themeColor="accent1" w:themeShade="80"/>
            </w:tcBorders>
          </w:tcPr>
          <w:p w14:paraId="3D08641E" w14:textId="77777777" w:rsidR="0040067C" w:rsidRPr="00331652" w:rsidRDefault="0040067C" w:rsidP="00AE0378">
            <w:pPr>
              <w:rPr>
                <w:rFonts w:ascii="Arial" w:hAnsi="Arial" w:cs="Arial"/>
                <w:sz w:val="6"/>
                <w:szCs w:val="6"/>
                <w:lang w:val="es-BO"/>
              </w:rPr>
            </w:pPr>
          </w:p>
        </w:tc>
      </w:tr>
      <w:tr w:rsidR="0040067C" w:rsidRPr="00331652" w14:paraId="13D812BB"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3CBFC288" w14:textId="77777777" w:rsidR="0040067C" w:rsidRPr="00331652" w:rsidRDefault="0040067C" w:rsidP="00AE0378">
            <w:pPr>
              <w:jc w:val="right"/>
              <w:rPr>
                <w:rFonts w:ascii="Arial" w:hAnsi="Arial" w:cs="Arial"/>
                <w:b/>
                <w:i/>
                <w:sz w:val="14"/>
                <w:lang w:val="es-BO"/>
              </w:rPr>
            </w:pPr>
            <w:r w:rsidRPr="00331652">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396AE21" w14:textId="48806861" w:rsidR="0040067C" w:rsidRPr="00642FE1" w:rsidRDefault="00642FE1" w:rsidP="00510817">
            <w:pPr>
              <w:ind w:right="150"/>
              <w:jc w:val="both"/>
              <w:rPr>
                <w:rFonts w:ascii="Arial" w:hAnsi="Arial" w:cs="Arial"/>
                <w:bCs/>
                <w:iCs/>
                <w:sz w:val="14"/>
                <w:szCs w:val="14"/>
              </w:rPr>
            </w:pPr>
            <w:r w:rsidRPr="00642FE1">
              <w:rPr>
                <w:rFonts w:ascii="Arial" w:hAnsi="Arial" w:cs="Arial"/>
                <w:sz w:val="14"/>
                <w:szCs w:val="14"/>
                <w:lang w:eastAsia="zh-CN"/>
              </w:rPr>
              <w:t>La entrega de los bienes será de veinte (20) días calendario, computables a partir del siguiente día hábil de la firma del contrato.</w:t>
            </w:r>
          </w:p>
        </w:tc>
        <w:tc>
          <w:tcPr>
            <w:tcW w:w="319" w:type="dxa"/>
            <w:vMerge/>
            <w:tcBorders>
              <w:left w:val="single" w:sz="2" w:space="0" w:color="244061" w:themeColor="accent1" w:themeShade="80"/>
              <w:bottom w:val="nil"/>
              <w:right w:val="single" w:sz="12" w:space="0" w:color="244061" w:themeColor="accent1" w:themeShade="80"/>
            </w:tcBorders>
          </w:tcPr>
          <w:p w14:paraId="66A2EFD8" w14:textId="77777777" w:rsidR="0040067C" w:rsidRPr="00331652" w:rsidRDefault="0040067C" w:rsidP="00AE0378">
            <w:pPr>
              <w:rPr>
                <w:rFonts w:ascii="Arial" w:hAnsi="Arial" w:cs="Arial"/>
                <w:sz w:val="14"/>
                <w:lang w:val="es-BO"/>
              </w:rPr>
            </w:pPr>
          </w:p>
        </w:tc>
      </w:tr>
      <w:tr w:rsidR="0040067C" w:rsidRPr="00331652" w14:paraId="122DA241" w14:textId="77777777" w:rsidTr="00AE0378">
        <w:tc>
          <w:tcPr>
            <w:tcW w:w="1872" w:type="dxa"/>
            <w:tcBorders>
              <w:left w:val="single" w:sz="12" w:space="0" w:color="244061" w:themeColor="accent1" w:themeShade="80"/>
            </w:tcBorders>
            <w:vAlign w:val="center"/>
          </w:tcPr>
          <w:p w14:paraId="63533A91" w14:textId="77777777" w:rsidR="0040067C" w:rsidRPr="00331652"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0AFAB415" w14:textId="77777777" w:rsidR="0040067C" w:rsidRPr="00331652"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EDB3037" w14:textId="77777777" w:rsidR="0040067C" w:rsidRPr="00331652"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9D59CB9" w14:textId="77777777" w:rsidR="0040067C" w:rsidRPr="00331652"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22EA50E2" w14:textId="77777777" w:rsidR="0040067C" w:rsidRPr="00331652" w:rsidRDefault="0040067C" w:rsidP="00AE0378">
            <w:pPr>
              <w:rPr>
                <w:rFonts w:ascii="Arial" w:hAnsi="Arial" w:cs="Arial"/>
                <w:sz w:val="4"/>
                <w:szCs w:val="6"/>
                <w:lang w:val="es-BO"/>
              </w:rPr>
            </w:pPr>
          </w:p>
        </w:tc>
      </w:tr>
      <w:tr w:rsidR="0040067C" w:rsidRPr="00331652" w14:paraId="6BC51696"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7BB65B4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Garantía de Seriedad de Propuesta</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DD86718" w14:textId="77777777" w:rsidR="0040067C" w:rsidRPr="00331652" w:rsidRDefault="0040067C" w:rsidP="00AE0378">
            <w:pPr>
              <w:ind w:right="150"/>
              <w:jc w:val="both"/>
              <w:rPr>
                <w:rFonts w:ascii="Arial" w:hAnsi="Arial" w:cs="Arial"/>
                <w:bCs/>
                <w:iCs/>
                <w:szCs w:val="12"/>
              </w:rPr>
            </w:pPr>
            <w:r w:rsidRPr="00331652">
              <w:rPr>
                <w:rFonts w:ascii="Arial" w:hAnsi="Arial" w:cs="Arial"/>
                <w:b/>
                <w:i/>
                <w:sz w:val="14"/>
                <w:lang w:val="es-BO"/>
              </w:rPr>
              <w:t xml:space="preserve">El proponente deberá </w:t>
            </w:r>
            <w:r w:rsidRPr="00590F92">
              <w:rPr>
                <w:rFonts w:ascii="Arial" w:hAnsi="Arial" w:cs="Arial"/>
                <w:b/>
                <w:i/>
                <w:sz w:val="14"/>
                <w:lang w:val="es-BO"/>
              </w:rPr>
              <w:t>presentar una Garantía equivalente al 1% del Precio Referencial de la Contratación</w:t>
            </w:r>
          </w:p>
        </w:tc>
        <w:tc>
          <w:tcPr>
            <w:tcW w:w="319" w:type="dxa"/>
            <w:vMerge/>
            <w:tcBorders>
              <w:left w:val="single" w:sz="2" w:space="0" w:color="244061" w:themeColor="accent1" w:themeShade="80"/>
              <w:bottom w:val="nil"/>
              <w:right w:val="single" w:sz="12" w:space="0" w:color="244061" w:themeColor="accent1" w:themeShade="80"/>
            </w:tcBorders>
          </w:tcPr>
          <w:p w14:paraId="11F7D578" w14:textId="77777777" w:rsidR="0040067C" w:rsidRPr="00331652" w:rsidRDefault="0040067C" w:rsidP="00AE0378">
            <w:pPr>
              <w:rPr>
                <w:rFonts w:ascii="Arial" w:hAnsi="Arial" w:cs="Arial"/>
                <w:sz w:val="14"/>
                <w:lang w:val="es-BO"/>
              </w:rPr>
            </w:pPr>
          </w:p>
        </w:tc>
      </w:tr>
      <w:tr w:rsidR="0040067C" w:rsidRPr="006876A4" w14:paraId="19995B3F" w14:textId="77777777" w:rsidTr="00AE0378">
        <w:tc>
          <w:tcPr>
            <w:tcW w:w="1872" w:type="dxa"/>
            <w:tcBorders>
              <w:left w:val="single" w:sz="12" w:space="0" w:color="244061" w:themeColor="accent1" w:themeShade="80"/>
            </w:tcBorders>
            <w:vAlign w:val="center"/>
          </w:tcPr>
          <w:p w14:paraId="030068F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41C77192"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1B5CBD78"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FDD5D64"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7A549307" w14:textId="77777777" w:rsidR="0040067C" w:rsidRPr="006876A4" w:rsidRDefault="0040067C" w:rsidP="00AE0378">
            <w:pPr>
              <w:rPr>
                <w:rFonts w:ascii="Arial" w:hAnsi="Arial" w:cs="Arial"/>
                <w:sz w:val="4"/>
                <w:szCs w:val="6"/>
                <w:lang w:val="es-BO"/>
              </w:rPr>
            </w:pPr>
          </w:p>
        </w:tc>
      </w:tr>
      <w:tr w:rsidR="0040067C" w:rsidRPr="009956C4" w14:paraId="71A1CA4A" w14:textId="77777777" w:rsidTr="00AE0378">
        <w:trPr>
          <w:trHeight w:val="578"/>
        </w:trPr>
        <w:tc>
          <w:tcPr>
            <w:tcW w:w="1872" w:type="dxa"/>
            <w:tcBorders>
              <w:left w:val="single" w:sz="12" w:space="0" w:color="244061" w:themeColor="accent1" w:themeShade="80"/>
              <w:right w:val="single" w:sz="2" w:space="0" w:color="244061" w:themeColor="accent1" w:themeShade="80"/>
            </w:tcBorders>
            <w:vAlign w:val="center"/>
          </w:tcPr>
          <w:p w14:paraId="2B4E425A"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 xml:space="preserve">Garantía de Cumplimiento </w:t>
            </w:r>
          </w:p>
          <w:p w14:paraId="74542E97" w14:textId="77777777" w:rsidR="0040067C" w:rsidRPr="006876A4" w:rsidRDefault="0040067C" w:rsidP="00AE0378">
            <w:pPr>
              <w:jc w:val="right"/>
              <w:rPr>
                <w:rFonts w:ascii="Arial" w:hAnsi="Arial" w:cs="Arial"/>
                <w:sz w:val="14"/>
                <w:lang w:val="es-BO"/>
              </w:rPr>
            </w:pPr>
            <w:r w:rsidRPr="009956C4">
              <w:rPr>
                <w:rFonts w:ascii="Arial" w:hAnsi="Arial" w:cs="Arial"/>
                <w:sz w:val="14"/>
                <w:lang w:val="es-BO"/>
              </w:rPr>
              <w:t>de Contrato</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C8C4406" w14:textId="7326FAA6" w:rsidR="0040067C" w:rsidRPr="002F17D3" w:rsidRDefault="0040067C" w:rsidP="005F6676">
            <w:pPr>
              <w:ind w:right="150"/>
              <w:jc w:val="both"/>
              <w:rPr>
                <w:rFonts w:ascii="Arial" w:hAnsi="Arial" w:cs="Arial"/>
                <w:bCs/>
                <w:iCs/>
                <w:color w:val="000099"/>
                <w:szCs w:val="12"/>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0C1A8D0C" w14:textId="77777777" w:rsidR="0040067C" w:rsidRPr="009956C4" w:rsidRDefault="0040067C" w:rsidP="00AE0378">
            <w:pPr>
              <w:rPr>
                <w:rFonts w:ascii="Arial" w:hAnsi="Arial" w:cs="Arial"/>
                <w:sz w:val="14"/>
                <w:lang w:val="es-BO"/>
              </w:rPr>
            </w:pPr>
          </w:p>
        </w:tc>
      </w:tr>
      <w:tr w:rsidR="0040067C" w:rsidRPr="006876A4" w14:paraId="467DB081" w14:textId="77777777" w:rsidTr="00AE0378">
        <w:tc>
          <w:tcPr>
            <w:tcW w:w="1872" w:type="dxa"/>
            <w:tcBorders>
              <w:left w:val="single" w:sz="12" w:space="0" w:color="244061" w:themeColor="accent1" w:themeShade="80"/>
            </w:tcBorders>
            <w:vAlign w:val="center"/>
          </w:tcPr>
          <w:p w14:paraId="66DA7D4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67050B7F"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796E6E5"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0324BE48"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33A47087" w14:textId="77777777" w:rsidR="0040067C" w:rsidRPr="006876A4" w:rsidRDefault="0040067C" w:rsidP="00AE0378">
            <w:pPr>
              <w:rPr>
                <w:rFonts w:ascii="Arial" w:hAnsi="Arial" w:cs="Arial"/>
                <w:sz w:val="4"/>
                <w:szCs w:val="6"/>
                <w:lang w:val="es-BO"/>
              </w:rPr>
            </w:pPr>
          </w:p>
        </w:tc>
      </w:tr>
      <w:tr w:rsidR="0040067C" w:rsidRPr="009956C4" w14:paraId="6E185316" w14:textId="77777777" w:rsidTr="00AE0378">
        <w:trPr>
          <w:trHeight w:val="564"/>
        </w:trPr>
        <w:tc>
          <w:tcPr>
            <w:tcW w:w="1872" w:type="dxa"/>
            <w:tcBorders>
              <w:left w:val="single" w:sz="12" w:space="0" w:color="244061" w:themeColor="accent1" w:themeShade="80"/>
              <w:right w:val="single" w:sz="2" w:space="0" w:color="244061" w:themeColor="accent1" w:themeShade="80"/>
            </w:tcBorders>
            <w:vAlign w:val="center"/>
          </w:tcPr>
          <w:p w14:paraId="5EE91DF4" w14:textId="77777777" w:rsidR="0040067C" w:rsidRPr="009956C4" w:rsidRDefault="0040067C" w:rsidP="00AE037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302EF25B" w14:textId="6719271C" w:rsidR="0040067C" w:rsidRPr="002F17D3" w:rsidRDefault="0040067C" w:rsidP="00642FE1">
            <w:pPr>
              <w:ind w:right="150"/>
              <w:jc w:val="both"/>
              <w:rPr>
                <w:rFonts w:ascii="Arial" w:hAnsi="Arial" w:cs="Arial"/>
                <w:bCs/>
                <w:iCs/>
                <w:color w:val="000099"/>
                <w:szCs w:val="12"/>
              </w:rPr>
            </w:pPr>
            <w:r w:rsidRPr="009956C4">
              <w:rPr>
                <w:rFonts w:ascii="Arial" w:hAnsi="Arial" w:cs="Arial"/>
                <w:b/>
                <w:i/>
                <w:sz w:val="14"/>
                <w:lang w:val="es-BO"/>
              </w:rPr>
              <w:t>El proveedor deberá constituir la Garantía de Funcionamiento de Maquinaria y/o Equipo que será del 1.5% del monto del contrato, a solicitud del proveedor se podrá efectuar una retención del monto equivalente a la garantía solicitada</w:t>
            </w:r>
            <w:r w:rsidR="005F6676">
              <w:rPr>
                <w:rFonts w:ascii="Arial" w:hAnsi="Arial" w:cs="Arial"/>
                <w:b/>
                <w:i/>
                <w:sz w:val="14"/>
                <w:lang w:val="es-BO"/>
              </w:rPr>
              <w:t xml:space="preserve"> </w:t>
            </w:r>
            <w:r w:rsidR="005F6676" w:rsidRPr="00642FE1">
              <w:rPr>
                <w:rFonts w:ascii="Arial" w:hAnsi="Arial" w:cs="Arial"/>
                <w:b/>
                <w:i/>
                <w:sz w:val="14"/>
                <w:lang w:val="es-BO"/>
              </w:rPr>
              <w:t xml:space="preserve">por un periodo de </w:t>
            </w:r>
            <w:r w:rsidR="00642FE1" w:rsidRPr="00642FE1">
              <w:rPr>
                <w:rFonts w:ascii="Arial" w:hAnsi="Arial" w:cs="Arial"/>
                <w:b/>
                <w:i/>
                <w:sz w:val="14"/>
                <w:lang w:val="es-BO"/>
              </w:rPr>
              <w:t>tres</w:t>
            </w:r>
            <w:r w:rsidR="005F6676" w:rsidRPr="00642FE1">
              <w:rPr>
                <w:rFonts w:ascii="Arial" w:hAnsi="Arial" w:cs="Arial"/>
                <w:b/>
                <w:i/>
                <w:sz w:val="14"/>
                <w:lang w:val="es-BO"/>
              </w:rPr>
              <w:t xml:space="preserve"> (</w:t>
            </w:r>
            <w:r w:rsidR="00642FE1" w:rsidRPr="00642FE1">
              <w:rPr>
                <w:rFonts w:ascii="Arial" w:hAnsi="Arial" w:cs="Arial"/>
                <w:b/>
                <w:i/>
                <w:sz w:val="14"/>
                <w:lang w:val="es-BO"/>
              </w:rPr>
              <w:t>3</w:t>
            </w:r>
            <w:r w:rsidR="005F6676" w:rsidRPr="00642FE1">
              <w:rPr>
                <w:rFonts w:ascii="Arial" w:hAnsi="Arial" w:cs="Arial"/>
                <w:b/>
                <w:i/>
                <w:sz w:val="14"/>
                <w:lang w:val="es-BO"/>
              </w:rPr>
              <w:t>) año</w:t>
            </w:r>
            <w:r w:rsidR="00642FE1" w:rsidRPr="00642FE1">
              <w:rPr>
                <w:rFonts w:ascii="Arial" w:hAnsi="Arial" w:cs="Arial"/>
                <w:b/>
                <w:i/>
                <w:sz w:val="14"/>
                <w:lang w:val="es-BO"/>
              </w:rPr>
              <w:t>s</w:t>
            </w:r>
            <w:r w:rsidRPr="00642FE1">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1414694C" w14:textId="77777777" w:rsidR="0040067C" w:rsidRPr="009956C4" w:rsidRDefault="0040067C" w:rsidP="00AE0378">
            <w:pPr>
              <w:rPr>
                <w:rFonts w:ascii="Arial" w:hAnsi="Arial" w:cs="Arial"/>
                <w:sz w:val="14"/>
                <w:lang w:val="es-BO"/>
              </w:rPr>
            </w:pPr>
          </w:p>
        </w:tc>
      </w:tr>
      <w:tr w:rsidR="0040067C" w:rsidRPr="006876A4" w14:paraId="2C12F4A8" w14:textId="77777777" w:rsidTr="00AE0378">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363861F6" w14:textId="77777777" w:rsidR="0040067C" w:rsidRPr="006876A4" w:rsidRDefault="0040067C" w:rsidP="00AE0378">
            <w:pPr>
              <w:rPr>
                <w:rFonts w:ascii="Arial" w:hAnsi="Arial" w:cs="Arial"/>
                <w:sz w:val="4"/>
                <w:szCs w:val="4"/>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40067C" w:rsidRPr="009956C4" w14:paraId="7CF6ED0C" w14:textId="77777777" w:rsidTr="00AE0378">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6E40A626" w14:textId="77777777" w:rsidR="0040067C" w:rsidRPr="009956C4" w:rsidRDefault="0040067C" w:rsidP="00AE0378">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2E6D5" w14:textId="77777777" w:rsidR="0040067C" w:rsidRPr="00784A03" w:rsidRDefault="0040067C" w:rsidP="00AE0378">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8CE49ED" w14:textId="77777777" w:rsidR="0040067C" w:rsidRPr="0031423B" w:rsidRDefault="0040067C" w:rsidP="00AE0378">
            <w:pPr>
              <w:rPr>
                <w:rFonts w:ascii="Arial" w:hAnsi="Arial" w:cs="Arial"/>
                <w:sz w:val="14"/>
                <w:lang w:val="es-BO"/>
              </w:rPr>
            </w:pPr>
            <w:r w:rsidRPr="0031423B">
              <w:rPr>
                <w:rFonts w:ascii="Arial" w:hAnsi="Arial" w:cs="Arial"/>
                <w:sz w:val="14"/>
                <w:szCs w:val="14"/>
              </w:rPr>
              <w:t>Presupuesto de la gestión en curso</w:t>
            </w:r>
          </w:p>
        </w:tc>
      </w:tr>
      <w:tr w:rsidR="0040067C" w:rsidRPr="009956C4" w14:paraId="0E0FBA4D" w14:textId="77777777" w:rsidTr="00AE0378">
        <w:tc>
          <w:tcPr>
            <w:tcW w:w="1932" w:type="dxa"/>
            <w:vMerge/>
            <w:tcBorders>
              <w:left w:val="single" w:sz="12" w:space="0" w:color="244061" w:themeColor="accent1" w:themeShade="80"/>
            </w:tcBorders>
            <w:shd w:val="clear" w:color="auto" w:fill="auto"/>
            <w:vAlign w:val="center"/>
          </w:tcPr>
          <w:p w14:paraId="27F0F167" w14:textId="77777777" w:rsidR="0040067C" w:rsidRPr="009956C4" w:rsidRDefault="0040067C" w:rsidP="00AE0378">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6169C2A0" w14:textId="77777777" w:rsidR="0040067C" w:rsidRPr="009956C4" w:rsidRDefault="0040067C" w:rsidP="00AE0378">
            <w:pPr>
              <w:rPr>
                <w:rFonts w:ascii="Arial" w:hAnsi="Arial" w:cs="Arial"/>
                <w:sz w:val="6"/>
                <w:szCs w:val="8"/>
                <w:lang w:val="es-BO"/>
              </w:rPr>
            </w:pPr>
          </w:p>
        </w:tc>
        <w:tc>
          <w:tcPr>
            <w:tcW w:w="282" w:type="dxa"/>
            <w:shd w:val="clear" w:color="auto" w:fill="auto"/>
          </w:tcPr>
          <w:p w14:paraId="315C5588" w14:textId="77777777" w:rsidR="0040067C" w:rsidRPr="0031423B" w:rsidRDefault="0040067C" w:rsidP="00AE0378">
            <w:pPr>
              <w:rPr>
                <w:rFonts w:ascii="Arial" w:hAnsi="Arial" w:cs="Arial"/>
                <w:sz w:val="6"/>
                <w:szCs w:val="8"/>
                <w:lang w:val="es-BO"/>
              </w:rPr>
            </w:pPr>
          </w:p>
        </w:tc>
        <w:tc>
          <w:tcPr>
            <w:tcW w:w="275" w:type="dxa"/>
            <w:shd w:val="clear" w:color="auto" w:fill="auto"/>
          </w:tcPr>
          <w:p w14:paraId="3E4A2157" w14:textId="77777777" w:rsidR="0040067C" w:rsidRPr="0031423B" w:rsidRDefault="0040067C" w:rsidP="00AE0378">
            <w:pPr>
              <w:rPr>
                <w:rFonts w:ascii="Arial" w:hAnsi="Arial" w:cs="Arial"/>
                <w:sz w:val="6"/>
                <w:szCs w:val="8"/>
                <w:lang w:val="es-BO"/>
              </w:rPr>
            </w:pPr>
          </w:p>
        </w:tc>
        <w:tc>
          <w:tcPr>
            <w:tcW w:w="280" w:type="dxa"/>
            <w:shd w:val="clear" w:color="auto" w:fill="auto"/>
          </w:tcPr>
          <w:p w14:paraId="3CEDE5C4" w14:textId="77777777" w:rsidR="0040067C" w:rsidRPr="0031423B" w:rsidRDefault="0040067C" w:rsidP="00AE0378">
            <w:pPr>
              <w:rPr>
                <w:rFonts w:ascii="Arial" w:hAnsi="Arial" w:cs="Arial"/>
                <w:sz w:val="6"/>
                <w:szCs w:val="8"/>
                <w:lang w:val="es-BO"/>
              </w:rPr>
            </w:pPr>
          </w:p>
        </w:tc>
        <w:tc>
          <w:tcPr>
            <w:tcW w:w="278" w:type="dxa"/>
            <w:shd w:val="clear" w:color="auto" w:fill="auto"/>
          </w:tcPr>
          <w:p w14:paraId="0D945DE8" w14:textId="77777777" w:rsidR="0040067C" w:rsidRPr="0031423B" w:rsidRDefault="0040067C" w:rsidP="00AE0378">
            <w:pPr>
              <w:rPr>
                <w:rFonts w:ascii="Arial" w:hAnsi="Arial" w:cs="Arial"/>
                <w:sz w:val="6"/>
                <w:szCs w:val="8"/>
                <w:lang w:val="es-BO"/>
              </w:rPr>
            </w:pPr>
          </w:p>
        </w:tc>
        <w:tc>
          <w:tcPr>
            <w:tcW w:w="276" w:type="dxa"/>
            <w:shd w:val="clear" w:color="auto" w:fill="auto"/>
          </w:tcPr>
          <w:p w14:paraId="0FE34E9F" w14:textId="77777777" w:rsidR="0040067C" w:rsidRPr="0031423B" w:rsidRDefault="0040067C" w:rsidP="00AE0378">
            <w:pPr>
              <w:rPr>
                <w:rFonts w:ascii="Arial" w:hAnsi="Arial" w:cs="Arial"/>
                <w:sz w:val="6"/>
                <w:szCs w:val="8"/>
                <w:lang w:val="es-BO"/>
              </w:rPr>
            </w:pPr>
          </w:p>
        </w:tc>
        <w:tc>
          <w:tcPr>
            <w:tcW w:w="281" w:type="dxa"/>
            <w:shd w:val="clear" w:color="auto" w:fill="auto"/>
          </w:tcPr>
          <w:p w14:paraId="1E4BEC3A" w14:textId="77777777" w:rsidR="0040067C" w:rsidRPr="0031423B" w:rsidRDefault="0040067C" w:rsidP="00AE0378">
            <w:pPr>
              <w:rPr>
                <w:rFonts w:ascii="Arial" w:hAnsi="Arial" w:cs="Arial"/>
                <w:sz w:val="6"/>
                <w:szCs w:val="8"/>
                <w:lang w:val="es-BO"/>
              </w:rPr>
            </w:pPr>
          </w:p>
        </w:tc>
        <w:tc>
          <w:tcPr>
            <w:tcW w:w="277" w:type="dxa"/>
            <w:shd w:val="clear" w:color="auto" w:fill="auto"/>
          </w:tcPr>
          <w:p w14:paraId="61B224F7" w14:textId="77777777" w:rsidR="0040067C" w:rsidRPr="0031423B" w:rsidRDefault="0040067C" w:rsidP="00AE0378">
            <w:pPr>
              <w:rPr>
                <w:rFonts w:ascii="Arial" w:hAnsi="Arial" w:cs="Arial"/>
                <w:sz w:val="6"/>
                <w:szCs w:val="8"/>
                <w:lang w:val="es-BO"/>
              </w:rPr>
            </w:pPr>
          </w:p>
        </w:tc>
        <w:tc>
          <w:tcPr>
            <w:tcW w:w="277" w:type="dxa"/>
            <w:shd w:val="clear" w:color="auto" w:fill="auto"/>
          </w:tcPr>
          <w:p w14:paraId="0A4104E8" w14:textId="77777777" w:rsidR="0040067C" w:rsidRPr="0031423B" w:rsidRDefault="0040067C" w:rsidP="00AE0378">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7B65DE57" w14:textId="77777777" w:rsidR="0040067C" w:rsidRPr="0031423B" w:rsidRDefault="0040067C" w:rsidP="00AE0378">
            <w:pPr>
              <w:rPr>
                <w:rFonts w:ascii="Arial" w:hAnsi="Arial" w:cs="Arial"/>
                <w:sz w:val="6"/>
                <w:szCs w:val="8"/>
                <w:lang w:val="es-BO"/>
              </w:rPr>
            </w:pPr>
          </w:p>
        </w:tc>
      </w:tr>
      <w:tr w:rsidR="0040067C" w:rsidRPr="009956C4" w14:paraId="134009C9"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0C6AD7D8"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E731F6"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3574A8EC" w14:textId="77777777" w:rsidR="0040067C" w:rsidRPr="0031423B" w:rsidRDefault="0040067C" w:rsidP="00AE0378">
            <w:pPr>
              <w:rPr>
                <w:rFonts w:ascii="Arial" w:hAnsi="Arial" w:cs="Arial"/>
                <w:sz w:val="14"/>
                <w:lang w:val="es-BO"/>
              </w:rPr>
            </w:pPr>
            <w:r w:rsidRPr="0031423B">
              <w:rPr>
                <w:rFonts w:ascii="Arial" w:hAnsi="Arial" w:cs="Arial"/>
                <w:sz w:val="14"/>
                <w:lang w:val="es-BO"/>
              </w:rPr>
              <w:t xml:space="preserve">Presupuesto de la próxima gestión para bienes recurrentes </w:t>
            </w:r>
            <w:r w:rsidRPr="0031423B">
              <w:rPr>
                <w:rFonts w:ascii="Arial" w:hAnsi="Arial" w:cs="Arial"/>
                <w:sz w:val="12"/>
                <w:lang w:val="es-BO"/>
              </w:rPr>
              <w:t>(el proceso llegará hasta la adjudicación y la suscripción del Contrato está sujeta a la aprobación del presupuesto de la siguiente gestión)</w:t>
            </w:r>
          </w:p>
        </w:tc>
        <w:tc>
          <w:tcPr>
            <w:tcW w:w="363" w:type="dxa"/>
            <w:tcBorders>
              <w:right w:val="single" w:sz="12" w:space="0" w:color="244061" w:themeColor="accent1" w:themeShade="80"/>
            </w:tcBorders>
          </w:tcPr>
          <w:p w14:paraId="578137A1" w14:textId="77777777" w:rsidR="0040067C" w:rsidRPr="0031423B" w:rsidRDefault="0040067C" w:rsidP="00AE0378">
            <w:pPr>
              <w:rPr>
                <w:rFonts w:ascii="Arial" w:hAnsi="Arial" w:cs="Arial"/>
                <w:sz w:val="14"/>
                <w:lang w:val="es-BO"/>
              </w:rPr>
            </w:pPr>
          </w:p>
        </w:tc>
      </w:tr>
      <w:tr w:rsidR="0040067C" w:rsidRPr="009956C4" w14:paraId="6FE3FD19" w14:textId="77777777" w:rsidTr="00AE0378">
        <w:tc>
          <w:tcPr>
            <w:tcW w:w="1932" w:type="dxa"/>
            <w:vMerge/>
            <w:tcBorders>
              <w:left w:val="single" w:sz="12" w:space="0" w:color="244061" w:themeColor="accent1" w:themeShade="80"/>
            </w:tcBorders>
            <w:shd w:val="clear" w:color="auto" w:fill="auto"/>
            <w:vAlign w:val="center"/>
          </w:tcPr>
          <w:p w14:paraId="1AC425E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71EE1BFA"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56B42D98" w14:textId="77777777" w:rsidR="0040067C" w:rsidRPr="0031423B"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59461016" w14:textId="77777777" w:rsidR="0040067C" w:rsidRPr="0031423B" w:rsidRDefault="0040067C" w:rsidP="00AE0378">
            <w:pPr>
              <w:rPr>
                <w:rFonts w:ascii="Arial" w:hAnsi="Arial" w:cs="Arial"/>
                <w:sz w:val="14"/>
                <w:lang w:val="es-BO"/>
              </w:rPr>
            </w:pPr>
          </w:p>
        </w:tc>
      </w:tr>
      <w:tr w:rsidR="0040067C" w:rsidRPr="009956C4" w14:paraId="79C0A165"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1871918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E7F195"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782BB44C" w14:textId="77777777" w:rsidR="0040067C" w:rsidRPr="0031423B" w:rsidRDefault="0040067C" w:rsidP="00AE0378">
            <w:pPr>
              <w:jc w:val="both"/>
              <w:rPr>
                <w:rFonts w:ascii="Arial" w:hAnsi="Arial" w:cs="Arial"/>
                <w:sz w:val="14"/>
                <w:lang w:val="es-BO"/>
              </w:rPr>
            </w:pPr>
            <w:r w:rsidRPr="0031423B">
              <w:rPr>
                <w:rFonts w:ascii="Arial" w:eastAsia="Times New Roman" w:hAnsi="Arial" w:cs="Arial"/>
                <w:sz w:val="14"/>
                <w:lang w:val="es-BO"/>
              </w:rPr>
              <w:t xml:space="preserve">Presupuesto de la próxima gestión </w:t>
            </w:r>
            <w:r w:rsidRPr="0031423B">
              <w:rPr>
                <w:rFonts w:ascii="Arial" w:hAnsi="Arial" w:cs="Arial"/>
                <w:sz w:val="12"/>
                <w:szCs w:val="12"/>
                <w:lang w:val="es-BO"/>
              </w:rPr>
              <w:t xml:space="preserve">(el proceso </w:t>
            </w:r>
            <w:r w:rsidRPr="0031423B">
              <w:rPr>
                <w:rFonts w:ascii="Arial" w:eastAsia="Times New Roman" w:hAnsi="Arial" w:cs="Arial"/>
                <w:sz w:val="12"/>
                <w:szCs w:val="12"/>
                <w:lang w:val="es-BO"/>
              </w:rPr>
              <w:t>se iniciará</w:t>
            </w:r>
            <w:r w:rsidRPr="0031423B">
              <w:rPr>
                <w:rFonts w:ascii="Arial" w:hAnsi="Arial" w:cs="Arial"/>
                <w:sz w:val="12"/>
                <w:szCs w:val="12"/>
                <w:lang w:val="es-BO"/>
              </w:rPr>
              <w:t xml:space="preserve"> una vez publicada la Ley del Presupuesto General del Estado de la siguiente gestión)</w:t>
            </w:r>
          </w:p>
        </w:tc>
        <w:tc>
          <w:tcPr>
            <w:tcW w:w="363" w:type="dxa"/>
            <w:tcBorders>
              <w:right w:val="single" w:sz="12" w:space="0" w:color="244061" w:themeColor="accent1" w:themeShade="80"/>
            </w:tcBorders>
          </w:tcPr>
          <w:p w14:paraId="3FB0B947" w14:textId="77777777" w:rsidR="0040067C" w:rsidRPr="0031423B" w:rsidRDefault="0040067C" w:rsidP="00AE0378">
            <w:pPr>
              <w:rPr>
                <w:rFonts w:ascii="Arial" w:hAnsi="Arial" w:cs="Arial"/>
                <w:sz w:val="14"/>
                <w:lang w:val="es-BO"/>
              </w:rPr>
            </w:pPr>
          </w:p>
        </w:tc>
      </w:tr>
      <w:tr w:rsidR="0040067C" w:rsidRPr="009956C4" w14:paraId="06729A65" w14:textId="77777777" w:rsidTr="00AE0378">
        <w:trPr>
          <w:trHeight w:val="209"/>
        </w:trPr>
        <w:tc>
          <w:tcPr>
            <w:tcW w:w="1932" w:type="dxa"/>
            <w:vMerge/>
            <w:tcBorders>
              <w:left w:val="single" w:sz="12" w:space="0" w:color="244061" w:themeColor="accent1" w:themeShade="80"/>
            </w:tcBorders>
            <w:shd w:val="clear" w:color="auto" w:fill="auto"/>
            <w:vAlign w:val="center"/>
          </w:tcPr>
          <w:p w14:paraId="6DFCA044"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0F9D4538"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1F753A35" w14:textId="77777777" w:rsidR="0040067C" w:rsidRPr="009956C4"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6F46B3F4" w14:textId="77777777" w:rsidR="0040067C" w:rsidRPr="009956C4" w:rsidRDefault="0040067C" w:rsidP="00AE0378">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85"/>
        <w:gridCol w:w="14"/>
        <w:gridCol w:w="588"/>
        <w:gridCol w:w="951"/>
        <w:gridCol w:w="361"/>
        <w:gridCol w:w="27"/>
        <w:gridCol w:w="284"/>
        <w:gridCol w:w="364"/>
        <w:gridCol w:w="35"/>
        <w:gridCol w:w="236"/>
        <w:gridCol w:w="312"/>
        <w:gridCol w:w="668"/>
        <w:gridCol w:w="793"/>
        <w:gridCol w:w="322"/>
      </w:tblGrid>
      <w:tr w:rsidR="0040067C" w:rsidRPr="009956C4" w14:paraId="25B8B552" w14:textId="77777777" w:rsidTr="00AE0378">
        <w:tc>
          <w:tcPr>
            <w:tcW w:w="1592" w:type="dxa"/>
            <w:vMerge w:val="restart"/>
            <w:tcBorders>
              <w:left w:val="single" w:sz="12" w:space="0" w:color="244061" w:themeColor="accent1" w:themeShade="80"/>
            </w:tcBorders>
            <w:vAlign w:val="center"/>
          </w:tcPr>
          <w:p w14:paraId="7599C6D1"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276D2D9F" w14:textId="77777777" w:rsidR="0040067C" w:rsidRPr="009956C4" w:rsidRDefault="0040067C" w:rsidP="00AE0378">
            <w:pPr>
              <w:rPr>
                <w:rFonts w:ascii="Arial" w:hAnsi="Arial" w:cs="Arial"/>
                <w:sz w:val="14"/>
                <w:lang w:val="es-BO"/>
              </w:rPr>
            </w:pPr>
            <w:r w:rsidRPr="009956C4">
              <w:rPr>
                <w:rFonts w:ascii="Arial" w:hAnsi="Arial" w:cs="Arial"/>
                <w:sz w:val="10"/>
                <w:lang w:val="es-BO"/>
              </w:rPr>
              <w:t>#</w:t>
            </w:r>
          </w:p>
        </w:tc>
        <w:tc>
          <w:tcPr>
            <w:tcW w:w="5243" w:type="dxa"/>
            <w:gridSpan w:val="15"/>
            <w:vMerge w:val="restart"/>
          </w:tcPr>
          <w:p w14:paraId="227C039B" w14:textId="77777777" w:rsidR="0040067C" w:rsidRPr="00331652" w:rsidRDefault="0040067C" w:rsidP="00AE0378">
            <w:pPr>
              <w:jc w:val="center"/>
              <w:rPr>
                <w:rFonts w:ascii="Arial" w:hAnsi="Arial" w:cs="Arial"/>
                <w:b/>
                <w:sz w:val="14"/>
                <w:lang w:val="es-BO"/>
              </w:rPr>
            </w:pPr>
            <w:r w:rsidRPr="00331652">
              <w:rPr>
                <w:rFonts w:ascii="Arial" w:hAnsi="Arial" w:cs="Arial"/>
                <w:sz w:val="14"/>
                <w:lang w:val="es-BO"/>
              </w:rPr>
              <w:t>Nombre del Organismo Financiador</w:t>
            </w:r>
          </w:p>
          <w:p w14:paraId="0AA318CB" w14:textId="77777777" w:rsidR="0040067C" w:rsidRPr="00331652" w:rsidRDefault="0040067C" w:rsidP="00AE0378">
            <w:pPr>
              <w:jc w:val="center"/>
              <w:rPr>
                <w:rFonts w:ascii="Arial" w:hAnsi="Arial" w:cs="Arial"/>
                <w:b/>
                <w:sz w:val="14"/>
                <w:lang w:val="es-BO"/>
              </w:rPr>
            </w:pPr>
            <w:r w:rsidRPr="00331652">
              <w:rPr>
                <w:rFonts w:ascii="Arial" w:hAnsi="Arial" w:cs="Arial"/>
                <w:sz w:val="12"/>
                <w:lang w:val="es-BO"/>
              </w:rPr>
              <w:t>(de acuerdo al clasificador vigente)</w:t>
            </w:r>
          </w:p>
        </w:tc>
        <w:tc>
          <w:tcPr>
            <w:tcW w:w="236" w:type="dxa"/>
            <w:vMerge w:val="restart"/>
          </w:tcPr>
          <w:p w14:paraId="2DFAE22A" w14:textId="77777777" w:rsidR="0040067C" w:rsidRPr="00331652" w:rsidRDefault="0040067C" w:rsidP="00AE0378">
            <w:pPr>
              <w:jc w:val="center"/>
              <w:rPr>
                <w:rFonts w:ascii="Arial" w:hAnsi="Arial" w:cs="Arial"/>
                <w:sz w:val="14"/>
                <w:lang w:val="es-BO"/>
              </w:rPr>
            </w:pPr>
          </w:p>
        </w:tc>
        <w:tc>
          <w:tcPr>
            <w:tcW w:w="1773" w:type="dxa"/>
            <w:gridSpan w:val="3"/>
            <w:vMerge w:val="restart"/>
            <w:tcBorders>
              <w:left w:val="nil"/>
            </w:tcBorders>
            <w:vAlign w:val="center"/>
          </w:tcPr>
          <w:p w14:paraId="0CC32480"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 de Financiamiento</w:t>
            </w:r>
          </w:p>
        </w:tc>
        <w:tc>
          <w:tcPr>
            <w:tcW w:w="322" w:type="dxa"/>
            <w:tcBorders>
              <w:right w:val="single" w:sz="12" w:space="0" w:color="244061" w:themeColor="accent1" w:themeShade="80"/>
            </w:tcBorders>
          </w:tcPr>
          <w:p w14:paraId="355C01AA" w14:textId="77777777" w:rsidR="0040067C" w:rsidRPr="009956C4" w:rsidRDefault="0040067C" w:rsidP="00AE0378">
            <w:pPr>
              <w:rPr>
                <w:rFonts w:ascii="Arial" w:hAnsi="Arial" w:cs="Arial"/>
                <w:sz w:val="14"/>
                <w:lang w:val="es-BO"/>
              </w:rPr>
            </w:pPr>
          </w:p>
        </w:tc>
      </w:tr>
      <w:tr w:rsidR="0040067C" w:rsidRPr="009956C4" w14:paraId="36F16F1D" w14:textId="77777777" w:rsidTr="00AE0378">
        <w:trPr>
          <w:trHeight w:val="206"/>
        </w:trPr>
        <w:tc>
          <w:tcPr>
            <w:tcW w:w="1592" w:type="dxa"/>
            <w:vMerge/>
            <w:tcBorders>
              <w:left w:val="single" w:sz="12" w:space="0" w:color="244061" w:themeColor="accent1" w:themeShade="80"/>
            </w:tcBorders>
            <w:vAlign w:val="center"/>
          </w:tcPr>
          <w:p w14:paraId="3A10C71B" w14:textId="77777777" w:rsidR="0040067C" w:rsidRPr="009956C4" w:rsidRDefault="0040067C" w:rsidP="00AE0378">
            <w:pPr>
              <w:jc w:val="right"/>
              <w:rPr>
                <w:rFonts w:ascii="Arial" w:hAnsi="Arial" w:cs="Arial"/>
                <w:b/>
                <w:sz w:val="14"/>
                <w:lang w:val="es-BO"/>
              </w:rPr>
            </w:pPr>
          </w:p>
        </w:tc>
        <w:tc>
          <w:tcPr>
            <w:tcW w:w="283" w:type="dxa"/>
            <w:vMerge/>
            <w:vAlign w:val="center"/>
          </w:tcPr>
          <w:p w14:paraId="30B3391E" w14:textId="77777777" w:rsidR="0040067C" w:rsidRPr="009956C4" w:rsidRDefault="0040067C" w:rsidP="00AE0378">
            <w:pPr>
              <w:rPr>
                <w:rFonts w:ascii="Arial" w:hAnsi="Arial" w:cs="Arial"/>
                <w:sz w:val="14"/>
                <w:lang w:val="es-BO"/>
              </w:rPr>
            </w:pPr>
          </w:p>
        </w:tc>
        <w:tc>
          <w:tcPr>
            <w:tcW w:w="5243" w:type="dxa"/>
            <w:gridSpan w:val="15"/>
            <w:vMerge/>
          </w:tcPr>
          <w:p w14:paraId="66A2F35C" w14:textId="77777777" w:rsidR="0040067C" w:rsidRPr="00331652" w:rsidRDefault="0040067C" w:rsidP="00AE0378">
            <w:pPr>
              <w:jc w:val="center"/>
              <w:rPr>
                <w:rFonts w:ascii="Arial" w:hAnsi="Arial" w:cs="Arial"/>
                <w:sz w:val="14"/>
                <w:lang w:val="es-BO"/>
              </w:rPr>
            </w:pPr>
          </w:p>
        </w:tc>
        <w:tc>
          <w:tcPr>
            <w:tcW w:w="236" w:type="dxa"/>
            <w:vMerge/>
          </w:tcPr>
          <w:p w14:paraId="145F0ADC" w14:textId="77777777" w:rsidR="0040067C" w:rsidRPr="00331652" w:rsidRDefault="0040067C" w:rsidP="00AE0378">
            <w:pPr>
              <w:jc w:val="center"/>
              <w:rPr>
                <w:rFonts w:ascii="Arial" w:hAnsi="Arial" w:cs="Arial"/>
                <w:sz w:val="14"/>
                <w:lang w:val="es-BO"/>
              </w:rPr>
            </w:pPr>
          </w:p>
        </w:tc>
        <w:tc>
          <w:tcPr>
            <w:tcW w:w="1773" w:type="dxa"/>
            <w:gridSpan w:val="3"/>
            <w:vMerge/>
            <w:tcBorders>
              <w:left w:val="nil"/>
            </w:tcBorders>
          </w:tcPr>
          <w:p w14:paraId="1D3045C2" w14:textId="77777777" w:rsidR="0040067C" w:rsidRPr="00331652" w:rsidRDefault="0040067C" w:rsidP="00AE0378">
            <w:pPr>
              <w:jc w:val="center"/>
              <w:rPr>
                <w:rFonts w:ascii="Arial" w:hAnsi="Arial" w:cs="Arial"/>
                <w:sz w:val="14"/>
                <w:lang w:val="es-BO"/>
              </w:rPr>
            </w:pPr>
          </w:p>
        </w:tc>
        <w:tc>
          <w:tcPr>
            <w:tcW w:w="322" w:type="dxa"/>
            <w:tcBorders>
              <w:right w:val="single" w:sz="12" w:space="0" w:color="244061" w:themeColor="accent1" w:themeShade="80"/>
            </w:tcBorders>
          </w:tcPr>
          <w:p w14:paraId="5FF0E0EB" w14:textId="77777777" w:rsidR="0040067C" w:rsidRPr="009956C4" w:rsidRDefault="0040067C" w:rsidP="00AE0378">
            <w:pPr>
              <w:rPr>
                <w:rFonts w:ascii="Arial" w:hAnsi="Arial" w:cs="Arial"/>
                <w:sz w:val="14"/>
                <w:lang w:val="es-BO"/>
              </w:rPr>
            </w:pPr>
          </w:p>
        </w:tc>
      </w:tr>
      <w:tr w:rsidR="0040067C" w:rsidRPr="009956C4" w14:paraId="68F736FD" w14:textId="77777777" w:rsidTr="00AE0378">
        <w:trPr>
          <w:trHeight w:val="266"/>
        </w:trPr>
        <w:tc>
          <w:tcPr>
            <w:tcW w:w="1592" w:type="dxa"/>
            <w:vMerge/>
            <w:tcBorders>
              <w:left w:val="single" w:sz="12" w:space="0" w:color="244061" w:themeColor="accent1" w:themeShade="80"/>
            </w:tcBorders>
            <w:vAlign w:val="center"/>
          </w:tcPr>
          <w:p w14:paraId="674079E8" w14:textId="77777777" w:rsidR="0040067C" w:rsidRPr="009956C4" w:rsidRDefault="0040067C" w:rsidP="00AE0378">
            <w:pPr>
              <w:jc w:val="right"/>
              <w:rPr>
                <w:rFonts w:ascii="Arial" w:hAnsi="Arial" w:cs="Arial"/>
                <w:b/>
                <w:sz w:val="14"/>
                <w:lang w:val="es-BO"/>
              </w:rPr>
            </w:pPr>
          </w:p>
        </w:tc>
        <w:tc>
          <w:tcPr>
            <w:tcW w:w="283" w:type="dxa"/>
            <w:tcBorders>
              <w:right w:val="single" w:sz="4" w:space="0" w:color="auto"/>
            </w:tcBorders>
            <w:vAlign w:val="center"/>
          </w:tcPr>
          <w:p w14:paraId="2F91B956" w14:textId="77777777" w:rsidR="0040067C" w:rsidRPr="009956C4" w:rsidRDefault="0040067C" w:rsidP="00AE0378">
            <w:pPr>
              <w:rPr>
                <w:rFonts w:ascii="Arial" w:hAnsi="Arial" w:cs="Arial"/>
                <w:sz w:val="10"/>
                <w:lang w:val="es-BO"/>
              </w:rPr>
            </w:pPr>
            <w:r w:rsidRPr="009956C4">
              <w:rPr>
                <w:rFonts w:ascii="Arial" w:hAnsi="Arial" w:cs="Arial"/>
                <w:sz w:val="10"/>
                <w:lang w:val="es-BO"/>
              </w:rPr>
              <w:t>1</w:t>
            </w:r>
          </w:p>
        </w:tc>
        <w:tc>
          <w:tcPr>
            <w:tcW w:w="52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FDBFB" w14:textId="77777777" w:rsidR="0040067C" w:rsidRPr="00331652" w:rsidRDefault="0040067C" w:rsidP="00AE0378">
            <w:pPr>
              <w:jc w:val="center"/>
              <w:rPr>
                <w:rFonts w:ascii="Arial" w:hAnsi="Arial" w:cs="Arial"/>
                <w:sz w:val="14"/>
                <w:lang w:val="es-BO"/>
              </w:rPr>
            </w:pPr>
            <w:r w:rsidRPr="00331652">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3826E774" w14:textId="77777777" w:rsidR="0040067C" w:rsidRPr="00331652" w:rsidRDefault="0040067C" w:rsidP="00AE0378">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A1A9E" w14:textId="77777777" w:rsidR="0040067C" w:rsidRPr="00331652" w:rsidRDefault="0040067C" w:rsidP="00AE0378">
            <w:pPr>
              <w:jc w:val="center"/>
              <w:rPr>
                <w:rFonts w:ascii="Arial" w:hAnsi="Arial" w:cs="Arial"/>
                <w:sz w:val="14"/>
                <w:lang w:val="es-BO"/>
              </w:rPr>
            </w:pPr>
            <w:r w:rsidRPr="00331652">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182BF232" w14:textId="77777777" w:rsidR="0040067C" w:rsidRPr="009956C4" w:rsidRDefault="0040067C" w:rsidP="00AE0378">
            <w:pPr>
              <w:rPr>
                <w:rFonts w:ascii="Arial" w:hAnsi="Arial" w:cs="Arial"/>
                <w:sz w:val="14"/>
                <w:lang w:val="es-BO"/>
              </w:rPr>
            </w:pPr>
          </w:p>
        </w:tc>
      </w:tr>
      <w:tr w:rsidR="0040067C" w:rsidRPr="006876A4" w14:paraId="3D024EB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6F05650B" w14:textId="77777777" w:rsidR="0040067C" w:rsidRPr="006876A4" w:rsidRDefault="0040067C" w:rsidP="00AE0378">
            <w:pPr>
              <w:rPr>
                <w:rFonts w:ascii="Arial" w:hAnsi="Arial" w:cs="Arial"/>
                <w:sz w:val="4"/>
                <w:szCs w:val="4"/>
                <w:lang w:val="es-BO"/>
              </w:rPr>
            </w:pPr>
          </w:p>
        </w:tc>
      </w:tr>
      <w:tr w:rsidR="0040067C" w:rsidRPr="009956C4" w14:paraId="5809AD03" w14:textId="77777777" w:rsidTr="00AE0378">
        <w:trPr>
          <w:trHeight w:val="639"/>
        </w:trPr>
        <w:tc>
          <w:tcPr>
            <w:tcW w:w="9449" w:type="dxa"/>
            <w:gridSpan w:val="2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933FF7" w14:textId="77777777" w:rsidR="0040067C" w:rsidRPr="009956C4" w:rsidRDefault="0040067C" w:rsidP="00AE0378">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40067C" w:rsidRPr="009956C4" w14:paraId="41CC940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63F3478" w14:textId="77777777" w:rsidR="0040067C" w:rsidRPr="009956C4" w:rsidRDefault="0040067C" w:rsidP="00AE0378">
            <w:pPr>
              <w:rPr>
                <w:rFonts w:ascii="Arial" w:hAnsi="Arial" w:cs="Arial"/>
                <w:sz w:val="8"/>
                <w:szCs w:val="2"/>
                <w:lang w:val="es-BO"/>
              </w:rPr>
            </w:pPr>
          </w:p>
        </w:tc>
      </w:tr>
      <w:tr w:rsidR="0040067C" w:rsidRPr="009956C4" w14:paraId="50B3C703" w14:textId="77777777" w:rsidTr="00AE0378">
        <w:trPr>
          <w:trHeight w:val="447"/>
        </w:trPr>
        <w:tc>
          <w:tcPr>
            <w:tcW w:w="1875" w:type="dxa"/>
            <w:gridSpan w:val="2"/>
            <w:tcBorders>
              <w:left w:val="single" w:sz="12" w:space="0" w:color="244061" w:themeColor="accent1" w:themeShade="80"/>
              <w:right w:val="single" w:sz="4" w:space="0" w:color="auto"/>
            </w:tcBorders>
            <w:vAlign w:val="center"/>
          </w:tcPr>
          <w:p w14:paraId="60584987" w14:textId="77777777" w:rsidR="0040067C" w:rsidRPr="009956C4" w:rsidRDefault="0040067C" w:rsidP="00AE0378">
            <w:pPr>
              <w:jc w:val="right"/>
              <w:rPr>
                <w:rFonts w:ascii="Arial" w:hAnsi="Arial" w:cs="Arial"/>
                <w:lang w:val="es-BO"/>
              </w:rPr>
            </w:pPr>
            <w:r w:rsidRPr="009956C4">
              <w:rPr>
                <w:rFonts w:ascii="Arial" w:hAnsi="Arial" w:cs="Arial"/>
                <w:lang w:val="es-BO"/>
              </w:rPr>
              <w:t>Domicilio de la Entidad Convocante</w:t>
            </w:r>
          </w:p>
        </w:tc>
        <w:tc>
          <w:tcPr>
            <w:tcW w:w="453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9B096" w14:textId="77777777" w:rsidR="0040067C" w:rsidRPr="00331652" w:rsidRDefault="0040067C" w:rsidP="00AE0378">
            <w:pPr>
              <w:jc w:val="center"/>
              <w:rPr>
                <w:rFonts w:ascii="Arial" w:hAnsi="Arial" w:cs="Arial"/>
                <w:lang w:val="es-BO"/>
              </w:rPr>
            </w:pPr>
            <w:r w:rsidRPr="00331652">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CC83D97" w14:textId="77777777" w:rsidR="0040067C" w:rsidRPr="00331652" w:rsidRDefault="0040067C" w:rsidP="00AE0378">
            <w:pPr>
              <w:jc w:val="right"/>
              <w:rPr>
                <w:rFonts w:ascii="Arial" w:hAnsi="Arial" w:cs="Arial"/>
                <w:lang w:val="es-BO"/>
              </w:rPr>
            </w:pPr>
            <w:r w:rsidRPr="00331652">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F8E31" w14:textId="77777777" w:rsidR="0040067C" w:rsidRPr="00331652" w:rsidRDefault="0040067C" w:rsidP="00AE0378">
            <w:pPr>
              <w:rPr>
                <w:rFonts w:ascii="Arial" w:hAnsi="Arial" w:cs="Arial"/>
                <w:lang w:val="es-BO"/>
              </w:rPr>
            </w:pPr>
            <w:r w:rsidRPr="00331652">
              <w:rPr>
                <w:rFonts w:ascii="Arial" w:hAnsi="Arial" w:cs="Arial"/>
                <w:lang w:val="es-BO"/>
              </w:rPr>
              <w:t xml:space="preserve">08:00 a </w:t>
            </w:r>
            <w:r>
              <w:rPr>
                <w:rFonts w:ascii="Arial" w:hAnsi="Arial" w:cs="Arial"/>
                <w:lang w:val="es-BO"/>
              </w:rPr>
              <w:t>16</w:t>
            </w:r>
            <w:r w:rsidRPr="00331652">
              <w:rPr>
                <w:rFonts w:ascii="Arial" w:hAnsi="Arial" w:cs="Arial"/>
                <w:lang w:val="es-BO"/>
              </w:rPr>
              <w:t>:00</w:t>
            </w:r>
          </w:p>
        </w:tc>
        <w:tc>
          <w:tcPr>
            <w:tcW w:w="322" w:type="dxa"/>
            <w:tcBorders>
              <w:left w:val="single" w:sz="4" w:space="0" w:color="auto"/>
              <w:right w:val="single" w:sz="12" w:space="0" w:color="244061" w:themeColor="accent1" w:themeShade="80"/>
            </w:tcBorders>
          </w:tcPr>
          <w:p w14:paraId="392EBA74" w14:textId="77777777" w:rsidR="0040067C" w:rsidRPr="009956C4" w:rsidRDefault="0040067C" w:rsidP="00AE0378">
            <w:pPr>
              <w:rPr>
                <w:rFonts w:ascii="Arial" w:hAnsi="Arial" w:cs="Arial"/>
                <w:lang w:val="es-BO"/>
              </w:rPr>
            </w:pPr>
          </w:p>
        </w:tc>
      </w:tr>
      <w:tr w:rsidR="0040067C" w:rsidRPr="009956C4" w14:paraId="77C41E1D"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1BE693E3" w14:textId="77777777" w:rsidR="0040067C" w:rsidRPr="00331652" w:rsidRDefault="0040067C" w:rsidP="00AE0378">
            <w:pPr>
              <w:rPr>
                <w:rFonts w:ascii="Arial" w:hAnsi="Arial" w:cs="Arial"/>
                <w:sz w:val="8"/>
                <w:szCs w:val="2"/>
                <w:lang w:val="es-BO"/>
              </w:rPr>
            </w:pPr>
          </w:p>
        </w:tc>
      </w:tr>
      <w:tr w:rsidR="0040067C" w:rsidRPr="009956C4" w14:paraId="0CB82669" w14:textId="77777777" w:rsidTr="00AE0378">
        <w:trPr>
          <w:trHeight w:val="66"/>
        </w:trPr>
        <w:tc>
          <w:tcPr>
            <w:tcW w:w="1592" w:type="dxa"/>
            <w:tcBorders>
              <w:left w:val="single" w:sz="12" w:space="0" w:color="244061" w:themeColor="accent1" w:themeShade="80"/>
            </w:tcBorders>
            <w:vAlign w:val="center"/>
          </w:tcPr>
          <w:p w14:paraId="39C436A5" w14:textId="77777777" w:rsidR="0040067C" w:rsidRPr="009956C4" w:rsidRDefault="0040067C" w:rsidP="00AE0378">
            <w:pPr>
              <w:jc w:val="right"/>
              <w:rPr>
                <w:rFonts w:ascii="Arial" w:hAnsi="Arial" w:cs="Arial"/>
                <w:b/>
                <w:sz w:val="10"/>
                <w:szCs w:val="8"/>
                <w:lang w:val="es-BO"/>
              </w:rPr>
            </w:pPr>
          </w:p>
        </w:tc>
        <w:tc>
          <w:tcPr>
            <w:tcW w:w="283" w:type="dxa"/>
          </w:tcPr>
          <w:p w14:paraId="37713860" w14:textId="77777777" w:rsidR="0040067C" w:rsidRPr="009956C4" w:rsidRDefault="0040067C" w:rsidP="00AE0378">
            <w:pPr>
              <w:rPr>
                <w:rFonts w:ascii="Arial" w:hAnsi="Arial" w:cs="Arial"/>
                <w:sz w:val="10"/>
                <w:szCs w:val="8"/>
                <w:lang w:val="es-BO"/>
              </w:rPr>
            </w:pPr>
          </w:p>
        </w:tc>
        <w:tc>
          <w:tcPr>
            <w:tcW w:w="281" w:type="dxa"/>
            <w:gridSpan w:val="2"/>
          </w:tcPr>
          <w:p w14:paraId="0D8C8BF3" w14:textId="77777777" w:rsidR="0040067C" w:rsidRPr="00331652" w:rsidRDefault="0040067C" w:rsidP="00AE0378">
            <w:pPr>
              <w:rPr>
                <w:rFonts w:ascii="Arial" w:hAnsi="Arial" w:cs="Arial"/>
                <w:sz w:val="10"/>
                <w:szCs w:val="8"/>
                <w:lang w:val="es-BO"/>
              </w:rPr>
            </w:pPr>
          </w:p>
        </w:tc>
        <w:tc>
          <w:tcPr>
            <w:tcW w:w="282" w:type="dxa"/>
          </w:tcPr>
          <w:p w14:paraId="63E1B148" w14:textId="77777777" w:rsidR="0040067C" w:rsidRPr="00331652" w:rsidRDefault="0040067C" w:rsidP="00AE0378">
            <w:pPr>
              <w:rPr>
                <w:rFonts w:ascii="Arial" w:hAnsi="Arial" w:cs="Arial"/>
                <w:sz w:val="10"/>
                <w:szCs w:val="8"/>
                <w:lang w:val="es-BO"/>
              </w:rPr>
            </w:pPr>
          </w:p>
        </w:tc>
        <w:tc>
          <w:tcPr>
            <w:tcW w:w="272" w:type="dxa"/>
          </w:tcPr>
          <w:p w14:paraId="645B0659" w14:textId="77777777" w:rsidR="0040067C" w:rsidRPr="00331652" w:rsidRDefault="0040067C" w:rsidP="00AE0378">
            <w:pPr>
              <w:rPr>
                <w:rFonts w:ascii="Arial" w:hAnsi="Arial" w:cs="Arial"/>
                <w:sz w:val="10"/>
                <w:szCs w:val="8"/>
                <w:lang w:val="es-BO"/>
              </w:rPr>
            </w:pPr>
          </w:p>
        </w:tc>
        <w:tc>
          <w:tcPr>
            <w:tcW w:w="1315" w:type="dxa"/>
            <w:tcBorders>
              <w:bottom w:val="single" w:sz="4" w:space="0" w:color="auto"/>
            </w:tcBorders>
          </w:tcPr>
          <w:p w14:paraId="130F7374" w14:textId="77777777" w:rsidR="0040067C" w:rsidRPr="00331652" w:rsidRDefault="0040067C" w:rsidP="00AE0378">
            <w:pPr>
              <w:jc w:val="center"/>
              <w:rPr>
                <w:rFonts w:ascii="Arial" w:hAnsi="Arial" w:cs="Arial"/>
                <w:i/>
                <w:sz w:val="10"/>
                <w:szCs w:val="8"/>
                <w:lang w:val="es-BO"/>
              </w:rPr>
            </w:pPr>
            <w:r w:rsidRPr="00331652">
              <w:rPr>
                <w:rFonts w:ascii="Arial" w:hAnsi="Arial" w:cs="Arial"/>
                <w:i/>
                <w:sz w:val="12"/>
                <w:szCs w:val="8"/>
                <w:lang w:val="es-BO"/>
              </w:rPr>
              <w:t>Nombre Completo</w:t>
            </w:r>
          </w:p>
        </w:tc>
        <w:tc>
          <w:tcPr>
            <w:tcW w:w="284" w:type="dxa"/>
          </w:tcPr>
          <w:p w14:paraId="52CCEAED" w14:textId="77777777" w:rsidR="0040067C" w:rsidRPr="00331652" w:rsidRDefault="0040067C" w:rsidP="00AE0378">
            <w:pPr>
              <w:jc w:val="center"/>
              <w:rPr>
                <w:rFonts w:ascii="Arial" w:hAnsi="Arial" w:cs="Arial"/>
                <w:sz w:val="10"/>
                <w:szCs w:val="8"/>
                <w:lang w:val="es-BO"/>
              </w:rPr>
            </w:pPr>
          </w:p>
        </w:tc>
        <w:tc>
          <w:tcPr>
            <w:tcW w:w="2126" w:type="dxa"/>
            <w:gridSpan w:val="6"/>
            <w:tcBorders>
              <w:bottom w:val="single" w:sz="4" w:space="0" w:color="auto"/>
            </w:tcBorders>
          </w:tcPr>
          <w:p w14:paraId="1A5D725F" w14:textId="77777777" w:rsidR="0040067C" w:rsidRPr="00331652" w:rsidRDefault="0040067C" w:rsidP="00AE0378">
            <w:pPr>
              <w:jc w:val="center"/>
              <w:rPr>
                <w:rFonts w:ascii="Arial" w:hAnsi="Arial" w:cs="Arial"/>
                <w:sz w:val="10"/>
                <w:szCs w:val="8"/>
                <w:lang w:val="es-BO"/>
              </w:rPr>
            </w:pPr>
            <w:r w:rsidRPr="00331652">
              <w:rPr>
                <w:i/>
                <w:sz w:val="12"/>
                <w:szCs w:val="8"/>
                <w:lang w:val="es-BO"/>
              </w:rPr>
              <w:t>Cargo</w:t>
            </w:r>
          </w:p>
        </w:tc>
        <w:tc>
          <w:tcPr>
            <w:tcW w:w="284" w:type="dxa"/>
          </w:tcPr>
          <w:p w14:paraId="0DF96C0C" w14:textId="77777777" w:rsidR="0040067C" w:rsidRPr="00331652" w:rsidRDefault="0040067C" w:rsidP="00AE0378">
            <w:pPr>
              <w:jc w:val="center"/>
              <w:rPr>
                <w:rFonts w:ascii="Arial" w:hAnsi="Arial" w:cs="Arial"/>
                <w:sz w:val="10"/>
                <w:szCs w:val="8"/>
                <w:lang w:val="es-BO"/>
              </w:rPr>
            </w:pPr>
          </w:p>
        </w:tc>
        <w:tc>
          <w:tcPr>
            <w:tcW w:w="2408" w:type="dxa"/>
            <w:gridSpan w:val="6"/>
            <w:tcBorders>
              <w:bottom w:val="single" w:sz="4" w:space="0" w:color="auto"/>
            </w:tcBorders>
          </w:tcPr>
          <w:p w14:paraId="34B2D16A" w14:textId="77777777" w:rsidR="0040067C" w:rsidRPr="00331652" w:rsidRDefault="0040067C" w:rsidP="00AE0378">
            <w:pPr>
              <w:jc w:val="center"/>
              <w:rPr>
                <w:rFonts w:ascii="Arial" w:hAnsi="Arial" w:cs="Arial"/>
                <w:sz w:val="10"/>
                <w:szCs w:val="8"/>
                <w:lang w:val="es-BO"/>
              </w:rPr>
            </w:pPr>
            <w:r w:rsidRPr="00331652">
              <w:rPr>
                <w:i/>
                <w:sz w:val="12"/>
                <w:szCs w:val="8"/>
                <w:lang w:val="es-BO"/>
              </w:rPr>
              <w:t>Dependencia</w:t>
            </w:r>
          </w:p>
        </w:tc>
        <w:tc>
          <w:tcPr>
            <w:tcW w:w="322" w:type="dxa"/>
            <w:tcBorders>
              <w:right w:val="single" w:sz="12" w:space="0" w:color="244061" w:themeColor="accent1" w:themeShade="80"/>
            </w:tcBorders>
          </w:tcPr>
          <w:p w14:paraId="4B18AD2B" w14:textId="77777777" w:rsidR="0040067C" w:rsidRPr="009956C4" w:rsidRDefault="0040067C" w:rsidP="00AE0378">
            <w:pPr>
              <w:rPr>
                <w:rFonts w:ascii="Arial" w:hAnsi="Arial" w:cs="Arial"/>
                <w:sz w:val="10"/>
                <w:szCs w:val="8"/>
                <w:lang w:val="es-BO"/>
              </w:rPr>
            </w:pPr>
          </w:p>
        </w:tc>
      </w:tr>
      <w:tr w:rsidR="0040067C" w:rsidRPr="009956C4" w14:paraId="0CA5E65C" w14:textId="77777777" w:rsidTr="00AE0378">
        <w:trPr>
          <w:trHeight w:val="391"/>
        </w:trPr>
        <w:tc>
          <w:tcPr>
            <w:tcW w:w="1900" w:type="dxa"/>
            <w:gridSpan w:val="3"/>
            <w:tcBorders>
              <w:left w:val="single" w:sz="12" w:space="0" w:color="244061" w:themeColor="accent1" w:themeShade="80"/>
              <w:right w:val="single" w:sz="4" w:space="0" w:color="auto"/>
            </w:tcBorders>
            <w:vAlign w:val="center"/>
          </w:tcPr>
          <w:p w14:paraId="0FA6512E" w14:textId="77777777" w:rsidR="0040067C" w:rsidRPr="00331652" w:rsidRDefault="0040067C" w:rsidP="0040067C">
            <w:pPr>
              <w:jc w:val="right"/>
              <w:rPr>
                <w:rFonts w:ascii="Arial" w:hAnsi="Arial" w:cs="Arial"/>
                <w:lang w:val="es-BO"/>
              </w:rPr>
            </w:pPr>
            <w:r w:rsidRPr="00331652">
              <w:rPr>
                <w:rFonts w:ascii="Arial" w:hAnsi="Arial" w:cs="Arial"/>
                <w:lang w:val="es-BO"/>
              </w:rPr>
              <w:t>Encargado de atender consultas</w:t>
            </w:r>
          </w:p>
          <w:p w14:paraId="7A850CAD" w14:textId="77777777" w:rsidR="0040067C" w:rsidRPr="00331652" w:rsidRDefault="0040067C" w:rsidP="0040067C">
            <w:pPr>
              <w:jc w:val="right"/>
              <w:rPr>
                <w:rFonts w:ascii="Arial" w:hAnsi="Arial" w:cs="Arial"/>
                <w:lang w:val="es-BO"/>
              </w:rPr>
            </w:pPr>
            <w:r w:rsidRPr="00331652">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4472D" w14:textId="196CF3BB" w:rsidR="0040067C" w:rsidRPr="00331652" w:rsidRDefault="0040067C" w:rsidP="0040067C">
            <w:pPr>
              <w:jc w:val="center"/>
              <w:rPr>
                <w:rFonts w:ascii="Arial" w:hAnsi="Arial" w:cs="Arial"/>
                <w:lang w:val="es-BO"/>
              </w:rPr>
            </w:pPr>
            <w:r>
              <w:rPr>
                <w:rFonts w:ascii="Arial" w:hAnsi="Arial" w:cs="Arial"/>
                <w:lang w:val="es-BO" w:eastAsia="es-BO"/>
              </w:rPr>
              <w:t xml:space="preserve">Marcelo F. Chacón Rodriguez </w:t>
            </w:r>
          </w:p>
        </w:tc>
        <w:tc>
          <w:tcPr>
            <w:tcW w:w="284" w:type="dxa"/>
            <w:tcBorders>
              <w:left w:val="single" w:sz="4" w:space="0" w:color="auto"/>
              <w:right w:val="single" w:sz="4" w:space="0" w:color="auto"/>
            </w:tcBorders>
            <w:vAlign w:val="center"/>
          </w:tcPr>
          <w:p w14:paraId="1F6B6CC8" w14:textId="77777777" w:rsidR="0040067C" w:rsidRPr="00331652" w:rsidRDefault="0040067C" w:rsidP="0040067C">
            <w:pPr>
              <w:rPr>
                <w:rFonts w:ascii="Arial" w:hAnsi="Arial" w:cs="Arial"/>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38E98D" w14:textId="77777777" w:rsidR="0040067C" w:rsidRPr="00331652" w:rsidRDefault="0040067C" w:rsidP="0040067C">
            <w:pPr>
              <w:jc w:val="center"/>
              <w:rPr>
                <w:rFonts w:ascii="Arial" w:hAnsi="Arial" w:cs="Arial"/>
                <w:lang w:val="es-BO"/>
              </w:rPr>
            </w:pPr>
            <w:r w:rsidRPr="00331652">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5D64CF91" w14:textId="77777777" w:rsidR="0040067C" w:rsidRPr="00331652" w:rsidRDefault="0040067C" w:rsidP="0040067C">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BC590" w14:textId="77777777" w:rsidR="0040067C" w:rsidRPr="00331652" w:rsidRDefault="0040067C" w:rsidP="0040067C">
            <w:pPr>
              <w:jc w:val="center"/>
              <w:rPr>
                <w:rFonts w:ascii="Arial" w:hAnsi="Arial" w:cs="Arial"/>
                <w:lang w:val="es-BO"/>
              </w:rPr>
            </w:pPr>
            <w:r w:rsidRPr="00331652">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4A5727FD" w14:textId="77777777" w:rsidR="0040067C" w:rsidRPr="009956C4" w:rsidRDefault="0040067C" w:rsidP="0040067C">
            <w:pPr>
              <w:rPr>
                <w:rFonts w:ascii="Arial" w:hAnsi="Arial" w:cs="Arial"/>
                <w:lang w:val="es-BO"/>
              </w:rPr>
            </w:pPr>
          </w:p>
        </w:tc>
      </w:tr>
      <w:tr w:rsidR="0040067C" w:rsidRPr="009956C4" w14:paraId="7BF361D0" w14:textId="77777777" w:rsidTr="00AE0378">
        <w:trPr>
          <w:trHeight w:val="377"/>
        </w:trPr>
        <w:tc>
          <w:tcPr>
            <w:tcW w:w="1900" w:type="dxa"/>
            <w:gridSpan w:val="3"/>
            <w:tcBorders>
              <w:left w:val="single" w:sz="12" w:space="0" w:color="244061" w:themeColor="accent1" w:themeShade="80"/>
              <w:right w:val="single" w:sz="4" w:space="0" w:color="auto"/>
            </w:tcBorders>
            <w:vAlign w:val="center"/>
          </w:tcPr>
          <w:p w14:paraId="53831BE8" w14:textId="77777777" w:rsidR="0040067C" w:rsidRPr="00331652" w:rsidRDefault="0040067C" w:rsidP="0040067C">
            <w:pPr>
              <w:jc w:val="right"/>
              <w:rPr>
                <w:rFonts w:ascii="Arial" w:hAnsi="Arial" w:cs="Arial"/>
                <w:lang w:val="es-BO"/>
              </w:rPr>
            </w:pPr>
            <w:r w:rsidRPr="00331652">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6DDE" w14:textId="0D05DDC7" w:rsidR="0040067C" w:rsidRPr="00510817" w:rsidRDefault="00642FE1" w:rsidP="0040067C">
            <w:pPr>
              <w:jc w:val="center"/>
              <w:rPr>
                <w:rFonts w:ascii="Arial" w:hAnsi="Arial" w:cs="Arial"/>
                <w:highlight w:val="yellow"/>
                <w:lang w:val="es-BO"/>
              </w:rPr>
            </w:pPr>
            <w:r w:rsidRPr="00642FE1">
              <w:rPr>
                <w:rFonts w:ascii="Arial" w:hAnsi="Arial" w:cs="Arial"/>
                <w:lang w:val="es-BO"/>
              </w:rPr>
              <w:t>Augusto Fabián Parrado Ugarte</w:t>
            </w:r>
          </w:p>
        </w:tc>
        <w:tc>
          <w:tcPr>
            <w:tcW w:w="284" w:type="dxa"/>
            <w:tcBorders>
              <w:left w:val="single" w:sz="4" w:space="0" w:color="auto"/>
              <w:right w:val="single" w:sz="4" w:space="0" w:color="auto"/>
            </w:tcBorders>
          </w:tcPr>
          <w:p w14:paraId="0ECDCEA5" w14:textId="77777777" w:rsidR="0040067C" w:rsidRPr="00510817" w:rsidRDefault="0040067C" w:rsidP="0040067C">
            <w:pPr>
              <w:rPr>
                <w:rFonts w:ascii="Arial" w:hAnsi="Arial" w:cs="Arial"/>
                <w:highlight w:val="yellow"/>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D4020" w14:textId="2F0BAB88" w:rsidR="0040067C" w:rsidRPr="00642FE1" w:rsidRDefault="00642FE1" w:rsidP="0040067C">
            <w:pPr>
              <w:jc w:val="center"/>
              <w:rPr>
                <w:rFonts w:ascii="Arial" w:hAnsi="Arial" w:cs="Arial"/>
                <w:lang w:val="es-BO"/>
              </w:rPr>
            </w:pPr>
            <w:r>
              <w:rPr>
                <w:rFonts w:ascii="Arial" w:hAnsi="Arial" w:cs="Arial"/>
                <w:lang w:val="es-BO" w:eastAsia="es-BO"/>
              </w:rPr>
              <w:t>Supervisor de Operadores de Consola de Seguridad</w:t>
            </w:r>
          </w:p>
        </w:tc>
        <w:tc>
          <w:tcPr>
            <w:tcW w:w="284" w:type="dxa"/>
            <w:tcBorders>
              <w:left w:val="single" w:sz="4" w:space="0" w:color="auto"/>
              <w:right w:val="single" w:sz="4" w:space="0" w:color="auto"/>
            </w:tcBorders>
          </w:tcPr>
          <w:p w14:paraId="4811B73C" w14:textId="77777777" w:rsidR="0040067C" w:rsidRPr="00642FE1" w:rsidRDefault="0040067C" w:rsidP="0040067C">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F47B2" w14:textId="5D9C3410" w:rsidR="0040067C" w:rsidRPr="00642FE1" w:rsidRDefault="00642FE1" w:rsidP="0040067C">
            <w:pPr>
              <w:jc w:val="center"/>
              <w:rPr>
                <w:rFonts w:ascii="Arial" w:hAnsi="Arial" w:cs="Arial"/>
                <w:lang w:val="es-BO"/>
              </w:rPr>
            </w:pPr>
            <w:r>
              <w:rPr>
                <w:rFonts w:ascii="Arial" w:hAnsi="Arial" w:cs="Arial"/>
                <w:lang w:val="es-BO"/>
              </w:rPr>
              <w:t>Departamento de Seguridad y Contingencias</w:t>
            </w:r>
          </w:p>
        </w:tc>
        <w:tc>
          <w:tcPr>
            <w:tcW w:w="322" w:type="dxa"/>
            <w:tcBorders>
              <w:left w:val="single" w:sz="4" w:space="0" w:color="auto"/>
              <w:right w:val="single" w:sz="12" w:space="0" w:color="244061" w:themeColor="accent1" w:themeShade="80"/>
            </w:tcBorders>
          </w:tcPr>
          <w:p w14:paraId="615E5BC4" w14:textId="77777777" w:rsidR="0040067C" w:rsidRPr="009956C4" w:rsidRDefault="0040067C" w:rsidP="0040067C">
            <w:pPr>
              <w:rPr>
                <w:rFonts w:ascii="Arial" w:hAnsi="Arial" w:cs="Arial"/>
                <w:lang w:val="es-BO"/>
              </w:rPr>
            </w:pPr>
          </w:p>
        </w:tc>
      </w:tr>
      <w:tr w:rsidR="0040067C" w:rsidRPr="006876A4" w14:paraId="69DB870C"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42FC732E" w14:textId="77777777" w:rsidR="0040067C" w:rsidRPr="006876A4" w:rsidRDefault="0040067C" w:rsidP="00AE0378">
            <w:pPr>
              <w:rPr>
                <w:rFonts w:ascii="Arial" w:hAnsi="Arial" w:cs="Arial"/>
                <w:sz w:val="4"/>
                <w:szCs w:val="4"/>
                <w:lang w:val="es-BO"/>
              </w:rPr>
            </w:pPr>
          </w:p>
        </w:tc>
      </w:tr>
      <w:tr w:rsidR="0040067C" w:rsidRPr="009956C4" w14:paraId="388971A6" w14:textId="77777777" w:rsidTr="00AE0378">
        <w:trPr>
          <w:trHeight w:val="516"/>
        </w:trPr>
        <w:tc>
          <w:tcPr>
            <w:tcW w:w="1900" w:type="dxa"/>
            <w:gridSpan w:val="3"/>
            <w:tcBorders>
              <w:left w:val="single" w:sz="12" w:space="0" w:color="244061" w:themeColor="accent1" w:themeShade="80"/>
              <w:right w:val="single" w:sz="4" w:space="0" w:color="auto"/>
            </w:tcBorders>
            <w:vAlign w:val="center"/>
          </w:tcPr>
          <w:p w14:paraId="25D8C14F" w14:textId="77777777" w:rsidR="0040067C" w:rsidRPr="009956C4" w:rsidRDefault="0040067C" w:rsidP="00AE0378">
            <w:pPr>
              <w:jc w:val="right"/>
              <w:rPr>
                <w:rFonts w:ascii="Arial" w:hAnsi="Arial" w:cs="Arial"/>
                <w:lang w:val="es-BO"/>
              </w:rPr>
            </w:pPr>
            <w:r w:rsidRPr="009956C4">
              <w:rPr>
                <w:rFonts w:ascii="Arial" w:hAnsi="Arial" w:cs="Arial"/>
                <w:lang w:val="es-BO"/>
              </w:rPr>
              <w:t>Teléfono</w:t>
            </w:r>
          </w:p>
        </w:tc>
        <w:tc>
          <w:tcPr>
            <w:tcW w:w="2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C766" w14:textId="77777777"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8FA4368" w14:textId="4D9F4C24"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47</w:t>
            </w:r>
            <w:r>
              <w:rPr>
                <w:rFonts w:ascii="Arial" w:hAnsi="Arial" w:cs="Arial"/>
                <w:sz w:val="14"/>
                <w:szCs w:val="14"/>
                <w:lang w:val="es-BO" w:eastAsia="es-BO"/>
              </w:rPr>
              <w:t xml:space="preserve">19 </w:t>
            </w:r>
            <w:r w:rsidRPr="00B514BE">
              <w:rPr>
                <w:rFonts w:ascii="Arial" w:hAnsi="Arial" w:cs="Arial"/>
                <w:sz w:val="14"/>
                <w:szCs w:val="14"/>
                <w:lang w:val="es-BO" w:eastAsia="es-BO"/>
              </w:rPr>
              <w:t>(Consultas Administrativas)</w:t>
            </w:r>
          </w:p>
          <w:p w14:paraId="13F8E532" w14:textId="0032C0AC" w:rsidR="0040067C" w:rsidRPr="009956C4" w:rsidRDefault="00642FE1" w:rsidP="00F63D0E">
            <w:pPr>
              <w:rPr>
                <w:rFonts w:ascii="Arial" w:hAnsi="Arial" w:cs="Arial"/>
                <w:lang w:val="es-BO"/>
              </w:rPr>
            </w:pPr>
            <w:r w:rsidRPr="00642FE1">
              <w:rPr>
                <w:rFonts w:ascii="Arial" w:hAnsi="Arial" w:cs="Arial"/>
                <w:sz w:val="14"/>
                <w:szCs w:val="14"/>
                <w:lang w:val="es-BO" w:eastAsia="es-BO"/>
              </w:rPr>
              <w:t>4578</w:t>
            </w:r>
            <w:r w:rsidR="0040067C" w:rsidRPr="00642FE1">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4E7D5EAB" w14:textId="77777777" w:rsidR="0040067C" w:rsidRPr="009956C4" w:rsidRDefault="0040067C" w:rsidP="00AE0378">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A5A61B" w14:textId="77777777" w:rsidR="0040067C" w:rsidRPr="009956C4" w:rsidRDefault="0040067C" w:rsidP="00AE0378">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7FE2276E" w14:textId="77777777" w:rsidR="0040067C" w:rsidRPr="009956C4" w:rsidRDefault="0040067C" w:rsidP="00AE0378">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FAE0F" w14:textId="00846799" w:rsidR="0040067C" w:rsidRPr="0049518E" w:rsidRDefault="00B74767" w:rsidP="00AE0378">
            <w:pPr>
              <w:snapToGrid w:val="0"/>
              <w:jc w:val="both"/>
              <w:rPr>
                <w:rFonts w:ascii="Arial" w:hAnsi="Arial" w:cs="Arial"/>
                <w:sz w:val="14"/>
                <w:szCs w:val="14"/>
                <w:lang w:val="pt-BR" w:eastAsia="es-BO"/>
              </w:rPr>
            </w:pPr>
            <w:hyperlink r:id="rId14" w:history="1">
              <w:r w:rsidR="0040067C" w:rsidRPr="00F5371B">
                <w:rPr>
                  <w:rStyle w:val="Hipervnculo"/>
                  <w:rFonts w:ascii="Arial" w:hAnsi="Arial" w:cs="Arial"/>
                  <w:sz w:val="14"/>
                  <w:szCs w:val="14"/>
                  <w:lang w:val="pt-BR" w:eastAsia="es-BO"/>
                </w:rPr>
                <w:t>mrchacon@bcb.gob.bo</w:t>
              </w:r>
            </w:hyperlink>
            <w:r w:rsidR="0040067C">
              <w:rPr>
                <w:rStyle w:val="Hipervnculo"/>
                <w:rFonts w:ascii="Arial" w:hAnsi="Arial" w:cs="Arial"/>
                <w:color w:val="auto"/>
                <w:sz w:val="14"/>
                <w:szCs w:val="14"/>
                <w:lang w:val="pt-BR" w:eastAsia="es-BO"/>
              </w:rPr>
              <w:t xml:space="preserve"> </w:t>
            </w:r>
          </w:p>
          <w:p w14:paraId="4E953C1B" w14:textId="77777777" w:rsidR="0040067C" w:rsidRPr="005600F0" w:rsidRDefault="0040067C" w:rsidP="00AE0378">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4E2FBCA9" w14:textId="4F8D5E37" w:rsidR="0040067C" w:rsidRPr="00642FE1" w:rsidRDefault="00642FE1" w:rsidP="00AE0378">
            <w:pPr>
              <w:jc w:val="both"/>
              <w:rPr>
                <w:rStyle w:val="Hipervnculo"/>
                <w:lang w:val="pt-BR"/>
              </w:rPr>
            </w:pPr>
            <w:hyperlink r:id="rId15" w:history="1">
              <w:r w:rsidRPr="007142CA">
                <w:rPr>
                  <w:rStyle w:val="Hipervnculo"/>
                  <w:rFonts w:ascii="Arial" w:hAnsi="Arial" w:cs="Arial"/>
                  <w:sz w:val="14"/>
                  <w:szCs w:val="14"/>
                  <w:lang w:val="pt-BR" w:eastAsia="es-BO"/>
                </w:rPr>
                <w:t>aparrado@bcb.gob.bo</w:t>
              </w:r>
            </w:hyperlink>
          </w:p>
          <w:p w14:paraId="18658BF8" w14:textId="77777777" w:rsidR="0040067C" w:rsidRPr="009956C4" w:rsidRDefault="0040067C" w:rsidP="00AE0378">
            <w:pPr>
              <w:jc w:val="both"/>
              <w:rPr>
                <w:rFonts w:ascii="Arial" w:hAnsi="Arial" w:cs="Arial"/>
                <w:lang w:val="es-BO"/>
              </w:rPr>
            </w:pPr>
            <w:r w:rsidRPr="00642FE1">
              <w:rPr>
                <w:rFonts w:ascii="Arial" w:hAnsi="Arial" w:cs="Arial"/>
                <w:sz w:val="14"/>
                <w:szCs w:val="14"/>
                <w:lang w:val="es-BO" w:eastAsia="es-BO"/>
              </w:rPr>
              <w:t>(Consultas Técnicas)</w:t>
            </w:r>
          </w:p>
        </w:tc>
        <w:tc>
          <w:tcPr>
            <w:tcW w:w="322" w:type="dxa"/>
            <w:tcBorders>
              <w:left w:val="single" w:sz="4" w:space="0" w:color="auto"/>
              <w:right w:val="single" w:sz="12" w:space="0" w:color="244061" w:themeColor="accent1" w:themeShade="80"/>
            </w:tcBorders>
          </w:tcPr>
          <w:p w14:paraId="0AB76424" w14:textId="77777777" w:rsidR="0040067C" w:rsidRPr="009956C4" w:rsidRDefault="0040067C" w:rsidP="00AE0378">
            <w:pPr>
              <w:rPr>
                <w:rFonts w:ascii="Arial" w:hAnsi="Arial" w:cs="Arial"/>
                <w:lang w:val="es-BO"/>
              </w:rPr>
            </w:pPr>
          </w:p>
        </w:tc>
      </w:tr>
      <w:tr w:rsidR="0040067C" w:rsidRPr="006876A4" w14:paraId="3D85BEEE"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BD9CC78" w14:textId="77777777" w:rsidR="0040067C" w:rsidRPr="006876A4" w:rsidRDefault="0040067C" w:rsidP="00AE0378">
            <w:pPr>
              <w:rPr>
                <w:rFonts w:ascii="Arial" w:hAnsi="Arial" w:cs="Arial"/>
                <w:sz w:val="4"/>
                <w:szCs w:val="2"/>
                <w:lang w:val="es-BO"/>
              </w:rPr>
            </w:pPr>
          </w:p>
        </w:tc>
      </w:tr>
      <w:tr w:rsidR="0040067C" w:rsidRPr="009956C4" w14:paraId="214196BF" w14:textId="77777777" w:rsidTr="00CA4D0E">
        <w:trPr>
          <w:trHeight w:val="573"/>
        </w:trPr>
        <w:tc>
          <w:tcPr>
            <w:tcW w:w="4494" w:type="dxa"/>
            <w:gridSpan w:val="9"/>
            <w:tcBorders>
              <w:left w:val="single" w:sz="12" w:space="0" w:color="244061" w:themeColor="accent1" w:themeShade="80"/>
              <w:right w:val="single" w:sz="4" w:space="0" w:color="auto"/>
            </w:tcBorders>
            <w:vAlign w:val="center"/>
          </w:tcPr>
          <w:p w14:paraId="4EFA9829" w14:textId="77777777" w:rsidR="0040067C" w:rsidRPr="009956C4" w:rsidRDefault="0040067C" w:rsidP="00AE0378">
            <w:pPr>
              <w:jc w:val="right"/>
              <w:rPr>
                <w:rFonts w:ascii="Arial" w:hAnsi="Arial" w:cs="Arial"/>
                <w:lang w:val="es-BO"/>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463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AC45B7" w14:textId="77777777" w:rsidR="0040067C" w:rsidRPr="00590F92" w:rsidRDefault="0040067C" w:rsidP="00AE0378">
            <w:pPr>
              <w:rPr>
                <w:rFonts w:ascii="Arial" w:hAnsi="Arial" w:cs="Arial"/>
              </w:rPr>
            </w:pPr>
            <w:r w:rsidRPr="00590F92">
              <w:rPr>
                <w:rFonts w:ascii="Arial" w:hAnsi="Arial" w:cs="Arial"/>
              </w:rPr>
              <w:t>Número de Cuenta: 10000041173216</w:t>
            </w:r>
          </w:p>
          <w:p w14:paraId="31FB821B" w14:textId="77777777" w:rsidR="0040067C" w:rsidRPr="00590F92" w:rsidRDefault="0040067C" w:rsidP="00AE0378">
            <w:pPr>
              <w:rPr>
                <w:rFonts w:ascii="Arial" w:hAnsi="Arial" w:cs="Arial"/>
              </w:rPr>
            </w:pPr>
            <w:r w:rsidRPr="00590F92">
              <w:rPr>
                <w:rFonts w:ascii="Arial" w:hAnsi="Arial" w:cs="Arial"/>
              </w:rPr>
              <w:t>Banco: Banco Unión S.A.</w:t>
            </w:r>
          </w:p>
          <w:p w14:paraId="18BB0CC5" w14:textId="77777777" w:rsidR="0040067C" w:rsidRPr="00590F92" w:rsidRDefault="0040067C" w:rsidP="00AE0378">
            <w:pPr>
              <w:rPr>
                <w:rFonts w:ascii="Arial" w:hAnsi="Arial" w:cs="Arial"/>
              </w:rPr>
            </w:pPr>
            <w:r w:rsidRPr="00590F92">
              <w:rPr>
                <w:rFonts w:ascii="Arial" w:hAnsi="Arial" w:cs="Arial"/>
              </w:rPr>
              <w:t>Titular: Tesoro General de la Nación</w:t>
            </w:r>
          </w:p>
          <w:p w14:paraId="5AE59591" w14:textId="77777777" w:rsidR="0040067C" w:rsidRPr="00B53080" w:rsidRDefault="0040067C" w:rsidP="00AE0378">
            <w:pPr>
              <w:rPr>
                <w:rFonts w:ascii="Arial" w:hAnsi="Arial" w:cs="Arial"/>
                <w:color w:val="000099"/>
                <w:lang w:val="es-BO"/>
              </w:rPr>
            </w:pPr>
            <w:r w:rsidRPr="00590F92">
              <w:rPr>
                <w:rFonts w:ascii="Arial" w:hAnsi="Arial" w:cs="Arial"/>
                <w:lang w:val="es-BO"/>
              </w:rPr>
              <w:t>Moneda: Bolivianos.</w:t>
            </w:r>
          </w:p>
        </w:tc>
        <w:tc>
          <w:tcPr>
            <w:tcW w:w="322" w:type="dxa"/>
            <w:tcBorders>
              <w:left w:val="single" w:sz="4" w:space="0" w:color="auto"/>
              <w:right w:val="single" w:sz="12" w:space="0" w:color="244061" w:themeColor="accent1" w:themeShade="80"/>
            </w:tcBorders>
          </w:tcPr>
          <w:p w14:paraId="34A7B7C3" w14:textId="77777777" w:rsidR="0040067C" w:rsidRPr="009956C4" w:rsidRDefault="0040067C" w:rsidP="00AE0378">
            <w:pPr>
              <w:rPr>
                <w:rFonts w:ascii="Arial" w:hAnsi="Arial" w:cs="Arial"/>
                <w:lang w:val="es-BO"/>
              </w:rPr>
            </w:pPr>
          </w:p>
        </w:tc>
      </w:tr>
      <w:tr w:rsidR="0040067C" w:rsidRPr="00967208" w14:paraId="5746F878" w14:textId="77777777" w:rsidTr="00AE0378">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C40EE3B" w14:textId="77777777" w:rsidR="0040067C" w:rsidRPr="00967208" w:rsidRDefault="0040067C" w:rsidP="00AE0378">
            <w:pPr>
              <w:jc w:val="right"/>
              <w:rPr>
                <w:rFonts w:ascii="Arial" w:hAnsi="Arial" w:cs="Arial"/>
                <w:b/>
                <w:sz w:val="2"/>
                <w:szCs w:val="2"/>
                <w:lang w:val="es-BO"/>
              </w:rPr>
            </w:pPr>
          </w:p>
        </w:tc>
        <w:tc>
          <w:tcPr>
            <w:tcW w:w="283" w:type="dxa"/>
            <w:tcBorders>
              <w:bottom w:val="single" w:sz="12" w:space="0" w:color="244061" w:themeColor="accent1" w:themeShade="80"/>
            </w:tcBorders>
            <w:shd w:val="clear" w:color="auto" w:fill="auto"/>
          </w:tcPr>
          <w:p w14:paraId="12004D44" w14:textId="77777777" w:rsidR="0040067C" w:rsidRPr="00967208" w:rsidRDefault="0040067C" w:rsidP="00AE0378">
            <w:pPr>
              <w:rPr>
                <w:rFonts w:ascii="Arial" w:hAnsi="Arial" w:cs="Arial"/>
                <w:sz w:val="2"/>
                <w:szCs w:val="2"/>
                <w:lang w:val="es-BO"/>
              </w:rPr>
            </w:pPr>
          </w:p>
        </w:tc>
        <w:tc>
          <w:tcPr>
            <w:tcW w:w="281" w:type="dxa"/>
            <w:gridSpan w:val="2"/>
            <w:tcBorders>
              <w:bottom w:val="single" w:sz="12" w:space="0" w:color="244061" w:themeColor="accent1" w:themeShade="80"/>
            </w:tcBorders>
            <w:shd w:val="clear" w:color="auto" w:fill="auto"/>
          </w:tcPr>
          <w:p w14:paraId="30A0D8AF" w14:textId="77777777" w:rsidR="0040067C" w:rsidRPr="00967208" w:rsidRDefault="0040067C" w:rsidP="00AE0378">
            <w:pPr>
              <w:rPr>
                <w:rFonts w:ascii="Arial" w:hAnsi="Arial" w:cs="Arial"/>
                <w:sz w:val="2"/>
                <w:szCs w:val="2"/>
                <w:lang w:val="es-BO"/>
              </w:rPr>
            </w:pPr>
          </w:p>
        </w:tc>
        <w:tc>
          <w:tcPr>
            <w:tcW w:w="4962" w:type="dxa"/>
            <w:gridSpan w:val="13"/>
            <w:tcBorders>
              <w:bottom w:val="single" w:sz="12" w:space="0" w:color="244061" w:themeColor="accent1" w:themeShade="80"/>
            </w:tcBorders>
            <w:shd w:val="clear" w:color="auto" w:fill="auto"/>
          </w:tcPr>
          <w:p w14:paraId="25A58725" w14:textId="77777777" w:rsidR="0040067C" w:rsidRPr="00967208" w:rsidRDefault="0040067C" w:rsidP="00AE0378">
            <w:pPr>
              <w:rPr>
                <w:rFonts w:ascii="Arial" w:hAnsi="Arial" w:cs="Arial"/>
                <w:sz w:val="2"/>
                <w:szCs w:val="2"/>
                <w:lang w:val="es-BO"/>
              </w:rPr>
            </w:pPr>
          </w:p>
        </w:tc>
        <w:tc>
          <w:tcPr>
            <w:tcW w:w="236" w:type="dxa"/>
            <w:tcBorders>
              <w:top w:val="single" w:sz="4" w:space="0" w:color="auto"/>
              <w:bottom w:val="single" w:sz="12" w:space="0" w:color="244061" w:themeColor="accent1" w:themeShade="80"/>
            </w:tcBorders>
            <w:shd w:val="clear" w:color="auto" w:fill="auto"/>
          </w:tcPr>
          <w:p w14:paraId="5A3E5A8D" w14:textId="77777777" w:rsidR="0040067C" w:rsidRPr="00967208" w:rsidRDefault="0040067C" w:rsidP="00AE0378">
            <w:pPr>
              <w:rPr>
                <w:rFonts w:ascii="Arial" w:hAnsi="Arial" w:cs="Arial"/>
                <w:sz w:val="2"/>
                <w:szCs w:val="2"/>
                <w:lang w:val="es-BO"/>
              </w:rPr>
            </w:pPr>
          </w:p>
        </w:tc>
        <w:tc>
          <w:tcPr>
            <w:tcW w:w="312" w:type="dxa"/>
            <w:tcBorders>
              <w:top w:val="single" w:sz="4" w:space="0" w:color="auto"/>
              <w:bottom w:val="single" w:sz="12" w:space="0" w:color="244061" w:themeColor="accent1" w:themeShade="80"/>
            </w:tcBorders>
            <w:shd w:val="clear" w:color="auto" w:fill="auto"/>
          </w:tcPr>
          <w:p w14:paraId="2524B156" w14:textId="77777777" w:rsidR="0040067C" w:rsidRPr="00967208" w:rsidRDefault="0040067C" w:rsidP="00AE0378">
            <w:pPr>
              <w:rPr>
                <w:rFonts w:ascii="Arial" w:hAnsi="Arial" w:cs="Arial"/>
                <w:sz w:val="2"/>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0BB3E91E" w14:textId="77777777" w:rsidR="0040067C" w:rsidRPr="00967208" w:rsidRDefault="0040067C" w:rsidP="00AE0378">
            <w:pPr>
              <w:rPr>
                <w:rFonts w:ascii="Arial" w:hAnsi="Arial" w:cs="Arial"/>
                <w:sz w:val="2"/>
                <w:szCs w:val="2"/>
                <w:lang w:val="es-BO"/>
              </w:rPr>
            </w:pPr>
          </w:p>
        </w:tc>
        <w:tc>
          <w:tcPr>
            <w:tcW w:w="322" w:type="dxa"/>
            <w:tcBorders>
              <w:left w:val="nil"/>
              <w:bottom w:val="single" w:sz="12" w:space="0" w:color="244061" w:themeColor="accent1" w:themeShade="80"/>
              <w:right w:val="single" w:sz="12" w:space="0" w:color="244061" w:themeColor="accent1" w:themeShade="80"/>
            </w:tcBorders>
            <w:shd w:val="clear" w:color="auto" w:fill="auto"/>
          </w:tcPr>
          <w:p w14:paraId="1002D235" w14:textId="77777777" w:rsidR="0040067C" w:rsidRPr="00967208" w:rsidRDefault="0040067C" w:rsidP="00AE0378">
            <w:pPr>
              <w:rPr>
                <w:rFonts w:ascii="Arial" w:hAnsi="Arial" w:cs="Arial"/>
                <w:sz w:val="2"/>
                <w:szCs w:val="2"/>
                <w:lang w:val="es-BO"/>
              </w:rPr>
            </w:pPr>
          </w:p>
        </w:tc>
      </w:tr>
    </w:tbl>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A16197" w:rsidRDefault="00386E0A" w:rsidP="00CD1527">
            <w:pPr>
              <w:ind w:right="113"/>
              <w:jc w:val="both"/>
              <w:rPr>
                <w:rFonts w:ascii="Arial" w:hAnsi="Arial" w:cs="Arial"/>
                <w:sz w:val="15"/>
                <w:szCs w:val="15"/>
                <w:lang w:val="es-BO"/>
              </w:rPr>
            </w:pPr>
            <w:bookmarkStart w:id="70" w:name="OLE_LINK3"/>
            <w:bookmarkStart w:id="71" w:name="OLE_LINK4"/>
            <w:r w:rsidRPr="00A16197">
              <w:rPr>
                <w:rFonts w:ascii="Arial" w:hAnsi="Arial" w:cs="Arial"/>
                <w:sz w:val="15"/>
                <w:szCs w:val="15"/>
                <w:lang w:val="es-BO"/>
              </w:rPr>
              <w:t xml:space="preserve">De acuerdo con lo establecido en el Artículo 47 de las NB-SABS, los siguientes plazos son de cumplimiento obligatorio:  </w:t>
            </w:r>
          </w:p>
          <w:p w14:paraId="719CE55D"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propuestas:</w:t>
            </w:r>
          </w:p>
          <w:p w14:paraId="2B180D5C" w14:textId="48667B08"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Para contrataciones hasta Bs200.000.- (DOSCIENTOS MIL 00/100 BOLIVIANOS), plazo mínimo cuatro (4) días hábiles</w:t>
            </w:r>
            <w:r w:rsidR="003D58F1" w:rsidRPr="00A16197">
              <w:rPr>
                <w:rFonts w:ascii="Arial" w:hAnsi="Arial" w:cs="Arial"/>
                <w:sz w:val="15"/>
                <w:szCs w:val="15"/>
                <w:lang w:val="es-BO"/>
              </w:rPr>
              <w:t>;</w:t>
            </w:r>
          </w:p>
          <w:p w14:paraId="54C53D8A" w14:textId="1E8AC710"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 xml:space="preserve">Para contrataciones mayores a Bs200.000.- (DOSCIENTOS MIL 00/100 BOLIVIANOS) hasta Bs1.000.000.- (UN </w:t>
            </w:r>
            <w:r w:rsidR="004B0DAC" w:rsidRPr="00A16197">
              <w:rPr>
                <w:rFonts w:ascii="Arial" w:hAnsi="Arial" w:cs="Arial"/>
                <w:sz w:val="15"/>
                <w:szCs w:val="15"/>
                <w:lang w:val="es-BO"/>
              </w:rPr>
              <w:t>MILLÓN</w:t>
            </w:r>
            <w:r w:rsidRPr="00A16197">
              <w:rPr>
                <w:rFonts w:ascii="Arial" w:hAnsi="Arial" w:cs="Arial"/>
                <w:sz w:val="15"/>
                <w:szCs w:val="15"/>
                <w:lang w:val="es-BO"/>
              </w:rPr>
              <w:t xml:space="preserve"> 00/100 BOLIVIANOS), plazo mínimo ocho (8) días hábiles.</w:t>
            </w:r>
          </w:p>
          <w:p w14:paraId="2DD6BD09" w14:textId="71E0A32B" w:rsidR="00386E0A" w:rsidRPr="00A16197" w:rsidRDefault="003D58F1" w:rsidP="00B53080">
            <w:pPr>
              <w:ind w:left="113" w:right="113"/>
              <w:jc w:val="both"/>
              <w:rPr>
                <w:rFonts w:ascii="Arial" w:hAnsi="Arial" w:cs="Arial"/>
                <w:sz w:val="15"/>
                <w:szCs w:val="15"/>
                <w:lang w:val="es-BO"/>
              </w:rPr>
            </w:pPr>
            <w:r w:rsidRPr="00A16197">
              <w:rPr>
                <w:rFonts w:ascii="Arial" w:hAnsi="Arial" w:cs="Arial"/>
                <w:sz w:val="15"/>
                <w:szCs w:val="15"/>
                <w:lang w:val="es-BO"/>
              </w:rPr>
              <w:t xml:space="preserve">      </w:t>
            </w:r>
            <w:r w:rsidR="00386E0A" w:rsidRPr="00A16197">
              <w:rPr>
                <w:rFonts w:ascii="Arial" w:hAnsi="Arial" w:cs="Arial"/>
                <w:sz w:val="15"/>
                <w:szCs w:val="15"/>
                <w:lang w:val="es-BO"/>
              </w:rPr>
              <w:t xml:space="preserve">Ambos computables a partir del día siguiente </w:t>
            </w:r>
            <w:r w:rsidR="00291633" w:rsidRPr="00A16197">
              <w:rPr>
                <w:rFonts w:ascii="Arial" w:hAnsi="Arial" w:cs="Arial"/>
                <w:sz w:val="15"/>
                <w:szCs w:val="15"/>
                <w:lang w:val="es-BO"/>
              </w:rPr>
              <w:t xml:space="preserve">hábil </w:t>
            </w:r>
            <w:r w:rsidR="00386E0A" w:rsidRPr="00A16197">
              <w:rPr>
                <w:rFonts w:ascii="Arial" w:hAnsi="Arial" w:cs="Arial"/>
                <w:sz w:val="15"/>
                <w:szCs w:val="15"/>
                <w:lang w:val="es-BO"/>
              </w:rPr>
              <w:t>de la</w:t>
            </w:r>
            <w:r w:rsidR="004247ED" w:rsidRPr="00A16197">
              <w:rPr>
                <w:rFonts w:ascii="Arial" w:hAnsi="Arial" w:cs="Arial"/>
                <w:sz w:val="15"/>
                <w:szCs w:val="15"/>
                <w:lang w:val="es-BO"/>
              </w:rPr>
              <w:t xml:space="preserve"> publicación de la convocatoria</w:t>
            </w:r>
            <w:r w:rsidR="00096FB8" w:rsidRPr="00A16197">
              <w:rPr>
                <w:rFonts w:ascii="Arial" w:hAnsi="Arial" w:cs="Arial"/>
                <w:sz w:val="15"/>
                <w:szCs w:val="15"/>
                <w:lang w:val="es-BO"/>
              </w:rPr>
              <w:t xml:space="preserve"> en el SICOES</w:t>
            </w:r>
            <w:r w:rsidR="00386E0A" w:rsidRPr="00A16197">
              <w:rPr>
                <w:rFonts w:ascii="Arial" w:hAnsi="Arial" w:cs="Arial"/>
                <w:sz w:val="15"/>
                <w:szCs w:val="15"/>
                <w:lang w:val="es-BO"/>
              </w:rPr>
              <w:t>;</w:t>
            </w:r>
          </w:p>
          <w:p w14:paraId="221EDD4F"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documentos para la formalización de la contratación, plazo de entrega de documentos no menor a cuatro (4) días hábiles);</w:t>
            </w:r>
          </w:p>
          <w:p w14:paraId="151CEDC7"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16197">
              <w:rPr>
                <w:rFonts w:ascii="Arial" w:hAnsi="Arial" w:cs="Arial"/>
                <w:sz w:val="15"/>
                <w:szCs w:val="15"/>
                <w:lang w:val="es-BO"/>
              </w:rPr>
              <w:t>MILLÓN</w:t>
            </w:r>
            <w:r w:rsidRPr="00A16197">
              <w:rPr>
                <w:rFonts w:ascii="Arial" w:hAnsi="Arial" w:cs="Arial"/>
                <w:sz w:val="15"/>
                <w:szCs w:val="15"/>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A16197" w:rsidRDefault="00386E0A" w:rsidP="00B53080">
            <w:pPr>
              <w:ind w:left="113" w:right="113"/>
              <w:jc w:val="both"/>
              <w:rPr>
                <w:sz w:val="15"/>
                <w:szCs w:val="15"/>
                <w:lang w:val="es-BO"/>
              </w:rPr>
            </w:pPr>
            <w:r w:rsidRPr="00A16197">
              <w:rPr>
                <w:rFonts w:ascii="Arial" w:hAnsi="Arial" w:cs="Arial"/>
                <w:b/>
                <w:sz w:val="15"/>
                <w:szCs w:val="15"/>
                <w:lang w:val="es-BO"/>
              </w:rPr>
              <w:t>El incumplimiento a los plazos señalados será considerado como inobservancia a la normativa</w:t>
            </w:r>
          </w:p>
        </w:tc>
      </w:tr>
      <w:bookmarkEnd w:id="70"/>
      <w:bookmarkEnd w:id="71"/>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67208" w:rsidRDefault="0002498E" w:rsidP="00386E0A">
      <w:pPr>
        <w:jc w:val="right"/>
        <w:rPr>
          <w:rFonts w:ascii="Arial" w:hAnsi="Arial" w:cs="Arial"/>
          <w:sz w:val="8"/>
          <w:szCs w:val="14"/>
          <w:lang w:val="es-BO"/>
        </w:rPr>
      </w:pPr>
    </w:p>
    <w:tbl>
      <w:tblPr>
        <w:tblW w:w="911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190"/>
        <w:gridCol w:w="198"/>
      </w:tblGrid>
      <w:tr w:rsidR="0002498E" w:rsidRPr="009956C4" w14:paraId="1F809B1A" w14:textId="77777777" w:rsidTr="004D08EF">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CD15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190"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98"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0A103B6" w:rsidR="00A15A7C" w:rsidRPr="00CD1527" w:rsidRDefault="00CA4D0E" w:rsidP="008E5BD4">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44A1C4C" w:rsidR="00A15A7C" w:rsidRPr="00CD1527" w:rsidRDefault="006021A0" w:rsidP="00510817">
            <w:pPr>
              <w:adjustRightInd w:val="0"/>
              <w:snapToGrid w:val="0"/>
              <w:jc w:val="center"/>
              <w:rPr>
                <w:rFonts w:ascii="Arial" w:hAnsi="Arial" w:cs="Arial"/>
                <w:lang w:val="es-BO"/>
              </w:rPr>
            </w:pPr>
            <w:r w:rsidRPr="00CD1527">
              <w:rPr>
                <w:rFonts w:ascii="Arial" w:hAnsi="Arial" w:cs="Arial"/>
                <w:lang w:val="es-BO"/>
              </w:rPr>
              <w:t>0</w:t>
            </w:r>
            <w:r w:rsidR="0051081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2425A701" w:rsidR="00A15A7C"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6B19A6" w14:paraId="78F2F49D"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6B19A6" w:rsidRDefault="00A15A7C" w:rsidP="002545E0">
            <w:pPr>
              <w:adjustRightInd w:val="0"/>
              <w:snapToGrid w:val="0"/>
              <w:jc w:val="center"/>
              <w:rPr>
                <w:rFonts w:ascii="Arial" w:hAnsi="Arial" w:cs="Arial"/>
                <w:lang w:val="es-BO"/>
              </w:rPr>
            </w:pPr>
            <w:r w:rsidRPr="006B19A6">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6B19A6" w:rsidRDefault="00A15A7C" w:rsidP="00882C0D">
            <w:pPr>
              <w:adjustRightInd w:val="0"/>
              <w:snapToGrid w:val="0"/>
              <w:ind w:left="113" w:right="113"/>
              <w:jc w:val="both"/>
              <w:rPr>
                <w:rFonts w:ascii="Arial" w:hAnsi="Arial" w:cs="Arial"/>
                <w:b/>
                <w:lang w:val="es-BO"/>
              </w:rPr>
            </w:pPr>
            <w:r w:rsidRPr="006B19A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6B19A6"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6B19A6"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6B19A6"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6B19A6"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6B19A6"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6B19A6"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6B19A6"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6B19A6" w:rsidRDefault="00A15A7C" w:rsidP="00882C0D">
            <w:pPr>
              <w:adjustRightInd w:val="0"/>
              <w:snapToGrid w:val="0"/>
              <w:jc w:val="center"/>
              <w:rPr>
                <w:rFonts w:ascii="Arial" w:hAnsi="Arial" w:cs="Arial"/>
                <w:i/>
                <w:lang w:val="es-BO"/>
              </w:rPr>
            </w:pPr>
          </w:p>
        </w:tc>
        <w:tc>
          <w:tcPr>
            <w:tcW w:w="2190" w:type="dxa"/>
            <w:tcBorders>
              <w:top w:val="nil"/>
              <w:left w:val="nil"/>
              <w:bottom w:val="single" w:sz="4" w:space="0" w:color="auto"/>
              <w:right w:val="nil"/>
            </w:tcBorders>
            <w:shd w:val="clear" w:color="auto" w:fill="auto"/>
            <w:vAlign w:val="center"/>
          </w:tcPr>
          <w:p w14:paraId="0D154BBB" w14:textId="77777777" w:rsidR="00A15A7C" w:rsidRPr="006B19A6"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5070261" w14:textId="77777777" w:rsidR="00A15A7C" w:rsidRPr="006B19A6" w:rsidRDefault="00A15A7C" w:rsidP="00882C0D">
            <w:pPr>
              <w:adjustRightInd w:val="0"/>
              <w:snapToGrid w:val="0"/>
              <w:jc w:val="center"/>
              <w:rPr>
                <w:rFonts w:ascii="Arial" w:hAnsi="Arial" w:cs="Arial"/>
                <w:i/>
                <w:lang w:val="es-BO"/>
              </w:rPr>
            </w:pPr>
          </w:p>
        </w:tc>
      </w:tr>
      <w:tr w:rsidR="00A15A7C" w:rsidRPr="006876A4" w14:paraId="1140F5FB" w14:textId="77777777" w:rsidTr="00CD15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6B19A6"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6B19A6"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6B19A6"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588F154E" w:rsidR="00A15A7C" w:rsidRPr="00777178" w:rsidRDefault="00A15A7C" w:rsidP="007B2DB0">
            <w:pPr>
              <w:adjustRightInd w:val="0"/>
              <w:snapToGrid w:val="0"/>
              <w:jc w:val="center"/>
              <w:rPr>
                <w:rFonts w:ascii="Arial" w:hAnsi="Arial" w:cs="Arial"/>
                <w:b/>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777178" w:rsidRDefault="00A15A7C" w:rsidP="00882C0D">
            <w:pPr>
              <w:adjustRightInd w:val="0"/>
              <w:snapToGrid w:val="0"/>
              <w:jc w:val="center"/>
              <w:rPr>
                <w:rFonts w:ascii="Arial" w:hAnsi="Arial" w:cs="Arial"/>
                <w:b/>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08CDC1C3" w:rsidR="00A15A7C" w:rsidRPr="00777178" w:rsidRDefault="00A15A7C" w:rsidP="007B2DB0">
            <w:pPr>
              <w:adjustRightInd w:val="0"/>
              <w:snapToGrid w:val="0"/>
              <w:jc w:val="center"/>
              <w:rPr>
                <w:rFonts w:ascii="Arial" w:hAnsi="Arial" w:cs="Arial"/>
                <w:b/>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777178" w:rsidRDefault="00A15A7C" w:rsidP="00882C0D">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0B70FE05" w:rsidR="00A15A7C" w:rsidRPr="00777178" w:rsidRDefault="00A15A7C" w:rsidP="00882C0D">
            <w:pPr>
              <w:adjustRightInd w:val="0"/>
              <w:snapToGrid w:val="0"/>
              <w:jc w:val="center"/>
              <w:rPr>
                <w:rFonts w:ascii="Arial" w:hAnsi="Arial" w:cs="Arial"/>
                <w:b/>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777178" w:rsidRDefault="00A15A7C" w:rsidP="00882C0D">
            <w:pPr>
              <w:adjustRightInd w:val="0"/>
              <w:snapToGrid w:val="0"/>
              <w:jc w:val="center"/>
              <w:rPr>
                <w:rFonts w:ascii="Arial" w:hAnsi="Arial" w:cs="Arial"/>
                <w:b/>
                <w:lang w:val="es-BO"/>
              </w:rPr>
            </w:pPr>
          </w:p>
        </w:tc>
        <w:tc>
          <w:tcPr>
            <w:tcW w:w="134" w:type="dxa"/>
            <w:tcBorders>
              <w:top w:val="nil"/>
              <w:left w:val="single" w:sz="12" w:space="0" w:color="auto"/>
              <w:bottom w:val="nil"/>
              <w:right w:val="single" w:sz="4" w:space="0" w:color="auto"/>
            </w:tcBorders>
          </w:tcPr>
          <w:p w14:paraId="29CB141A" w14:textId="77777777" w:rsidR="00A15A7C" w:rsidRPr="00777178" w:rsidRDefault="00A15A7C" w:rsidP="00882C0D">
            <w:pPr>
              <w:adjustRightInd w:val="0"/>
              <w:snapToGrid w:val="0"/>
              <w:jc w:val="center"/>
              <w:rPr>
                <w:rFonts w:ascii="Arial" w:hAnsi="Arial" w:cs="Arial"/>
                <w:b/>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63FD674E" w:rsidR="00A15A7C" w:rsidRPr="00777178" w:rsidRDefault="00A15A7C" w:rsidP="00882C0D">
            <w:pPr>
              <w:adjustRightInd w:val="0"/>
              <w:snapToGrid w:val="0"/>
              <w:jc w:val="center"/>
              <w:rPr>
                <w:rFonts w:ascii="Arial" w:hAnsi="Arial" w:cs="Arial"/>
                <w:b/>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777178" w:rsidRDefault="00A15A7C" w:rsidP="00882C0D">
            <w:pPr>
              <w:adjustRightInd w:val="0"/>
              <w:snapToGrid w:val="0"/>
              <w:jc w:val="center"/>
              <w:rPr>
                <w:rFonts w:ascii="Arial" w:hAnsi="Arial" w:cs="Arial"/>
                <w:b/>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11EC1CC" w:rsidR="00A15A7C" w:rsidRPr="00777178" w:rsidRDefault="00A15A7C" w:rsidP="00882C0D">
            <w:pPr>
              <w:adjustRightInd w:val="0"/>
              <w:snapToGrid w:val="0"/>
              <w:jc w:val="center"/>
              <w:rPr>
                <w:rFonts w:ascii="Arial" w:hAnsi="Arial" w:cs="Arial"/>
                <w:b/>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777178"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777178" w:rsidRDefault="00A15A7C" w:rsidP="00882C0D">
            <w:pPr>
              <w:adjustRightInd w:val="0"/>
              <w:snapToGrid w:val="0"/>
              <w:jc w:val="center"/>
              <w:rPr>
                <w:rFonts w:ascii="Arial" w:hAnsi="Arial" w:cs="Arial"/>
                <w:b/>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C181D2E" w:rsidR="00B02B00" w:rsidRPr="00777178" w:rsidRDefault="00B02B00" w:rsidP="007B074A">
            <w:pPr>
              <w:adjustRightInd w:val="0"/>
              <w:snapToGrid w:val="0"/>
              <w:rPr>
                <w:rFonts w:ascii="Arial" w:hAnsi="Arial" w:cs="Arial"/>
                <w:b/>
                <w:lang w:val="es-BO"/>
              </w:rPr>
            </w:pP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6B19A6" w:rsidRDefault="00A15A7C" w:rsidP="00882C0D">
            <w:pPr>
              <w:adjustRightInd w:val="0"/>
              <w:snapToGrid w:val="0"/>
              <w:jc w:val="center"/>
              <w:rPr>
                <w:rFonts w:ascii="Arial" w:hAnsi="Arial" w:cs="Arial"/>
                <w:lang w:val="es-BO"/>
              </w:rPr>
            </w:pPr>
          </w:p>
        </w:tc>
      </w:tr>
      <w:tr w:rsidR="00A15A7C" w:rsidRPr="0006531E" w14:paraId="5E9D0DAC"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06531E"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06531E"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723B0E35" w14:textId="77777777" w:rsidR="00A15A7C" w:rsidRPr="0006531E" w:rsidRDefault="00A15A7C" w:rsidP="00882C0D">
            <w:pPr>
              <w:adjustRightInd w:val="0"/>
              <w:snapToGrid w:val="0"/>
              <w:jc w:val="center"/>
              <w:rPr>
                <w:rFonts w:ascii="Arial" w:hAnsi="Arial" w:cs="Arial"/>
                <w:i/>
                <w:lang w:val="es-BO"/>
              </w:rPr>
            </w:pPr>
          </w:p>
        </w:tc>
      </w:tr>
      <w:tr w:rsidR="00CD1527" w:rsidRPr="0006531E" w14:paraId="3315E418" w14:textId="77777777" w:rsidTr="00CD15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2E3EDA02" w:rsidR="00CD1527" w:rsidRPr="0006531E" w:rsidRDefault="00CA4D0E" w:rsidP="00974BFC">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06531E"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3B57ACB3" w:rsidR="00CD1527" w:rsidRPr="00A756A8" w:rsidRDefault="00CA4D0E" w:rsidP="00CD152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F177F2A" w:rsidR="00CD1527" w:rsidRPr="0006531E" w:rsidRDefault="00CA4D0E" w:rsidP="00CD152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06531E"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06531E"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06531E"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06531E"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06531E"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53584" w14:textId="77777777" w:rsidR="00CA4D0E" w:rsidRPr="002B4997" w:rsidRDefault="00CA4D0E" w:rsidP="00CA4D0E">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Fisica:</w:t>
            </w:r>
          </w:p>
          <w:p w14:paraId="1832C0A1" w14:textId="77777777" w:rsidR="00CA4D0E" w:rsidRPr="002B4997" w:rsidRDefault="00CA4D0E" w:rsidP="00CA4D0E">
            <w:pPr>
              <w:adjustRightInd w:val="0"/>
              <w:snapToGrid w:val="0"/>
              <w:jc w:val="both"/>
              <w:rPr>
                <w:rFonts w:ascii="Arial" w:hAnsi="Arial" w:cs="Arial"/>
                <w:sz w:val="14"/>
                <w:szCs w:val="12"/>
                <w:lang w:val="es-BO"/>
              </w:rPr>
            </w:pPr>
            <w:r w:rsidRPr="002B4997">
              <w:rPr>
                <w:rFonts w:ascii="Arial" w:hAnsi="Arial" w:cs="Arial"/>
                <w:sz w:val="14"/>
                <w:szCs w:val="12"/>
                <w:lang w:val="es-BO"/>
              </w:rPr>
              <w:t>Planta Baja, Ventanilla única de Correspondencia del Edif. Principal del BCB (Nota dirigida al Gerente General del BCB – RPC) ó</w:t>
            </w:r>
          </w:p>
          <w:p w14:paraId="6E149263" w14:textId="77777777" w:rsidR="00CA4D0E" w:rsidRPr="002B4997" w:rsidRDefault="00CA4D0E" w:rsidP="00CA4D0E">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electrónica:</w:t>
            </w:r>
          </w:p>
          <w:p w14:paraId="7FFB485E" w14:textId="6AFAD935" w:rsidR="00CD1527" w:rsidRPr="0006531E" w:rsidRDefault="00CA4D0E" w:rsidP="00CA4D0E">
            <w:pPr>
              <w:adjustRightInd w:val="0"/>
              <w:snapToGrid w:val="0"/>
              <w:rPr>
                <w:rFonts w:ascii="Arial" w:hAnsi="Arial" w:cs="Arial"/>
                <w:lang w:val="es-BO"/>
              </w:rPr>
            </w:pPr>
            <w:r w:rsidRPr="002B4997">
              <w:rPr>
                <w:rFonts w:ascii="Arial" w:hAnsi="Arial" w:cs="Arial"/>
                <w:sz w:val="14"/>
                <w:szCs w:val="12"/>
                <w:lang w:val="es-BO"/>
              </w:rPr>
              <w:t xml:space="preserve">A los correos electrónicos </w:t>
            </w:r>
            <w:hyperlink r:id="rId16" w:history="1">
              <w:r w:rsidRPr="007142CA">
                <w:rPr>
                  <w:rStyle w:val="Hipervnculo"/>
                  <w:rFonts w:ascii="Arial" w:hAnsi="Arial" w:cs="Arial"/>
                  <w:sz w:val="14"/>
                  <w:szCs w:val="12"/>
                  <w:lang w:val="es-BO"/>
                </w:rPr>
                <w:t>aparrado@bcb.gob.bo</w:t>
              </w:r>
            </w:hyperlink>
            <w:r w:rsidRPr="002B4997">
              <w:rPr>
                <w:rFonts w:ascii="Arial" w:hAnsi="Arial" w:cs="Arial"/>
                <w:sz w:val="14"/>
                <w:szCs w:val="12"/>
                <w:lang w:val="es-BO"/>
              </w:rPr>
              <w:t xml:space="preserve">, </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06531E" w:rsidRDefault="00CD1527" w:rsidP="00CD1527">
            <w:pPr>
              <w:adjustRightInd w:val="0"/>
              <w:snapToGrid w:val="0"/>
              <w:jc w:val="center"/>
              <w:rPr>
                <w:rFonts w:ascii="Arial" w:hAnsi="Arial" w:cs="Arial"/>
                <w:lang w:val="es-BO"/>
              </w:rPr>
            </w:pPr>
          </w:p>
        </w:tc>
      </w:tr>
      <w:tr w:rsidR="00A15A7C" w:rsidRPr="0006531E" w14:paraId="410030B8"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1EA87E40" w14:textId="77777777" w:rsidR="00A15A7C" w:rsidRPr="0006531E" w:rsidRDefault="00A15A7C" w:rsidP="00882C0D">
            <w:pPr>
              <w:adjustRightInd w:val="0"/>
              <w:snapToGrid w:val="0"/>
              <w:jc w:val="center"/>
              <w:rPr>
                <w:rFonts w:ascii="Arial" w:hAnsi="Arial" w:cs="Arial"/>
                <w:i/>
                <w:lang w:val="es-BO"/>
              </w:rPr>
            </w:pPr>
          </w:p>
        </w:tc>
      </w:tr>
      <w:tr w:rsidR="00CD1527" w:rsidRPr="0006531E" w14:paraId="0AD8F504" w14:textId="77777777" w:rsidTr="00CD15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69196A2F" w:rsidR="00CD1527" w:rsidRPr="00A756A8" w:rsidRDefault="00CA4D0E" w:rsidP="00CD152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A756A8"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45F0543A" w:rsidR="00CD1527" w:rsidRPr="00A756A8" w:rsidRDefault="00CA4D0E" w:rsidP="00CD152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2A3FFAC8" w:rsidR="00CD1527" w:rsidRPr="00A756A8" w:rsidRDefault="00CA4D0E" w:rsidP="00CD152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A756A8"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06531E"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E523FBA" w:rsidR="00CD1527" w:rsidRPr="0006531E" w:rsidRDefault="00CA4D0E" w:rsidP="00CD152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06531E"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0B202F6E" w:rsidR="00CD1527" w:rsidRPr="0006531E" w:rsidRDefault="00CA4D0E" w:rsidP="00CD152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0EE39B" w14:textId="77777777" w:rsidR="00CA4D0E" w:rsidRPr="002B4997" w:rsidRDefault="00CA4D0E" w:rsidP="00CA4D0E">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presencial</w:t>
            </w:r>
          </w:p>
          <w:p w14:paraId="1C3EB5EF" w14:textId="77777777" w:rsidR="00CA4D0E" w:rsidRPr="002B4997" w:rsidRDefault="00CA4D0E" w:rsidP="00CA4D0E">
            <w:pPr>
              <w:adjustRightInd w:val="0"/>
              <w:snapToGrid w:val="0"/>
              <w:jc w:val="both"/>
              <w:rPr>
                <w:rFonts w:ascii="Arial" w:hAnsi="Arial" w:cs="Arial"/>
                <w:sz w:val="14"/>
                <w:szCs w:val="12"/>
                <w:lang w:val="es-BO"/>
              </w:rPr>
            </w:pPr>
            <w:r w:rsidRPr="002B4997">
              <w:rPr>
                <w:rFonts w:ascii="Arial" w:hAnsi="Arial" w:cs="Arial"/>
                <w:sz w:val="14"/>
                <w:szCs w:val="12"/>
                <w:lang w:val="es-BO"/>
              </w:rPr>
              <w:t>Piso 7, Edif. Principal del BCB – Calle Ayacucho esq. Mercado (Departamento de Compras y Contrataciones).</w:t>
            </w:r>
          </w:p>
          <w:p w14:paraId="2CD658C8" w14:textId="77777777" w:rsidR="00CA4D0E" w:rsidRPr="002B4997" w:rsidRDefault="00CA4D0E" w:rsidP="00CA4D0E">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Virtual:</w:t>
            </w:r>
          </w:p>
          <w:p w14:paraId="3618CB05" w14:textId="77777777" w:rsidR="00CA4D0E" w:rsidRDefault="00CA4D0E" w:rsidP="00CA4D0E">
            <w:pPr>
              <w:adjustRightInd w:val="0"/>
              <w:snapToGrid w:val="0"/>
              <w:jc w:val="both"/>
              <w:rPr>
                <w:rStyle w:val="Hipervnculo"/>
                <w:rFonts w:ascii="Helvetica" w:hAnsi="Helvetica" w:cs="Helvetica"/>
                <w:sz w:val="14"/>
                <w:szCs w:val="12"/>
              </w:rPr>
            </w:pPr>
            <w:r w:rsidRPr="002B4997">
              <w:rPr>
                <w:rFonts w:ascii="Arial" w:hAnsi="Arial" w:cs="Arial"/>
                <w:sz w:val="14"/>
                <w:szCs w:val="12"/>
                <w:lang w:val="es-BO"/>
              </w:rPr>
              <w:t xml:space="preserve">El enlace para la reunión virtual es: </w:t>
            </w:r>
          </w:p>
          <w:p w14:paraId="19D8A624" w14:textId="77777777" w:rsidR="00CA4D0E" w:rsidRPr="001C5D0F" w:rsidRDefault="00CA4D0E" w:rsidP="00CA4D0E">
            <w:pPr>
              <w:adjustRightInd w:val="0"/>
              <w:snapToGrid w:val="0"/>
              <w:jc w:val="both"/>
              <w:rPr>
                <w:rStyle w:val="Hipervnculo"/>
                <w:rFonts w:ascii="Arial" w:hAnsi="Arial" w:cs="Arial"/>
                <w:sz w:val="14"/>
                <w:szCs w:val="12"/>
              </w:rPr>
            </w:pPr>
            <w:r w:rsidRPr="001C5D0F">
              <w:rPr>
                <w:rStyle w:val="Hipervnculo"/>
                <w:rFonts w:ascii="Arial" w:hAnsi="Arial" w:cs="Arial"/>
                <w:sz w:val="14"/>
                <w:szCs w:val="12"/>
              </w:rPr>
              <w:t>https://bcb-gob-bo.zoom.us/j/89517065812?pwd=V2tTWk80M0Y1cm1SZ1JWQnI3em5Fdz09</w:t>
            </w:r>
          </w:p>
          <w:p w14:paraId="276A69ED" w14:textId="77777777" w:rsidR="00CA4D0E" w:rsidRPr="001C5D0F" w:rsidRDefault="00CA4D0E" w:rsidP="00CA4D0E">
            <w:pPr>
              <w:adjustRightInd w:val="0"/>
              <w:snapToGrid w:val="0"/>
              <w:jc w:val="both"/>
              <w:rPr>
                <w:rStyle w:val="Hipervnculo"/>
                <w:rFonts w:ascii="Arial" w:hAnsi="Arial" w:cs="Arial"/>
                <w:sz w:val="14"/>
                <w:szCs w:val="12"/>
              </w:rPr>
            </w:pPr>
          </w:p>
          <w:p w14:paraId="386E8170" w14:textId="77777777" w:rsidR="00CA4D0E" w:rsidRPr="001C5D0F" w:rsidRDefault="00CA4D0E" w:rsidP="00CA4D0E">
            <w:pPr>
              <w:adjustRightInd w:val="0"/>
              <w:snapToGrid w:val="0"/>
              <w:jc w:val="both"/>
              <w:rPr>
                <w:rStyle w:val="Hipervnculo"/>
                <w:rFonts w:ascii="Arial" w:hAnsi="Arial" w:cs="Arial"/>
                <w:color w:val="auto"/>
                <w:sz w:val="14"/>
                <w:szCs w:val="12"/>
                <w:u w:val="none"/>
              </w:rPr>
            </w:pPr>
            <w:r w:rsidRPr="001C5D0F">
              <w:rPr>
                <w:rStyle w:val="Hipervnculo"/>
                <w:rFonts w:ascii="Arial" w:hAnsi="Arial" w:cs="Arial"/>
                <w:color w:val="auto"/>
                <w:sz w:val="14"/>
                <w:szCs w:val="12"/>
                <w:u w:val="none"/>
              </w:rPr>
              <w:t>ID de reunión: 895 1706 5812</w:t>
            </w:r>
          </w:p>
          <w:p w14:paraId="62BF7ABE" w14:textId="02688573" w:rsidR="00A756A8" w:rsidRPr="0006531E" w:rsidRDefault="00CA4D0E" w:rsidP="00CA4D0E">
            <w:pPr>
              <w:adjustRightInd w:val="0"/>
              <w:snapToGrid w:val="0"/>
              <w:rPr>
                <w:rFonts w:ascii="Arial" w:hAnsi="Arial" w:cs="Arial"/>
                <w:lang w:val="es-BO"/>
              </w:rPr>
            </w:pPr>
            <w:r w:rsidRPr="001C5D0F">
              <w:rPr>
                <w:rStyle w:val="Hipervnculo"/>
                <w:rFonts w:ascii="Arial" w:hAnsi="Arial" w:cs="Arial"/>
                <w:color w:val="auto"/>
                <w:sz w:val="14"/>
                <w:szCs w:val="12"/>
                <w:u w:val="none"/>
              </w:rPr>
              <w:t>Código de acceso: 979483</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06531E" w:rsidRDefault="00CD1527" w:rsidP="00CD1527">
            <w:pPr>
              <w:adjustRightInd w:val="0"/>
              <w:snapToGrid w:val="0"/>
              <w:jc w:val="center"/>
              <w:rPr>
                <w:rFonts w:ascii="Arial" w:hAnsi="Arial" w:cs="Arial"/>
                <w:lang w:val="es-BO"/>
              </w:rPr>
            </w:pPr>
          </w:p>
        </w:tc>
      </w:tr>
      <w:tr w:rsidR="00A15A7C" w:rsidRPr="0006531E" w14:paraId="6DA893C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6B15F79" w14:textId="77777777" w:rsidR="00A15A7C" w:rsidRPr="0006531E" w:rsidRDefault="00A15A7C" w:rsidP="00882C0D">
            <w:pPr>
              <w:adjustRightInd w:val="0"/>
              <w:snapToGrid w:val="0"/>
              <w:jc w:val="center"/>
              <w:rPr>
                <w:rFonts w:ascii="Arial" w:hAnsi="Arial" w:cs="Arial"/>
                <w:i/>
                <w:lang w:val="es-BO"/>
              </w:rPr>
            </w:pPr>
          </w:p>
        </w:tc>
      </w:tr>
      <w:tr w:rsidR="00A15A7C" w:rsidRPr="00CD1527" w14:paraId="408DFB95" w14:textId="77777777" w:rsidTr="00663819">
        <w:trPr>
          <w:trHeight w:val="72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06531E"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06531E"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06531E"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424532A" w:rsidR="00A15A7C" w:rsidRPr="0006531E" w:rsidRDefault="00CA4D0E" w:rsidP="00805B48">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06531E"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09749DA" w:rsidR="00A15A7C" w:rsidRPr="0006531E" w:rsidRDefault="00CA4D0E"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06531E"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66F8F0A2" w:rsidR="00A15A7C" w:rsidRPr="0006531E" w:rsidRDefault="00CA4D0E"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06531E"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06531E"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6D76E05" w:rsidR="00A15A7C" w:rsidRPr="0006531E" w:rsidRDefault="001C5D0F" w:rsidP="00747EB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06531E"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21A49D5F" w:rsidR="00A15A7C" w:rsidRPr="0006531E" w:rsidRDefault="001C5D0F" w:rsidP="00882C0D">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06531E"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06531E" w:rsidRDefault="00A15A7C" w:rsidP="00882C0D">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468E4594" w:rsidR="008C0544" w:rsidRPr="00A13ED5" w:rsidRDefault="00A15A7C" w:rsidP="00A13ED5">
            <w:pPr>
              <w:adjustRightInd w:val="0"/>
              <w:snapToGrid w:val="0"/>
              <w:jc w:val="both"/>
              <w:rPr>
                <w:rFonts w:ascii="Arial" w:hAnsi="Arial" w:cs="Arial"/>
              </w:rPr>
            </w:pPr>
            <w:r w:rsidRPr="00A756A8">
              <w:rPr>
                <w:rFonts w:ascii="Arial" w:hAnsi="Arial" w:cs="Arial"/>
                <w:sz w:val="14"/>
              </w:rPr>
              <w:t xml:space="preserve">En </w:t>
            </w:r>
            <w:r w:rsidRPr="00A756A8">
              <w:rPr>
                <w:rFonts w:ascii="Arial" w:hAnsi="Arial" w:cs="Arial"/>
                <w:b/>
                <w:sz w:val="14"/>
              </w:rPr>
              <w:t>FORMA ELECTRÓNICA</w:t>
            </w:r>
            <w:r w:rsidRPr="00A756A8">
              <w:rPr>
                <w:rFonts w:ascii="Arial" w:hAnsi="Arial" w:cs="Arial"/>
                <w:sz w:val="14"/>
              </w:rPr>
              <w:t>, a través del RUPE, de acuerdo con lo establecido en el presente DBC.</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021A0" w:rsidRPr="00CD1527" w14:paraId="1868B357" w14:textId="77777777" w:rsidTr="00CD15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335FA09" w:rsidR="006021A0" w:rsidRPr="00CD1527" w:rsidRDefault="001C5D0F" w:rsidP="00805B48">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8C611C6" w:rsidR="006021A0" w:rsidRPr="00CD1527" w:rsidRDefault="001C5D0F"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49EFD" w:rsidR="006021A0" w:rsidRPr="00CD1527" w:rsidRDefault="001C5D0F"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97E276A" w:rsidR="006021A0" w:rsidRPr="00CD1527" w:rsidRDefault="008B6F6E" w:rsidP="001C5D0F">
            <w:pPr>
              <w:adjustRightInd w:val="0"/>
              <w:snapToGrid w:val="0"/>
              <w:jc w:val="center"/>
              <w:rPr>
                <w:rFonts w:ascii="Arial" w:hAnsi="Arial" w:cs="Arial"/>
                <w:lang w:val="es-BO"/>
              </w:rPr>
            </w:pPr>
            <w:r>
              <w:rPr>
                <w:rFonts w:ascii="Arial" w:hAnsi="Arial" w:cs="Arial"/>
                <w:lang w:val="es-BO"/>
              </w:rPr>
              <w:t>1</w:t>
            </w:r>
            <w:r w:rsidR="001C5D0F">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0A765F3A"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2FD76F" w14:textId="77777777" w:rsidR="006021A0" w:rsidRPr="00CD1527" w:rsidRDefault="006021A0" w:rsidP="006021A0">
            <w:pPr>
              <w:adjustRightInd w:val="0"/>
              <w:snapToGrid w:val="0"/>
              <w:jc w:val="center"/>
              <w:rPr>
                <w:rFonts w:ascii="Arial" w:hAnsi="Arial" w:cs="Arial"/>
                <w:lang w:val="es-BO"/>
              </w:rPr>
            </w:pPr>
          </w:p>
        </w:tc>
      </w:tr>
      <w:tr w:rsidR="00A15A7C" w:rsidRPr="00CD1527" w14:paraId="58201D37"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021A0" w:rsidRPr="00CD1527" w14:paraId="19FC8BCB"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7BAEBEB" w:rsidR="006021A0" w:rsidRPr="00CD1527" w:rsidRDefault="001C5D0F" w:rsidP="00805B48">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8F96B1D" w:rsidR="006021A0" w:rsidRPr="00CD1527" w:rsidRDefault="001C5D0F"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38F2216" w:rsidR="006021A0" w:rsidRPr="00CD1527" w:rsidRDefault="001C5D0F"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6F34EDE" w:rsidR="006021A0" w:rsidRPr="00CD1527" w:rsidRDefault="008B6F6E" w:rsidP="001C5D0F">
            <w:pPr>
              <w:adjustRightInd w:val="0"/>
              <w:snapToGrid w:val="0"/>
              <w:jc w:val="center"/>
              <w:rPr>
                <w:rFonts w:ascii="Arial" w:hAnsi="Arial" w:cs="Arial"/>
                <w:lang w:val="es-BO"/>
              </w:rPr>
            </w:pPr>
            <w:r>
              <w:rPr>
                <w:rFonts w:ascii="Arial" w:hAnsi="Arial" w:cs="Arial"/>
                <w:lang w:val="es-BO"/>
              </w:rPr>
              <w:t>1</w:t>
            </w:r>
            <w:r w:rsidR="001C5D0F">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2A2A87F"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AC657D2"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DBE5F1" w:themeFill="accent1" w:themeFillTint="33"/>
            <w:vAlign w:val="center"/>
          </w:tcPr>
          <w:p w14:paraId="3623E45D" w14:textId="77777777" w:rsidR="006021A0" w:rsidRPr="00CD1527" w:rsidRDefault="006021A0" w:rsidP="006021A0">
            <w:pPr>
              <w:adjustRightInd w:val="0"/>
              <w:snapToGrid w:val="0"/>
              <w:jc w:val="center"/>
              <w:rPr>
                <w:rFonts w:ascii="Arial" w:hAnsi="Arial" w:cs="Arial"/>
                <w:lang w:val="es-BO"/>
              </w:rPr>
            </w:pPr>
          </w:p>
        </w:tc>
      </w:tr>
      <w:tr w:rsidR="00A15A7C" w:rsidRPr="00CD1527" w14:paraId="5FAD48D3"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021A0" w:rsidRPr="00CD1527" w14:paraId="768965FE" w14:textId="77777777" w:rsidTr="001C5D0F">
        <w:trPr>
          <w:trHeight w:val="1005"/>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21A0" w:rsidRPr="00CD1527" w:rsidRDefault="006021A0" w:rsidP="006021A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7F256FB0" w:rsidR="006021A0" w:rsidRPr="005600F0" w:rsidRDefault="001C5D0F" w:rsidP="009C549C">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21A0" w:rsidRPr="00CD1527" w:rsidRDefault="006021A0" w:rsidP="006021A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6E239D4E" w:rsidR="006021A0" w:rsidRPr="001C5D0F" w:rsidRDefault="001C5D0F" w:rsidP="00E2365F">
            <w:pPr>
              <w:adjustRightInd w:val="0"/>
              <w:snapToGrid w:val="0"/>
              <w:jc w:val="center"/>
              <w:rPr>
                <w:rFonts w:ascii="Arial" w:hAnsi="Arial" w:cs="Arial"/>
                <w:lang w:val="es-BO"/>
              </w:rPr>
            </w:pPr>
            <w:r w:rsidRPr="001C5D0F">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21A0" w:rsidRPr="001C5D0F" w:rsidRDefault="006021A0" w:rsidP="006021A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7569978" w:rsidR="006021A0" w:rsidRPr="001C5D0F" w:rsidRDefault="001C5D0F" w:rsidP="005600F0">
            <w:pPr>
              <w:adjustRightInd w:val="0"/>
              <w:snapToGrid w:val="0"/>
              <w:jc w:val="center"/>
              <w:rPr>
                <w:rFonts w:ascii="Arial" w:hAnsi="Arial" w:cs="Arial"/>
                <w:lang w:val="es-BO"/>
              </w:rPr>
            </w:pPr>
            <w:r w:rsidRPr="001C5D0F">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021A0" w:rsidRPr="00CD1527" w:rsidRDefault="006021A0" w:rsidP="006021A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226F2E4" w:rsidR="006021A0" w:rsidRPr="00CD1527" w:rsidRDefault="008B6F6E" w:rsidP="001C5D0F">
            <w:pPr>
              <w:adjustRightInd w:val="0"/>
              <w:snapToGrid w:val="0"/>
              <w:jc w:val="center"/>
              <w:rPr>
                <w:rFonts w:ascii="Arial" w:hAnsi="Arial" w:cs="Arial"/>
                <w:lang w:val="es-BO"/>
              </w:rPr>
            </w:pPr>
            <w:r>
              <w:rPr>
                <w:rFonts w:ascii="Arial" w:hAnsi="Arial" w:cs="Arial"/>
                <w:lang w:val="es-BO"/>
              </w:rPr>
              <w:t>1</w:t>
            </w:r>
            <w:r w:rsidR="001C5D0F">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021A0" w:rsidRPr="00CD1527" w:rsidRDefault="006021A0" w:rsidP="006021A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8881D4F" w:rsidR="006021A0" w:rsidRPr="00CD1527" w:rsidRDefault="00747EBE" w:rsidP="009C549C">
            <w:pPr>
              <w:adjustRightInd w:val="0"/>
              <w:snapToGrid w:val="0"/>
              <w:jc w:val="center"/>
              <w:rPr>
                <w:rFonts w:ascii="Arial" w:hAnsi="Arial" w:cs="Arial"/>
                <w:lang w:val="es-BO"/>
              </w:rPr>
            </w:pPr>
            <w:r>
              <w:rPr>
                <w:rFonts w:ascii="Arial" w:hAnsi="Arial" w:cs="Arial"/>
                <w:lang w:val="es-BO"/>
              </w:rPr>
              <w:t>5</w:t>
            </w:r>
            <w:r w:rsidR="009C549C">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21A0" w:rsidRPr="00CD1527" w:rsidRDefault="006021A0" w:rsidP="006021A0">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64483576" w:rsidR="006021A0" w:rsidRPr="00CD1527" w:rsidRDefault="006021A0" w:rsidP="006021A0">
            <w:pPr>
              <w:widowControl w:val="0"/>
              <w:jc w:val="both"/>
              <w:rPr>
                <w:rFonts w:ascii="Arial" w:hAnsi="Arial" w:cs="Arial"/>
              </w:rPr>
            </w:pPr>
            <w:r w:rsidRPr="00CD1527">
              <w:rPr>
                <w:rFonts w:ascii="Arial" w:hAnsi="Arial" w:cs="Arial"/>
              </w:rPr>
              <w:t xml:space="preserve">Piso 7, Dpto. de Compras y Contrataciones del edificio principal del BCB o ingresar al siguiente enlace a través de </w:t>
            </w:r>
            <w:r w:rsidR="005600F0">
              <w:rPr>
                <w:rFonts w:ascii="Arial" w:hAnsi="Arial" w:cs="Arial"/>
              </w:rPr>
              <w:t>zoom</w:t>
            </w:r>
            <w:r w:rsidRPr="00CD1527">
              <w:rPr>
                <w:rFonts w:ascii="Arial" w:hAnsi="Arial" w:cs="Arial"/>
              </w:rPr>
              <w:t xml:space="preserve">: </w:t>
            </w:r>
          </w:p>
          <w:p w14:paraId="4DAD3A4D" w14:textId="77777777" w:rsidR="0031423B" w:rsidRPr="0031423B" w:rsidRDefault="0031423B" w:rsidP="0031423B">
            <w:pPr>
              <w:adjustRightInd w:val="0"/>
              <w:snapToGrid w:val="0"/>
              <w:jc w:val="both"/>
              <w:rPr>
                <w:rFonts w:ascii="Arial" w:hAnsi="Arial" w:cs="Arial"/>
                <w:lang w:val="es-BO"/>
              </w:rPr>
            </w:pPr>
          </w:p>
          <w:p w14:paraId="4B408499" w14:textId="77777777" w:rsidR="00794F3B" w:rsidRPr="00794F3B" w:rsidRDefault="00794F3B" w:rsidP="00794F3B">
            <w:pPr>
              <w:adjustRightInd w:val="0"/>
              <w:snapToGrid w:val="0"/>
              <w:jc w:val="both"/>
              <w:rPr>
                <w:rFonts w:ascii="Arial" w:hAnsi="Arial" w:cs="Arial"/>
                <w:lang w:val="es-BO"/>
              </w:rPr>
            </w:pPr>
            <w:r w:rsidRPr="00794F3B">
              <w:rPr>
                <w:rFonts w:ascii="Arial" w:hAnsi="Arial" w:cs="Arial"/>
                <w:lang w:val="es-BO"/>
              </w:rPr>
              <w:t>Unirse a la reunión Zoom</w:t>
            </w:r>
          </w:p>
          <w:p w14:paraId="16808CDF" w14:textId="77777777" w:rsidR="001C5D0F" w:rsidRPr="001C5D0F" w:rsidRDefault="001C5D0F" w:rsidP="001C5D0F">
            <w:pPr>
              <w:adjustRightInd w:val="0"/>
              <w:snapToGrid w:val="0"/>
              <w:jc w:val="both"/>
              <w:rPr>
                <w:rStyle w:val="Hipervnculo"/>
                <w:rFonts w:ascii="Arial" w:hAnsi="Arial" w:cs="Arial"/>
                <w:lang w:val="es-BO"/>
              </w:rPr>
            </w:pPr>
            <w:r w:rsidRPr="001C5D0F">
              <w:rPr>
                <w:rStyle w:val="Hipervnculo"/>
                <w:rFonts w:ascii="Arial" w:hAnsi="Arial" w:cs="Arial"/>
                <w:lang w:val="es-BO"/>
              </w:rPr>
              <w:t>https://bcb-gob-bo.zoom.us/j/84559286698?pwd=NVVWVThhQ3RTcm16WkxwaFV0djladz09</w:t>
            </w:r>
          </w:p>
          <w:p w14:paraId="5CA90520" w14:textId="77777777" w:rsidR="001C5D0F" w:rsidRPr="001C5D0F" w:rsidRDefault="001C5D0F" w:rsidP="001C5D0F">
            <w:pPr>
              <w:adjustRightInd w:val="0"/>
              <w:snapToGrid w:val="0"/>
              <w:jc w:val="both"/>
              <w:rPr>
                <w:rStyle w:val="Hipervnculo"/>
                <w:rFonts w:ascii="Arial" w:hAnsi="Arial" w:cs="Arial"/>
                <w:lang w:val="es-BO"/>
              </w:rPr>
            </w:pPr>
          </w:p>
          <w:p w14:paraId="5B368CB7" w14:textId="77777777" w:rsidR="001C5D0F" w:rsidRPr="001C5D0F" w:rsidRDefault="001C5D0F" w:rsidP="001C5D0F">
            <w:pPr>
              <w:adjustRightInd w:val="0"/>
              <w:snapToGrid w:val="0"/>
              <w:jc w:val="both"/>
              <w:rPr>
                <w:rStyle w:val="Hipervnculo"/>
                <w:rFonts w:ascii="Arial" w:hAnsi="Arial" w:cs="Arial"/>
                <w:color w:val="auto"/>
                <w:u w:val="none"/>
                <w:lang w:val="es-BO"/>
              </w:rPr>
            </w:pPr>
            <w:r w:rsidRPr="001C5D0F">
              <w:rPr>
                <w:rStyle w:val="Hipervnculo"/>
                <w:rFonts w:ascii="Arial" w:hAnsi="Arial" w:cs="Arial"/>
                <w:color w:val="auto"/>
                <w:u w:val="none"/>
                <w:lang w:val="es-BO"/>
              </w:rPr>
              <w:t>ID de reunión: 845 5928 6698</w:t>
            </w:r>
          </w:p>
          <w:p w14:paraId="429E1DC6" w14:textId="56C13E7E" w:rsidR="0031423B" w:rsidRPr="00CD1527" w:rsidRDefault="001C5D0F" w:rsidP="001C5D0F">
            <w:pPr>
              <w:adjustRightInd w:val="0"/>
              <w:snapToGrid w:val="0"/>
              <w:jc w:val="both"/>
              <w:rPr>
                <w:rFonts w:ascii="Arial" w:hAnsi="Arial" w:cs="Arial"/>
                <w:lang w:val="es-BO"/>
              </w:rPr>
            </w:pPr>
            <w:r w:rsidRPr="001C5D0F">
              <w:rPr>
                <w:rStyle w:val="Hipervnculo"/>
                <w:rFonts w:ascii="Arial" w:hAnsi="Arial" w:cs="Arial"/>
                <w:color w:val="auto"/>
                <w:u w:val="none"/>
                <w:lang w:val="es-BO"/>
              </w:rPr>
              <w:t>Código de acceso: 973652</w:t>
            </w:r>
          </w:p>
        </w:tc>
        <w:tc>
          <w:tcPr>
            <w:tcW w:w="198" w:type="dxa"/>
            <w:vMerge/>
            <w:tcBorders>
              <w:left w:val="single" w:sz="4" w:space="0" w:color="auto"/>
              <w:right w:val="single" w:sz="12" w:space="0" w:color="000000" w:themeColor="text1"/>
            </w:tcBorders>
            <w:shd w:val="clear" w:color="auto" w:fill="auto"/>
            <w:vAlign w:val="center"/>
          </w:tcPr>
          <w:p w14:paraId="46E912F7" w14:textId="77777777" w:rsidR="006021A0" w:rsidRPr="00CD1527" w:rsidRDefault="006021A0" w:rsidP="006021A0">
            <w:pPr>
              <w:adjustRightInd w:val="0"/>
              <w:snapToGrid w:val="0"/>
              <w:jc w:val="center"/>
              <w:rPr>
                <w:rFonts w:ascii="Arial" w:hAnsi="Arial" w:cs="Arial"/>
                <w:lang w:val="es-BO"/>
              </w:rPr>
            </w:pPr>
          </w:p>
        </w:tc>
      </w:tr>
      <w:tr w:rsidR="00A15A7C" w:rsidRPr="00CD1527" w14:paraId="34BE3DCE" w14:textId="77777777" w:rsidTr="004D08EF">
        <w:trPr>
          <w:trHeight w:val="222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190"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1BD44E1" w:rsidR="00A15A7C" w:rsidRPr="00CD1527" w:rsidRDefault="001C5D0F" w:rsidP="00FB15B8">
            <w:pPr>
              <w:adjustRightInd w:val="0"/>
              <w:snapToGrid w:val="0"/>
              <w:jc w:val="center"/>
              <w:rPr>
                <w:rFonts w:ascii="Arial" w:hAnsi="Arial" w:cs="Arial"/>
                <w:lang w:val="es-BO"/>
              </w:rPr>
            </w:pPr>
            <w:r>
              <w:rPr>
                <w:rFonts w:ascii="Arial" w:hAnsi="Arial" w:cs="Arial"/>
                <w:lang w:val="es-BO"/>
              </w:rPr>
              <w:t>2</w:t>
            </w:r>
            <w:r w:rsidR="00FB15B8">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1E95E59" w:rsidR="00A15A7C" w:rsidRPr="00CD1527" w:rsidRDefault="001C5D0F" w:rsidP="007B074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884E6A8"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CD15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D4D434E" w:rsidR="00A15A7C" w:rsidRPr="00CD1527" w:rsidRDefault="001C5D0F" w:rsidP="009C549C">
            <w:pPr>
              <w:adjustRightInd w:val="0"/>
              <w:snapToGrid w:val="0"/>
              <w:jc w:val="center"/>
              <w:rPr>
                <w:rFonts w:ascii="Arial" w:hAnsi="Arial" w:cs="Arial"/>
                <w:lang w:val="es-BO"/>
              </w:rPr>
            </w:pPr>
            <w:r>
              <w:rPr>
                <w:rFonts w:ascii="Arial" w:hAnsi="Arial" w:cs="Arial"/>
                <w:lang w:val="es-BO"/>
              </w:rPr>
              <w:t>0</w:t>
            </w:r>
            <w:r w:rsidR="00FB15B8">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2E78CB4" w:rsidR="00A15A7C" w:rsidRPr="00CD1527" w:rsidRDefault="001C5D0F"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34E3CA7"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CD15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DB78E42" w:rsidR="00A15A7C" w:rsidRPr="00CD1527" w:rsidRDefault="001C5D0F" w:rsidP="00805B48">
            <w:pPr>
              <w:adjustRightInd w:val="0"/>
              <w:snapToGrid w:val="0"/>
              <w:jc w:val="center"/>
              <w:rPr>
                <w:rFonts w:ascii="Arial" w:hAnsi="Arial" w:cs="Arial"/>
                <w:lang w:val="es-BO"/>
              </w:rPr>
            </w:pPr>
            <w:r>
              <w:rPr>
                <w:rFonts w:ascii="Arial" w:hAnsi="Arial" w:cs="Arial"/>
                <w:lang w:val="es-BO"/>
              </w:rPr>
              <w:t>0</w:t>
            </w:r>
            <w:r w:rsidR="00FB15B8">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B4E1E0E" w:rsidR="00A15A7C" w:rsidRPr="00CD1527" w:rsidRDefault="001C5D0F" w:rsidP="007B074A">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74EA612"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1BB61DA9" w14:textId="77777777" w:rsidR="00A15A7C" w:rsidRPr="00CD1527" w:rsidRDefault="00A15A7C" w:rsidP="00473A73">
            <w:pPr>
              <w:adjustRightInd w:val="0"/>
              <w:snapToGrid w:val="0"/>
              <w:jc w:val="center"/>
              <w:rPr>
                <w:rFonts w:ascii="Arial" w:hAnsi="Arial" w:cs="Arial"/>
                <w:sz w:val="10"/>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75CC69BB" w14:textId="77777777" w:rsidR="00A15A7C" w:rsidRPr="00CD1527" w:rsidRDefault="00A15A7C" w:rsidP="00473A73">
            <w:pPr>
              <w:adjustRightInd w:val="0"/>
              <w:snapToGrid w:val="0"/>
              <w:jc w:val="center"/>
              <w:rPr>
                <w:rFonts w:ascii="Arial" w:hAnsi="Arial" w:cs="Arial"/>
                <w:sz w:val="10"/>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CD1527" w:rsidRDefault="00A15A7C" w:rsidP="00473A73">
            <w:pPr>
              <w:adjustRightInd w:val="0"/>
              <w:snapToGrid w:val="0"/>
              <w:jc w:val="center"/>
              <w:rPr>
                <w:rFonts w:ascii="Arial" w:hAnsi="Arial" w:cs="Arial"/>
                <w:sz w:val="10"/>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B1E455F" w:rsidR="00A15A7C" w:rsidRPr="00CD1527" w:rsidRDefault="001C5D0F" w:rsidP="00E2365F">
            <w:pPr>
              <w:adjustRightInd w:val="0"/>
              <w:snapToGrid w:val="0"/>
              <w:jc w:val="center"/>
              <w:rPr>
                <w:rFonts w:ascii="Arial" w:hAnsi="Arial" w:cs="Arial"/>
                <w:lang w:val="es-BO"/>
              </w:rPr>
            </w:pPr>
            <w:r>
              <w:rPr>
                <w:rFonts w:ascii="Arial" w:hAnsi="Arial" w:cs="Arial"/>
                <w:lang w:val="es-BO"/>
              </w:rPr>
              <w:t>1</w:t>
            </w:r>
            <w:r w:rsidR="00FB15B8">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3B2C88B" w:rsidR="00A15A7C" w:rsidRPr="00CD1527" w:rsidRDefault="001C5D0F"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AC6519E"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CD15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2358099B" w:rsidR="00A15A7C" w:rsidRPr="00CD1527" w:rsidRDefault="00FB15B8" w:rsidP="00984E7B">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3754CB7" w:rsidR="00A15A7C" w:rsidRPr="00CD1527" w:rsidRDefault="00FB15B8"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3C67456"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967208" w14:paraId="732FA089" w14:textId="77777777" w:rsidTr="00CD15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967208"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967208"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967208"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967208"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967208" w:rsidRDefault="00A15A7C" w:rsidP="00473A73">
            <w:pPr>
              <w:adjustRightInd w:val="0"/>
              <w:snapToGrid w:val="0"/>
              <w:jc w:val="center"/>
              <w:rPr>
                <w:rFonts w:ascii="Arial" w:hAnsi="Arial" w:cs="Arial"/>
                <w:sz w:val="4"/>
                <w:szCs w:val="4"/>
                <w:lang w:val="es-BO"/>
              </w:rPr>
            </w:pPr>
          </w:p>
        </w:tc>
        <w:tc>
          <w:tcPr>
            <w:tcW w:w="2190" w:type="dxa"/>
            <w:vMerge/>
            <w:tcBorders>
              <w:left w:val="nil"/>
              <w:bottom w:val="single" w:sz="12" w:space="0" w:color="auto"/>
              <w:right w:val="nil"/>
            </w:tcBorders>
            <w:shd w:val="clear" w:color="auto" w:fill="auto"/>
            <w:vAlign w:val="center"/>
          </w:tcPr>
          <w:p w14:paraId="722A102B" w14:textId="77777777" w:rsidR="00A15A7C" w:rsidRPr="00967208" w:rsidRDefault="00A15A7C" w:rsidP="00473A73">
            <w:pPr>
              <w:adjustRightInd w:val="0"/>
              <w:snapToGrid w:val="0"/>
              <w:jc w:val="center"/>
              <w:rPr>
                <w:rFonts w:ascii="Arial" w:hAnsi="Arial" w:cs="Arial"/>
                <w:sz w:val="4"/>
                <w:szCs w:val="4"/>
                <w:lang w:val="es-BO"/>
              </w:rPr>
            </w:pPr>
          </w:p>
        </w:tc>
        <w:tc>
          <w:tcPr>
            <w:tcW w:w="198"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967208"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5B100F03" w:rsidR="00A13ED5" w:rsidRDefault="00A13ED5">
      <w:pPr>
        <w:rPr>
          <w:lang w:val="es-BO"/>
        </w:rPr>
      </w:pPr>
      <w:r>
        <w:rPr>
          <w:lang w:val="es-BO"/>
        </w:rPr>
        <w:br w:type="page"/>
      </w:r>
    </w:p>
    <w:p w14:paraId="121CD48A" w14:textId="77777777" w:rsidR="006021A0" w:rsidRDefault="006021A0">
      <w:pPr>
        <w:rPr>
          <w:lang w:val="es-BO"/>
        </w:rPr>
      </w:pPr>
    </w:p>
    <w:p w14:paraId="33351991" w14:textId="26C64AF4"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2" w:name="_Toc94726527"/>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8"/>
        <w:gridCol w:w="4394"/>
      </w:tblGrid>
      <w:tr w:rsidR="004A6A61" w:rsidRPr="004A6A61" w14:paraId="6B6C1057" w14:textId="77777777" w:rsidTr="00E5024D">
        <w:trPr>
          <w:cantSplit/>
          <w:trHeight w:val="477"/>
          <w:tblHeader/>
        </w:trPr>
        <w:tc>
          <w:tcPr>
            <w:tcW w:w="5388" w:type="dxa"/>
            <w:vMerge w:val="restart"/>
            <w:shd w:val="clear" w:color="auto" w:fill="D9D9D9"/>
            <w:vAlign w:val="center"/>
          </w:tcPr>
          <w:p w14:paraId="0B0DA09B" w14:textId="77777777" w:rsidR="004A6A61" w:rsidRPr="004A6A61" w:rsidRDefault="004A6A61" w:rsidP="004A6A61">
            <w:pPr>
              <w:ind w:left="-70"/>
              <w:jc w:val="center"/>
              <w:rPr>
                <w:rFonts w:ascii="Arial" w:hAnsi="Arial" w:cs="Arial"/>
                <w:b/>
                <w:bCs/>
                <w:sz w:val="18"/>
                <w:szCs w:val="18"/>
              </w:rPr>
            </w:pPr>
            <w:r w:rsidRPr="004A6A61">
              <w:rPr>
                <w:rFonts w:ascii="Arial" w:hAnsi="Arial" w:cs="Arial"/>
                <w:b/>
                <w:bCs/>
                <w:sz w:val="18"/>
                <w:szCs w:val="18"/>
              </w:rPr>
              <w:t>REQUISITOS NECESARIOS DEL(LOS) BIEN(ES) Y LAS CONDICIONES COMPLEMENTARIAS</w:t>
            </w:r>
          </w:p>
        </w:tc>
        <w:tc>
          <w:tcPr>
            <w:tcW w:w="4394" w:type="dxa"/>
            <w:tcBorders>
              <w:bottom w:val="single" w:sz="4" w:space="0" w:color="auto"/>
            </w:tcBorders>
            <w:shd w:val="clear" w:color="auto" w:fill="D9D9D9"/>
            <w:vAlign w:val="center"/>
          </w:tcPr>
          <w:p w14:paraId="24D71C79"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4A6A61">
              <w:rPr>
                <w:rFonts w:ascii="Arial" w:hAnsi="Arial" w:cs="Arial"/>
                <w:sz w:val="18"/>
                <w:szCs w:val="18"/>
              </w:rPr>
              <w:t>Para ser llenado por el proponente</w:t>
            </w:r>
          </w:p>
        </w:tc>
      </w:tr>
      <w:tr w:rsidR="004A6A61" w:rsidRPr="004A6A61" w14:paraId="2AC2F7A4" w14:textId="77777777" w:rsidTr="004A6A61">
        <w:trPr>
          <w:cantSplit/>
          <w:trHeight w:val="858"/>
          <w:tblHeader/>
        </w:trPr>
        <w:tc>
          <w:tcPr>
            <w:tcW w:w="5388" w:type="dxa"/>
            <w:vMerge/>
            <w:shd w:val="clear" w:color="auto" w:fill="D9D9D9"/>
            <w:vAlign w:val="center"/>
          </w:tcPr>
          <w:p w14:paraId="2BBBD743" w14:textId="77777777" w:rsidR="004A6A61" w:rsidRPr="004A6A61" w:rsidRDefault="004A6A61" w:rsidP="004A6A61">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4394" w:type="dxa"/>
            <w:shd w:val="clear" w:color="auto" w:fill="D9D9D9"/>
            <w:vAlign w:val="center"/>
          </w:tcPr>
          <w:p w14:paraId="603DF057" w14:textId="77777777" w:rsidR="004A6A61" w:rsidRPr="004A6A61" w:rsidRDefault="004A6A61" w:rsidP="004A6A6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4A6A61">
              <w:rPr>
                <w:rFonts w:ascii="Arial" w:hAnsi="Arial" w:cs="Arial"/>
                <w:b/>
                <w:bCs/>
                <w:iCs/>
                <w:szCs w:val="18"/>
                <w:lang w:val="es-ES_tradnl"/>
              </w:rPr>
              <w:t>CARACTERÍSTICAS DE LA PROPUESTA</w:t>
            </w:r>
          </w:p>
          <w:p w14:paraId="433A32FD"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4A6A61">
              <w:rPr>
                <w:rFonts w:ascii="Arial" w:hAnsi="Arial" w:cs="Arial"/>
                <w:sz w:val="14"/>
                <w:szCs w:val="18"/>
              </w:rPr>
              <w:t>(Manifestar aceptación, especificar, adjuntar lo requerido según el registro específico para cada requisito)</w:t>
            </w:r>
          </w:p>
        </w:tc>
      </w:tr>
      <w:tr w:rsidR="004A6A61" w:rsidRPr="004A6A61" w14:paraId="1E533B1E" w14:textId="77777777" w:rsidTr="00E5024D">
        <w:trPr>
          <w:trHeight w:val="625"/>
        </w:trPr>
        <w:tc>
          <w:tcPr>
            <w:tcW w:w="5388" w:type="dxa"/>
            <w:vAlign w:val="center"/>
          </w:tcPr>
          <w:p w14:paraId="14A31F5B" w14:textId="77777777" w:rsidR="004A6A61" w:rsidRPr="004A6A61" w:rsidRDefault="004A6A61" w:rsidP="004A6A61">
            <w:pPr>
              <w:ind w:firstLine="6"/>
              <w:jc w:val="both"/>
              <w:rPr>
                <w:rFonts w:ascii="Arial" w:hAnsi="Arial" w:cs="Arial"/>
                <w:bCs/>
                <w:iCs/>
                <w:sz w:val="18"/>
                <w:szCs w:val="18"/>
              </w:rPr>
            </w:pPr>
            <w:r w:rsidRPr="004A6A61">
              <w:rPr>
                <w:rFonts w:ascii="Arial" w:hAnsi="Arial" w:cs="Arial"/>
                <w:sz w:val="18"/>
                <w:szCs w:val="18"/>
              </w:rPr>
              <w:t>Es la adquisición de una librería Tape Backup que permitirá obtener diariamente del Sistema de Video Vigilancia (SVV) copias de respaldo en cintas LTO, para preservar el historial de las grabaciones del SVV.</w:t>
            </w:r>
          </w:p>
        </w:tc>
        <w:tc>
          <w:tcPr>
            <w:tcW w:w="4394" w:type="dxa"/>
            <w:shd w:val="clear" w:color="auto" w:fill="D0CECE"/>
            <w:vAlign w:val="center"/>
          </w:tcPr>
          <w:p w14:paraId="50F69231"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4A6A61" w:rsidRPr="004A6A61" w14:paraId="47A58F68" w14:textId="77777777" w:rsidTr="00E5024D">
        <w:trPr>
          <w:trHeight w:val="283"/>
        </w:trPr>
        <w:tc>
          <w:tcPr>
            <w:tcW w:w="9782" w:type="dxa"/>
            <w:gridSpan w:val="2"/>
            <w:shd w:val="clear" w:color="auto" w:fill="17365D"/>
            <w:vAlign w:val="center"/>
          </w:tcPr>
          <w:p w14:paraId="7A0FB527"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4A6A61">
              <w:rPr>
                <w:rFonts w:ascii="Arial" w:hAnsi="Arial" w:cs="Arial"/>
                <w:b/>
                <w:bCs/>
                <w:color w:val="FFFFFF"/>
                <w:sz w:val="18"/>
                <w:szCs w:val="18"/>
              </w:rPr>
              <w:t>CARACTERÍSTICAS GENERALES DEL EQUIPO</w:t>
            </w:r>
          </w:p>
        </w:tc>
      </w:tr>
      <w:tr w:rsidR="004A6A61" w:rsidRPr="004A6A61" w14:paraId="5766D7BF" w14:textId="77777777" w:rsidTr="00E5024D">
        <w:trPr>
          <w:trHeight w:val="365"/>
        </w:trPr>
        <w:tc>
          <w:tcPr>
            <w:tcW w:w="9782" w:type="dxa"/>
            <w:gridSpan w:val="2"/>
            <w:shd w:val="clear" w:color="auto" w:fill="C6D9F1"/>
            <w:vAlign w:val="center"/>
          </w:tcPr>
          <w:p w14:paraId="357B5489"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4A6A61">
              <w:rPr>
                <w:rFonts w:ascii="Arial" w:hAnsi="Arial" w:cs="Arial"/>
                <w:b/>
                <w:color w:val="000000"/>
                <w:spacing w:val="-3"/>
                <w:sz w:val="18"/>
                <w:szCs w:val="18"/>
              </w:rPr>
              <w:t>LIBRERÍA TAPE BACKUP LTO</w:t>
            </w:r>
          </w:p>
        </w:tc>
      </w:tr>
      <w:tr w:rsidR="004A6A61" w:rsidRPr="004A6A61" w14:paraId="38FBE3CB" w14:textId="77777777" w:rsidTr="00E5024D">
        <w:trPr>
          <w:trHeight w:val="281"/>
        </w:trPr>
        <w:tc>
          <w:tcPr>
            <w:tcW w:w="5388" w:type="dxa"/>
            <w:vAlign w:val="center"/>
          </w:tcPr>
          <w:p w14:paraId="1F6F9B45" w14:textId="77777777" w:rsidR="004A6A61" w:rsidRPr="004A6A61" w:rsidRDefault="004A6A61" w:rsidP="00B80559">
            <w:pPr>
              <w:numPr>
                <w:ilvl w:val="0"/>
                <w:numId w:val="45"/>
              </w:numPr>
              <w:ind w:left="351" w:hanging="351"/>
              <w:contextualSpacing/>
              <w:jc w:val="both"/>
              <w:rPr>
                <w:rFonts w:ascii="Arial" w:hAnsi="Arial" w:cs="Arial"/>
                <w:sz w:val="18"/>
                <w:szCs w:val="18"/>
                <w:lang w:eastAsia="en-US"/>
              </w:rPr>
            </w:pPr>
            <w:r w:rsidRPr="004A6A61">
              <w:rPr>
                <w:rFonts w:ascii="Arial" w:hAnsi="Arial" w:cs="Arial"/>
                <w:b/>
                <w:sz w:val="18"/>
                <w:szCs w:val="18"/>
                <w:lang w:eastAsia="en-US"/>
              </w:rPr>
              <w:t>Marca:</w:t>
            </w:r>
            <w:r w:rsidRPr="004A6A61">
              <w:rPr>
                <w:rFonts w:ascii="Arial" w:hAnsi="Arial" w:cs="Arial"/>
                <w:sz w:val="18"/>
                <w:szCs w:val="18"/>
                <w:lang w:eastAsia="en-US"/>
              </w:rPr>
              <w:t xml:space="preserve"> A </w:t>
            </w:r>
            <w:r w:rsidRPr="004A6A61">
              <w:rPr>
                <w:rFonts w:ascii="Arial" w:hAnsi="Arial" w:cs="Arial"/>
                <w:bCs/>
                <w:iCs/>
                <w:sz w:val="18"/>
                <w:szCs w:val="18"/>
                <w:lang w:eastAsia="en-US"/>
              </w:rPr>
              <w:t>Especificar.</w:t>
            </w:r>
          </w:p>
          <w:p w14:paraId="17A47A97" w14:textId="77777777" w:rsidR="004A6A61" w:rsidRPr="004A6A61" w:rsidRDefault="004A6A61" w:rsidP="004A6A61">
            <w:pPr>
              <w:contextualSpacing/>
              <w:jc w:val="both"/>
              <w:rPr>
                <w:rFonts w:ascii="Arial" w:hAnsi="Arial" w:cs="Arial"/>
                <w:sz w:val="18"/>
                <w:szCs w:val="18"/>
              </w:rPr>
            </w:pPr>
            <w:r w:rsidRPr="004A6A61">
              <w:rPr>
                <w:rFonts w:ascii="Arial" w:hAnsi="Arial" w:cs="Arial"/>
                <w:b/>
                <w:i/>
                <w:sz w:val="18"/>
                <w:szCs w:val="18"/>
                <w:lang w:val="es-BO"/>
              </w:rPr>
              <w:t>(E</w:t>
            </w:r>
            <w:r w:rsidRPr="004A6A61">
              <w:rPr>
                <w:rFonts w:ascii="Arial" w:hAnsi="Arial" w:cs="Arial"/>
                <w:b/>
                <w:bCs/>
                <w:i/>
                <w:color w:val="000000"/>
                <w:sz w:val="18"/>
                <w:szCs w:val="18"/>
                <w:lang w:val="es-BO"/>
              </w:rPr>
              <w:t>specificar</w:t>
            </w:r>
            <w:r w:rsidRPr="004A6A61">
              <w:rPr>
                <w:rFonts w:ascii="Arial" w:hAnsi="Arial" w:cs="Arial"/>
                <w:b/>
                <w:i/>
                <w:sz w:val="18"/>
                <w:szCs w:val="18"/>
                <w:lang w:val="es-BO"/>
              </w:rPr>
              <w:t>)</w:t>
            </w:r>
            <w:r w:rsidRPr="004A6A61">
              <w:t xml:space="preserve"> </w:t>
            </w:r>
            <w:r w:rsidRPr="004A6A61">
              <w:rPr>
                <w:rFonts w:ascii="Arial" w:hAnsi="Arial" w:cs="Arial"/>
                <w:b/>
                <w:i/>
                <w:sz w:val="18"/>
                <w:szCs w:val="18"/>
                <w:lang w:val="es-BO"/>
              </w:rPr>
              <w:tab/>
            </w:r>
            <w:r w:rsidRPr="004A6A61">
              <w:rPr>
                <w:rFonts w:ascii="Arial" w:hAnsi="Arial" w:cs="Arial"/>
                <w:b/>
                <w:i/>
                <w:sz w:val="18"/>
                <w:szCs w:val="18"/>
                <w:lang w:val="es-BO"/>
              </w:rPr>
              <w:tab/>
            </w:r>
            <w:r w:rsidRPr="004A6A61">
              <w:rPr>
                <w:rFonts w:ascii="Arial" w:hAnsi="Arial" w:cs="Arial"/>
                <w:b/>
                <w:i/>
                <w:sz w:val="18"/>
                <w:szCs w:val="18"/>
                <w:lang w:val="es-BO"/>
              </w:rPr>
              <w:tab/>
            </w:r>
          </w:p>
        </w:tc>
        <w:tc>
          <w:tcPr>
            <w:tcW w:w="4394" w:type="dxa"/>
            <w:vAlign w:val="center"/>
          </w:tcPr>
          <w:p w14:paraId="1BFFA223" w14:textId="77777777" w:rsidR="004A6A61" w:rsidRPr="004A6A61" w:rsidRDefault="004A6A61" w:rsidP="004A6A61">
            <w:pPr>
              <w:jc w:val="both"/>
              <w:rPr>
                <w:rFonts w:ascii="Arial" w:hAnsi="Arial" w:cs="Arial"/>
                <w:sz w:val="18"/>
                <w:szCs w:val="18"/>
              </w:rPr>
            </w:pPr>
          </w:p>
        </w:tc>
      </w:tr>
      <w:tr w:rsidR="004A6A61" w:rsidRPr="004A6A61" w14:paraId="58912DC4" w14:textId="77777777" w:rsidTr="00E5024D">
        <w:trPr>
          <w:trHeight w:val="283"/>
        </w:trPr>
        <w:tc>
          <w:tcPr>
            <w:tcW w:w="5388" w:type="dxa"/>
            <w:vAlign w:val="center"/>
          </w:tcPr>
          <w:p w14:paraId="325EBCBC" w14:textId="77777777" w:rsidR="004A6A61" w:rsidRPr="004A6A61" w:rsidRDefault="004A6A61" w:rsidP="00B80559">
            <w:pPr>
              <w:numPr>
                <w:ilvl w:val="0"/>
                <w:numId w:val="45"/>
              </w:numPr>
              <w:ind w:left="351" w:hanging="351"/>
              <w:contextualSpacing/>
              <w:jc w:val="both"/>
              <w:rPr>
                <w:rFonts w:ascii="Arial" w:hAnsi="Arial" w:cs="Arial"/>
                <w:sz w:val="18"/>
                <w:szCs w:val="18"/>
              </w:rPr>
            </w:pPr>
            <w:r w:rsidRPr="004A6A61">
              <w:rPr>
                <w:rFonts w:ascii="Arial" w:hAnsi="Arial" w:cs="Arial"/>
                <w:b/>
                <w:sz w:val="18"/>
                <w:szCs w:val="18"/>
              </w:rPr>
              <w:t>Modelo:</w:t>
            </w:r>
            <w:r w:rsidRPr="004A6A61">
              <w:rPr>
                <w:rFonts w:ascii="Arial" w:hAnsi="Arial" w:cs="Arial"/>
                <w:sz w:val="18"/>
                <w:szCs w:val="18"/>
              </w:rPr>
              <w:t xml:space="preserve"> A </w:t>
            </w:r>
            <w:r w:rsidRPr="004A6A61">
              <w:rPr>
                <w:rFonts w:ascii="Arial" w:hAnsi="Arial" w:cs="Arial"/>
                <w:bCs/>
                <w:iCs/>
                <w:sz w:val="18"/>
                <w:szCs w:val="18"/>
              </w:rPr>
              <w:t>Especificar.</w:t>
            </w:r>
          </w:p>
          <w:p w14:paraId="777B57E7" w14:textId="77777777" w:rsidR="004A6A61" w:rsidRPr="004A6A61" w:rsidRDefault="004A6A61" w:rsidP="004A6A61">
            <w:pPr>
              <w:contextualSpacing/>
              <w:jc w:val="both"/>
              <w:rPr>
                <w:rFonts w:ascii="Arial" w:hAnsi="Arial" w:cs="Arial"/>
                <w:sz w:val="18"/>
                <w:szCs w:val="18"/>
              </w:rPr>
            </w:pPr>
            <w:r w:rsidRPr="004A6A61">
              <w:rPr>
                <w:rFonts w:ascii="Arial" w:hAnsi="Arial" w:cs="Arial"/>
                <w:sz w:val="18"/>
                <w:szCs w:val="18"/>
              </w:rPr>
              <w:t>El modelo especificado debe ser verificable en la página web oficial del fabricante, no se aceptarán modelos descontinuados o no especificados por el fabricante.</w:t>
            </w:r>
          </w:p>
          <w:p w14:paraId="51E8306E" w14:textId="77777777" w:rsidR="004A6A61" w:rsidRPr="004A6A61" w:rsidRDefault="004A6A61" w:rsidP="004A6A61">
            <w:pPr>
              <w:jc w:val="both"/>
              <w:rPr>
                <w:rFonts w:ascii="Arial" w:hAnsi="Arial" w:cs="Arial"/>
                <w:sz w:val="18"/>
                <w:szCs w:val="18"/>
              </w:rPr>
            </w:pPr>
            <w:r w:rsidRPr="004A6A61">
              <w:rPr>
                <w:rFonts w:ascii="Arial" w:hAnsi="Arial" w:cs="Arial"/>
                <w:b/>
                <w:i/>
                <w:sz w:val="18"/>
                <w:szCs w:val="18"/>
              </w:rPr>
              <w:t xml:space="preserve"> (Manifestar aceptación, especificar y </w:t>
            </w:r>
            <w:r w:rsidRPr="004A6A61">
              <w:rPr>
                <w:rFonts w:ascii="Arial" w:hAnsi="Arial" w:cs="Arial"/>
                <w:b/>
                <w:bCs/>
                <w:i/>
                <w:color w:val="000000"/>
                <w:sz w:val="18"/>
                <w:szCs w:val="18"/>
              </w:rPr>
              <w:t>señalar la dirección URL del fabricante</w:t>
            </w:r>
            <w:r w:rsidRPr="004A6A61">
              <w:rPr>
                <w:rFonts w:ascii="Arial" w:hAnsi="Arial" w:cs="Arial"/>
                <w:b/>
                <w:i/>
                <w:sz w:val="18"/>
                <w:szCs w:val="18"/>
              </w:rPr>
              <w:t>)</w:t>
            </w:r>
          </w:p>
        </w:tc>
        <w:tc>
          <w:tcPr>
            <w:tcW w:w="4394" w:type="dxa"/>
            <w:vAlign w:val="center"/>
          </w:tcPr>
          <w:p w14:paraId="5396BB02"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3E03FD43" w14:textId="77777777" w:rsidTr="00E5024D">
        <w:trPr>
          <w:trHeight w:val="283"/>
        </w:trPr>
        <w:tc>
          <w:tcPr>
            <w:tcW w:w="5388" w:type="dxa"/>
            <w:vAlign w:val="center"/>
          </w:tcPr>
          <w:p w14:paraId="5495A393" w14:textId="77777777" w:rsidR="004A6A61" w:rsidRPr="004A6A61" w:rsidRDefault="004A6A61" w:rsidP="00B80559">
            <w:pPr>
              <w:numPr>
                <w:ilvl w:val="0"/>
                <w:numId w:val="45"/>
              </w:numPr>
              <w:ind w:left="351" w:hanging="351"/>
              <w:jc w:val="both"/>
              <w:rPr>
                <w:rFonts w:ascii="Arial" w:hAnsi="Arial" w:cs="Arial"/>
                <w:sz w:val="18"/>
                <w:szCs w:val="18"/>
              </w:rPr>
            </w:pPr>
            <w:r w:rsidRPr="004A6A61">
              <w:rPr>
                <w:rFonts w:ascii="Arial" w:hAnsi="Arial" w:cs="Arial"/>
                <w:b/>
                <w:sz w:val="18"/>
                <w:szCs w:val="18"/>
              </w:rPr>
              <w:t xml:space="preserve">Cantidad: </w:t>
            </w:r>
            <w:r w:rsidRPr="004A6A61">
              <w:rPr>
                <w:rFonts w:ascii="Arial" w:hAnsi="Arial" w:cs="Arial"/>
                <w:sz w:val="18"/>
                <w:szCs w:val="18"/>
              </w:rPr>
              <w:t>Una(1) Librería Tape Backup</w:t>
            </w:r>
          </w:p>
          <w:p w14:paraId="0BB12369" w14:textId="77777777" w:rsidR="004A6A61" w:rsidRPr="004A6A61" w:rsidRDefault="004A6A61" w:rsidP="004A6A61">
            <w:pPr>
              <w:jc w:val="both"/>
              <w:rPr>
                <w:rFonts w:ascii="Arial" w:hAnsi="Arial" w:cs="Arial"/>
                <w:b/>
                <w:i/>
                <w:sz w:val="18"/>
                <w:szCs w:val="18"/>
                <w:lang w:val="pt-BR"/>
              </w:rPr>
            </w:pPr>
            <w:r w:rsidRPr="004A6A61">
              <w:rPr>
                <w:rFonts w:ascii="Arial" w:hAnsi="Arial" w:cs="Arial"/>
                <w:b/>
                <w:i/>
                <w:sz w:val="18"/>
                <w:szCs w:val="18"/>
              </w:rPr>
              <w:t>(Manifestar aceptación)</w:t>
            </w:r>
          </w:p>
        </w:tc>
        <w:tc>
          <w:tcPr>
            <w:tcW w:w="4394" w:type="dxa"/>
            <w:vAlign w:val="center"/>
          </w:tcPr>
          <w:p w14:paraId="25A820ED"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0C08E0F7" w14:textId="77777777" w:rsidTr="00E5024D">
        <w:trPr>
          <w:trHeight w:val="283"/>
        </w:trPr>
        <w:tc>
          <w:tcPr>
            <w:tcW w:w="5388" w:type="dxa"/>
            <w:shd w:val="clear" w:color="auto" w:fill="auto"/>
            <w:vAlign w:val="center"/>
          </w:tcPr>
          <w:p w14:paraId="3A17D306" w14:textId="77777777" w:rsidR="004A6A61" w:rsidRPr="004A6A61" w:rsidRDefault="004A6A61" w:rsidP="00B80559">
            <w:pPr>
              <w:numPr>
                <w:ilvl w:val="0"/>
                <w:numId w:val="45"/>
              </w:numPr>
              <w:ind w:left="351" w:hanging="351"/>
              <w:jc w:val="both"/>
              <w:rPr>
                <w:rFonts w:ascii="Arial" w:hAnsi="Arial" w:cs="Arial"/>
                <w:sz w:val="18"/>
                <w:szCs w:val="18"/>
              </w:rPr>
            </w:pPr>
            <w:r w:rsidRPr="004A6A61">
              <w:rPr>
                <w:rFonts w:ascii="Arial" w:hAnsi="Arial" w:cs="Arial"/>
                <w:sz w:val="18"/>
                <w:szCs w:val="18"/>
              </w:rPr>
              <w:t>La librería deberá contar con al menos dos (2) cabezales de lectura y escritura de cintas que cumplan las siguientes características:</w:t>
            </w:r>
          </w:p>
          <w:p w14:paraId="3F07654C"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El cabezal deberá ser de media altura.</w:t>
            </w:r>
          </w:p>
          <w:p w14:paraId="19C5DF77"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Deberá conectarse a través de SAS 6 GB, a un servidor (DELL PowerEdge 730) con el que cuenta el BCB. </w:t>
            </w:r>
          </w:p>
          <w:p w14:paraId="571A9D50"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Deberá tener un throughput (tasa máxima de copia de seguridad nativa por unidad) de al menos 300 MB/s, 1080 GB/hr.</w:t>
            </w:r>
          </w:p>
          <w:p w14:paraId="3311F209" w14:textId="77777777" w:rsidR="004A6A61" w:rsidRPr="004A6A61" w:rsidRDefault="004A6A61" w:rsidP="004A6A61">
            <w:pPr>
              <w:ind w:left="634" w:hanging="283"/>
              <w:jc w:val="both"/>
              <w:rPr>
                <w:rFonts w:ascii="Arial" w:hAnsi="Arial" w:cs="Arial"/>
                <w:sz w:val="18"/>
                <w:szCs w:val="18"/>
              </w:rPr>
            </w:pPr>
            <w:r w:rsidRPr="004A6A61">
              <w:rPr>
                <w:rFonts w:ascii="Arial" w:hAnsi="Arial" w:cs="Arial"/>
                <w:sz w:val="18"/>
                <w:szCs w:val="18"/>
              </w:rPr>
              <w:t xml:space="preserve">Deberá soportar:  </w:t>
            </w:r>
          </w:p>
          <w:p w14:paraId="527F134B" w14:textId="77777777" w:rsidR="004A6A61" w:rsidRPr="004A6A61" w:rsidRDefault="004A6A61" w:rsidP="00B80559">
            <w:pPr>
              <w:numPr>
                <w:ilvl w:val="0"/>
                <w:numId w:val="51"/>
              </w:numPr>
              <w:ind w:left="634" w:hanging="283"/>
              <w:jc w:val="both"/>
              <w:rPr>
                <w:rFonts w:ascii="Arial" w:hAnsi="Arial" w:cs="Arial"/>
                <w:sz w:val="18"/>
                <w:szCs w:val="18"/>
                <w:lang w:eastAsia="en-US"/>
              </w:rPr>
            </w:pPr>
            <w:r w:rsidRPr="004A6A61">
              <w:rPr>
                <w:rFonts w:ascii="Arial" w:hAnsi="Arial" w:cs="Arial"/>
                <w:sz w:val="18"/>
                <w:szCs w:val="18"/>
                <w:lang w:eastAsia="en-US"/>
              </w:rPr>
              <w:t>Lectura y escritura LTO-6, LTO-6 WORM</w:t>
            </w:r>
          </w:p>
          <w:p w14:paraId="7013FDC8" w14:textId="77777777" w:rsidR="004A6A61" w:rsidRPr="004A6A61" w:rsidRDefault="004A6A61" w:rsidP="00B80559">
            <w:pPr>
              <w:numPr>
                <w:ilvl w:val="0"/>
                <w:numId w:val="51"/>
              </w:numPr>
              <w:ind w:left="634" w:hanging="283"/>
              <w:jc w:val="both"/>
              <w:rPr>
                <w:rFonts w:ascii="Arial" w:hAnsi="Arial" w:cs="Arial"/>
                <w:sz w:val="18"/>
                <w:szCs w:val="18"/>
                <w:lang w:eastAsia="en-US"/>
              </w:rPr>
            </w:pPr>
            <w:r w:rsidRPr="004A6A61">
              <w:rPr>
                <w:rFonts w:ascii="Arial" w:hAnsi="Arial" w:cs="Arial"/>
                <w:sz w:val="18"/>
                <w:szCs w:val="18"/>
                <w:lang w:eastAsia="en-US"/>
              </w:rPr>
              <w:t>Lectura y escritura LTO-7, LTO-7 WORM</w:t>
            </w:r>
          </w:p>
          <w:p w14:paraId="49FBE42E"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 xml:space="preserve"> (Manifestar aceptación</w:t>
            </w:r>
            <w:r w:rsidRPr="004A6A61">
              <w:rPr>
                <w:rFonts w:ascii="Arial" w:hAnsi="Arial" w:cs="Arial"/>
                <w:b/>
                <w:sz w:val="18"/>
                <w:szCs w:val="18"/>
                <w:lang w:val="es-BO"/>
              </w:rPr>
              <w:t>)</w:t>
            </w:r>
          </w:p>
        </w:tc>
        <w:tc>
          <w:tcPr>
            <w:tcW w:w="4394" w:type="dxa"/>
            <w:vAlign w:val="center"/>
          </w:tcPr>
          <w:p w14:paraId="5F6DA2BC"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7D4E1BA1" w14:textId="77777777" w:rsidTr="00E5024D">
        <w:trPr>
          <w:trHeight w:val="283"/>
        </w:trPr>
        <w:tc>
          <w:tcPr>
            <w:tcW w:w="5388" w:type="dxa"/>
            <w:vAlign w:val="center"/>
          </w:tcPr>
          <w:p w14:paraId="4BAB0EF7" w14:textId="77777777" w:rsidR="004A6A61" w:rsidRPr="004A6A61" w:rsidRDefault="004A6A61" w:rsidP="00B80559">
            <w:pPr>
              <w:numPr>
                <w:ilvl w:val="0"/>
                <w:numId w:val="45"/>
              </w:numPr>
              <w:ind w:left="351" w:hanging="351"/>
              <w:jc w:val="both"/>
              <w:rPr>
                <w:rFonts w:ascii="Arial" w:hAnsi="Arial" w:cs="Arial"/>
                <w:sz w:val="18"/>
                <w:szCs w:val="18"/>
              </w:rPr>
            </w:pPr>
            <w:r w:rsidRPr="004A6A61">
              <w:rPr>
                <w:rFonts w:ascii="Arial" w:hAnsi="Arial" w:cs="Arial"/>
                <w:sz w:val="18"/>
                <w:szCs w:val="18"/>
              </w:rPr>
              <w:t>La librería debe soportar:</w:t>
            </w:r>
          </w:p>
          <w:p w14:paraId="7C69EC26"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Hasta 3 cabezales de media altura para lectura y escritura de cintas.</w:t>
            </w:r>
          </w:p>
          <w:p w14:paraId="06956685"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Deberá soportar como máximo 280 cintas con seis módulos de expansión</w:t>
            </w:r>
          </w:p>
          <w:p w14:paraId="2C8AA168"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Deberá soportar diferentes generaciones de cabezales LTO en una misma librería física o lógica. </w:t>
            </w:r>
          </w:p>
          <w:p w14:paraId="5D5EE93F"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(Manifestar aceptación</w:t>
            </w:r>
            <w:r w:rsidRPr="004A6A61">
              <w:rPr>
                <w:rFonts w:ascii="Arial" w:hAnsi="Arial" w:cs="Arial"/>
                <w:b/>
                <w:sz w:val="18"/>
                <w:szCs w:val="18"/>
                <w:lang w:val="es-BO"/>
              </w:rPr>
              <w:t>)</w:t>
            </w:r>
          </w:p>
        </w:tc>
        <w:tc>
          <w:tcPr>
            <w:tcW w:w="4394" w:type="dxa"/>
            <w:vAlign w:val="center"/>
          </w:tcPr>
          <w:p w14:paraId="1D270741"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141501B8" w14:textId="77777777" w:rsidTr="00E5024D">
        <w:trPr>
          <w:trHeight w:val="283"/>
        </w:trPr>
        <w:tc>
          <w:tcPr>
            <w:tcW w:w="5388" w:type="dxa"/>
            <w:vAlign w:val="center"/>
          </w:tcPr>
          <w:p w14:paraId="3886F995" w14:textId="77777777" w:rsidR="004A6A61" w:rsidRPr="004A6A61" w:rsidRDefault="004A6A61" w:rsidP="00B80559">
            <w:pPr>
              <w:numPr>
                <w:ilvl w:val="0"/>
                <w:numId w:val="45"/>
              </w:numPr>
              <w:ind w:left="351" w:hanging="351"/>
              <w:jc w:val="both"/>
              <w:rPr>
                <w:rFonts w:ascii="Arial" w:hAnsi="Arial" w:cs="Arial"/>
                <w:sz w:val="18"/>
                <w:szCs w:val="18"/>
              </w:rPr>
            </w:pPr>
            <w:r w:rsidRPr="004A6A61">
              <w:rPr>
                <w:rFonts w:ascii="Arial" w:hAnsi="Arial" w:cs="Arial"/>
                <w:sz w:val="18"/>
                <w:szCs w:val="18"/>
              </w:rPr>
              <w:t>La librería de cintas físicas deberá soportar cuarenta (40) cintas, con las siguientes características físicas:</w:t>
            </w:r>
          </w:p>
          <w:p w14:paraId="2D2199FA"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La librería ofertada no deberá sobrepasar la medida de 3 unidades de rack (3U)</w:t>
            </w:r>
          </w:p>
          <w:p w14:paraId="7D1CE548"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El voltaje para el funcionamiento del equipo deberá ser 100 - 240 V </w:t>
            </w:r>
          </w:p>
          <w:p w14:paraId="5894F6B6"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La librería deberá contar con doble fuente de poder.</w:t>
            </w:r>
          </w:p>
          <w:p w14:paraId="65C9922F" w14:textId="77777777" w:rsidR="004A6A61" w:rsidRPr="004A6A61" w:rsidRDefault="004A6A61" w:rsidP="004A6A61">
            <w:pPr>
              <w:jc w:val="both"/>
              <w:rPr>
                <w:rFonts w:ascii="Arial" w:hAnsi="Arial" w:cs="Arial"/>
                <w:sz w:val="18"/>
                <w:szCs w:val="18"/>
              </w:rPr>
            </w:pPr>
            <w:r w:rsidRPr="004A6A61">
              <w:rPr>
                <w:rFonts w:ascii="Arial" w:hAnsi="Arial" w:cs="Arial"/>
                <w:b/>
                <w:i/>
                <w:sz w:val="18"/>
                <w:szCs w:val="18"/>
              </w:rPr>
              <w:t>(Manifestar aceptación</w:t>
            </w:r>
            <w:r w:rsidRPr="004A6A61">
              <w:rPr>
                <w:rFonts w:ascii="Arial" w:hAnsi="Arial" w:cs="Arial"/>
                <w:b/>
                <w:sz w:val="18"/>
                <w:szCs w:val="18"/>
                <w:lang w:val="es-BO"/>
              </w:rPr>
              <w:t>)</w:t>
            </w:r>
          </w:p>
        </w:tc>
        <w:tc>
          <w:tcPr>
            <w:tcW w:w="4394" w:type="dxa"/>
            <w:vAlign w:val="center"/>
          </w:tcPr>
          <w:p w14:paraId="00FA0EC3"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4716D7F6" w14:textId="77777777" w:rsidTr="00E5024D">
        <w:trPr>
          <w:trHeight w:val="283"/>
        </w:trPr>
        <w:tc>
          <w:tcPr>
            <w:tcW w:w="5388" w:type="dxa"/>
            <w:vAlign w:val="center"/>
          </w:tcPr>
          <w:p w14:paraId="04EFB023" w14:textId="77777777" w:rsidR="004A6A61" w:rsidRPr="004A6A61" w:rsidRDefault="004A6A61" w:rsidP="00B80559">
            <w:pPr>
              <w:numPr>
                <w:ilvl w:val="0"/>
                <w:numId w:val="45"/>
              </w:numPr>
              <w:ind w:left="351" w:hanging="351"/>
              <w:jc w:val="both"/>
              <w:rPr>
                <w:rFonts w:ascii="Arial" w:hAnsi="Arial" w:cs="Arial"/>
                <w:sz w:val="18"/>
                <w:szCs w:val="18"/>
              </w:rPr>
            </w:pPr>
            <w:r w:rsidRPr="004A6A61">
              <w:rPr>
                <w:rFonts w:ascii="Arial" w:hAnsi="Arial" w:cs="Arial"/>
                <w:sz w:val="18"/>
                <w:szCs w:val="18"/>
              </w:rPr>
              <w:lastRenderedPageBreak/>
              <w:t>La librería debe ser compatible con el siguiente software de backup:</w:t>
            </w:r>
          </w:p>
          <w:p w14:paraId="7A44E7D8"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Dell EMC NetWorker</w:t>
            </w:r>
          </w:p>
          <w:p w14:paraId="407F49B5"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Veritas Netbackup </w:t>
            </w:r>
          </w:p>
          <w:p w14:paraId="6E3B8D20"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Computer Associates Arcserve </w:t>
            </w:r>
          </w:p>
          <w:p w14:paraId="7DA205CC"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Quest NetVault </w:t>
            </w:r>
          </w:p>
          <w:p w14:paraId="4BC56901"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IBM Spectrum Protect (formerly TSM)</w:t>
            </w:r>
          </w:p>
          <w:p w14:paraId="6F5A3BFA"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Veeam Availability Suite </w:t>
            </w:r>
          </w:p>
          <w:p w14:paraId="73BBE63F"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Retrospect </w:t>
            </w:r>
          </w:p>
          <w:p w14:paraId="0A7CE59E"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Acronis Backup </w:t>
            </w:r>
          </w:p>
          <w:p w14:paraId="74819312" w14:textId="77777777" w:rsidR="004A6A61" w:rsidRPr="004A6A61" w:rsidRDefault="004A6A61" w:rsidP="004A6A61">
            <w:pPr>
              <w:suppressLineNumbers/>
              <w:suppressAutoHyphens/>
              <w:jc w:val="both"/>
              <w:rPr>
                <w:rFonts w:ascii="Arial" w:eastAsia="Noto Serif CJK SC" w:hAnsi="Arial" w:cs="Arial"/>
                <w:kern w:val="2"/>
                <w:sz w:val="18"/>
                <w:szCs w:val="18"/>
                <w:lang w:val="es-BO" w:eastAsia="zh-CN" w:bidi="hi-IN"/>
              </w:rPr>
            </w:pPr>
            <w:r w:rsidRPr="004A6A61">
              <w:rPr>
                <w:rFonts w:ascii="Arial" w:eastAsia="Noto Serif CJK SC" w:hAnsi="Arial" w:cs="Arial"/>
                <w:kern w:val="2"/>
                <w:sz w:val="18"/>
                <w:szCs w:val="18"/>
                <w:lang w:val="es-BO" w:eastAsia="zh-CN" w:bidi="hi-IN"/>
              </w:rPr>
              <w:t>La librería ofertada debe ser compatible con Sistemas Operativos basados en Open Source, al menos Red Hat Enterprise Linux y SUSE Linux Enterprise.</w:t>
            </w:r>
          </w:p>
          <w:p w14:paraId="29F40DFB"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 xml:space="preserve"> (Manifestar aceptación</w:t>
            </w:r>
            <w:r w:rsidRPr="004A6A61">
              <w:rPr>
                <w:rFonts w:ascii="Arial" w:hAnsi="Arial" w:cs="Arial"/>
                <w:b/>
                <w:sz w:val="18"/>
                <w:szCs w:val="18"/>
                <w:lang w:val="es-BO"/>
              </w:rPr>
              <w:t>)</w:t>
            </w:r>
          </w:p>
        </w:tc>
        <w:tc>
          <w:tcPr>
            <w:tcW w:w="4394" w:type="dxa"/>
            <w:vAlign w:val="center"/>
          </w:tcPr>
          <w:p w14:paraId="12C91427"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765C996F" w14:textId="77777777" w:rsidTr="00E5024D">
        <w:trPr>
          <w:trHeight w:val="283"/>
        </w:trPr>
        <w:tc>
          <w:tcPr>
            <w:tcW w:w="5388" w:type="dxa"/>
            <w:vAlign w:val="center"/>
          </w:tcPr>
          <w:p w14:paraId="5267D042" w14:textId="77777777" w:rsidR="004A6A61" w:rsidRPr="004A6A61" w:rsidRDefault="004A6A61" w:rsidP="00B80559">
            <w:pPr>
              <w:numPr>
                <w:ilvl w:val="0"/>
                <w:numId w:val="45"/>
              </w:numPr>
              <w:ind w:left="351" w:hanging="351"/>
              <w:jc w:val="both"/>
              <w:rPr>
                <w:rFonts w:ascii="Arial" w:hAnsi="Arial" w:cs="Arial"/>
                <w:sz w:val="18"/>
                <w:szCs w:val="18"/>
              </w:rPr>
            </w:pPr>
            <w:r w:rsidRPr="004A6A61">
              <w:rPr>
                <w:rFonts w:ascii="Arial" w:hAnsi="Arial" w:cs="Arial"/>
                <w:sz w:val="18"/>
                <w:szCs w:val="18"/>
                <w:lang w:eastAsia="zh-CN"/>
              </w:rPr>
              <w:t>La librería deberá soportar Encriptación administrada por la aplicación y Encriptación administrada por la Librería.</w:t>
            </w:r>
            <w:r w:rsidRPr="004A6A61">
              <w:rPr>
                <w:rFonts w:ascii="Arial" w:hAnsi="Arial" w:cs="Arial"/>
                <w:sz w:val="18"/>
                <w:szCs w:val="18"/>
              </w:rPr>
              <w:t xml:space="preserve"> </w:t>
            </w:r>
          </w:p>
          <w:p w14:paraId="73AD5049"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(Manifestar aceptación</w:t>
            </w:r>
            <w:r w:rsidRPr="004A6A61">
              <w:rPr>
                <w:rFonts w:ascii="Arial" w:hAnsi="Arial" w:cs="Arial"/>
                <w:b/>
                <w:sz w:val="18"/>
                <w:szCs w:val="18"/>
                <w:lang w:val="es-BO"/>
              </w:rPr>
              <w:t>)</w:t>
            </w:r>
          </w:p>
        </w:tc>
        <w:tc>
          <w:tcPr>
            <w:tcW w:w="4394" w:type="dxa"/>
            <w:vAlign w:val="center"/>
          </w:tcPr>
          <w:p w14:paraId="5AEDF854"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0168E1E8" w14:textId="77777777" w:rsidTr="00E5024D">
        <w:trPr>
          <w:trHeight w:val="283"/>
        </w:trPr>
        <w:tc>
          <w:tcPr>
            <w:tcW w:w="5388" w:type="dxa"/>
            <w:vAlign w:val="center"/>
          </w:tcPr>
          <w:p w14:paraId="59773F3E" w14:textId="77777777" w:rsidR="004A6A61" w:rsidRPr="004A6A61" w:rsidRDefault="004A6A61" w:rsidP="00B80559">
            <w:pPr>
              <w:numPr>
                <w:ilvl w:val="0"/>
                <w:numId w:val="45"/>
              </w:numPr>
              <w:ind w:left="351" w:hanging="351"/>
              <w:jc w:val="both"/>
              <w:rPr>
                <w:rFonts w:ascii="Arial" w:hAnsi="Arial" w:cs="Arial"/>
                <w:sz w:val="18"/>
                <w:szCs w:val="18"/>
              </w:rPr>
            </w:pPr>
            <w:r w:rsidRPr="004A6A61">
              <w:rPr>
                <w:rFonts w:ascii="Arial" w:eastAsia="Noto Serif CJK SC" w:hAnsi="Arial" w:cs="Arial"/>
                <w:kern w:val="2"/>
                <w:sz w:val="18"/>
                <w:szCs w:val="18"/>
                <w:lang w:val="es-BO" w:eastAsia="zh-CN" w:bidi="hi-IN"/>
              </w:rPr>
              <w:t>La librería debe contar con una interfaz de administración web.</w:t>
            </w:r>
            <w:r w:rsidRPr="004A6A61">
              <w:rPr>
                <w:rFonts w:ascii="Arial" w:hAnsi="Arial" w:cs="Arial"/>
                <w:b/>
                <w:i/>
                <w:sz w:val="18"/>
                <w:szCs w:val="18"/>
              </w:rPr>
              <w:t xml:space="preserve"> </w:t>
            </w:r>
          </w:p>
          <w:p w14:paraId="4EC21A8B" w14:textId="77777777" w:rsidR="004A6A61" w:rsidRPr="004A6A61" w:rsidRDefault="004A6A61" w:rsidP="004A6A61">
            <w:pPr>
              <w:jc w:val="both"/>
              <w:rPr>
                <w:rFonts w:ascii="Arial" w:hAnsi="Arial" w:cs="Arial"/>
                <w:sz w:val="18"/>
                <w:szCs w:val="18"/>
              </w:rPr>
            </w:pPr>
            <w:r w:rsidRPr="004A6A61">
              <w:rPr>
                <w:rFonts w:ascii="Arial" w:hAnsi="Arial" w:cs="Arial"/>
                <w:b/>
                <w:i/>
                <w:sz w:val="18"/>
                <w:szCs w:val="18"/>
              </w:rPr>
              <w:t>(Manifestar aceptación)</w:t>
            </w:r>
          </w:p>
        </w:tc>
        <w:tc>
          <w:tcPr>
            <w:tcW w:w="4394" w:type="dxa"/>
            <w:vAlign w:val="center"/>
          </w:tcPr>
          <w:p w14:paraId="07812B5A"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088BB40F" w14:textId="77777777" w:rsidTr="00E5024D">
        <w:trPr>
          <w:trHeight w:val="283"/>
        </w:trPr>
        <w:tc>
          <w:tcPr>
            <w:tcW w:w="5388" w:type="dxa"/>
            <w:vAlign w:val="center"/>
          </w:tcPr>
          <w:p w14:paraId="2FAF3C53" w14:textId="77777777" w:rsidR="004A6A61" w:rsidRPr="004A6A61" w:rsidRDefault="004A6A61" w:rsidP="00B80559">
            <w:pPr>
              <w:numPr>
                <w:ilvl w:val="0"/>
                <w:numId w:val="45"/>
              </w:numPr>
              <w:ind w:left="351" w:hanging="351"/>
              <w:jc w:val="both"/>
              <w:rPr>
                <w:rFonts w:ascii="Arial" w:eastAsia="Noto Serif CJK SC" w:hAnsi="Arial" w:cs="Arial"/>
                <w:kern w:val="2"/>
                <w:sz w:val="18"/>
                <w:szCs w:val="18"/>
                <w:lang w:val="es-BO" w:eastAsia="zh-CN" w:bidi="hi-IN"/>
              </w:rPr>
            </w:pPr>
            <w:r w:rsidRPr="004A6A61">
              <w:rPr>
                <w:rFonts w:ascii="Arial" w:eastAsia="Noto Serif CJK SC" w:hAnsi="Arial" w:cs="Arial"/>
                <w:kern w:val="2"/>
                <w:sz w:val="18"/>
                <w:szCs w:val="18"/>
                <w:lang w:val="es-BO" w:eastAsia="zh-CN" w:bidi="hi-IN"/>
              </w:rPr>
              <w:t>La librería debe permitir la creación de roles de acceso para la administración.</w:t>
            </w:r>
          </w:p>
          <w:p w14:paraId="70AA1B16"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 xml:space="preserve"> (Manifestar aceptación)</w:t>
            </w:r>
          </w:p>
        </w:tc>
        <w:tc>
          <w:tcPr>
            <w:tcW w:w="4394" w:type="dxa"/>
            <w:vAlign w:val="center"/>
          </w:tcPr>
          <w:p w14:paraId="48DE05A7"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516B023F" w14:textId="77777777" w:rsidTr="00E5024D">
        <w:trPr>
          <w:trHeight w:val="283"/>
        </w:trPr>
        <w:tc>
          <w:tcPr>
            <w:tcW w:w="5388" w:type="dxa"/>
            <w:vAlign w:val="center"/>
          </w:tcPr>
          <w:p w14:paraId="72875580" w14:textId="77777777" w:rsidR="004A6A61" w:rsidRPr="004A6A61" w:rsidRDefault="004A6A61" w:rsidP="00B80559">
            <w:pPr>
              <w:numPr>
                <w:ilvl w:val="0"/>
                <w:numId w:val="45"/>
              </w:numPr>
              <w:ind w:left="351" w:hanging="351"/>
              <w:jc w:val="both"/>
              <w:rPr>
                <w:rFonts w:ascii="Arial" w:hAnsi="Arial" w:cs="Arial"/>
                <w:b/>
                <w:i/>
                <w:sz w:val="18"/>
                <w:szCs w:val="18"/>
              </w:rPr>
            </w:pPr>
            <w:r w:rsidRPr="004A6A61">
              <w:rPr>
                <w:rFonts w:ascii="Arial" w:hAnsi="Arial" w:cs="Arial"/>
                <w:sz w:val="18"/>
                <w:szCs w:val="18"/>
              </w:rPr>
              <w:t>La librería debe contar con una pantalla frontal como panel de operaciones.</w:t>
            </w:r>
            <w:r w:rsidRPr="004A6A61">
              <w:rPr>
                <w:rFonts w:ascii="Arial" w:hAnsi="Arial" w:cs="Arial"/>
                <w:b/>
                <w:i/>
                <w:sz w:val="18"/>
                <w:szCs w:val="18"/>
              </w:rPr>
              <w:t xml:space="preserve"> </w:t>
            </w:r>
          </w:p>
          <w:p w14:paraId="4CE7F63A"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(Manifestar aceptación)</w:t>
            </w:r>
          </w:p>
        </w:tc>
        <w:tc>
          <w:tcPr>
            <w:tcW w:w="4394" w:type="dxa"/>
            <w:vAlign w:val="center"/>
          </w:tcPr>
          <w:p w14:paraId="79DDEA1B"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2B327F9F" w14:textId="77777777" w:rsidTr="00E5024D">
        <w:trPr>
          <w:trHeight w:val="283"/>
        </w:trPr>
        <w:tc>
          <w:tcPr>
            <w:tcW w:w="5388" w:type="dxa"/>
            <w:vAlign w:val="center"/>
          </w:tcPr>
          <w:p w14:paraId="11420F38" w14:textId="77777777" w:rsidR="004A6A61" w:rsidRPr="004A6A61" w:rsidRDefault="004A6A61" w:rsidP="00B80559">
            <w:pPr>
              <w:numPr>
                <w:ilvl w:val="0"/>
                <w:numId w:val="45"/>
              </w:numPr>
              <w:ind w:left="351" w:hanging="351"/>
              <w:jc w:val="both"/>
              <w:rPr>
                <w:rFonts w:ascii="Arial" w:hAnsi="Arial" w:cs="Arial"/>
                <w:sz w:val="18"/>
                <w:szCs w:val="18"/>
              </w:rPr>
            </w:pPr>
            <w:r w:rsidRPr="004A6A61">
              <w:rPr>
                <w:rFonts w:ascii="Arial" w:hAnsi="Arial" w:cs="Arial"/>
                <w:sz w:val="18"/>
                <w:szCs w:val="18"/>
              </w:rPr>
              <w:t>La librería debe contar con lector de código de barras y debe incluir 200 etiquetas para cintas LTO.</w:t>
            </w:r>
          </w:p>
          <w:p w14:paraId="2E4E9323" w14:textId="77777777" w:rsidR="004A6A61" w:rsidRPr="004A6A61" w:rsidRDefault="004A6A61" w:rsidP="004A6A61">
            <w:pPr>
              <w:jc w:val="both"/>
              <w:rPr>
                <w:rFonts w:ascii="Arial" w:hAnsi="Arial" w:cs="Arial"/>
                <w:sz w:val="18"/>
                <w:szCs w:val="18"/>
              </w:rPr>
            </w:pPr>
            <w:r w:rsidRPr="004A6A61">
              <w:rPr>
                <w:rFonts w:ascii="Arial" w:hAnsi="Arial" w:cs="Arial"/>
                <w:b/>
                <w:i/>
                <w:sz w:val="18"/>
                <w:szCs w:val="18"/>
              </w:rPr>
              <w:t>(Manifestar aceptación)</w:t>
            </w:r>
          </w:p>
        </w:tc>
        <w:tc>
          <w:tcPr>
            <w:tcW w:w="4394" w:type="dxa"/>
            <w:vAlign w:val="center"/>
          </w:tcPr>
          <w:p w14:paraId="176F7D9C"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4FB87622" w14:textId="77777777" w:rsidTr="00E5024D">
        <w:trPr>
          <w:trHeight w:val="283"/>
        </w:trPr>
        <w:tc>
          <w:tcPr>
            <w:tcW w:w="5388" w:type="dxa"/>
            <w:vMerge w:val="restart"/>
            <w:vAlign w:val="center"/>
          </w:tcPr>
          <w:p w14:paraId="4B56C835" w14:textId="77777777" w:rsidR="004A6A61" w:rsidRPr="004A6A61" w:rsidRDefault="004A6A61" w:rsidP="00B80559">
            <w:pPr>
              <w:numPr>
                <w:ilvl w:val="0"/>
                <w:numId w:val="45"/>
              </w:numPr>
              <w:ind w:left="351" w:hanging="351"/>
              <w:jc w:val="both"/>
              <w:rPr>
                <w:rFonts w:ascii="Arial" w:hAnsi="Arial" w:cs="Arial"/>
                <w:sz w:val="18"/>
                <w:szCs w:val="18"/>
              </w:rPr>
            </w:pPr>
            <w:r w:rsidRPr="004A6A61">
              <w:rPr>
                <w:rFonts w:ascii="Arial" w:hAnsi="Arial" w:cs="Arial"/>
                <w:sz w:val="18"/>
                <w:szCs w:val="18"/>
              </w:rPr>
              <w:t xml:space="preserve">La librería deberá incluir al menos los siguientes accesorios: </w:t>
            </w:r>
          </w:p>
          <w:p w14:paraId="5B4B841A"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Una (1) Tarjeta HBA SAS compatible con servidor R730 con Service Tag: JSB9HH2, para interconectividad con la unidad de cinta.</w:t>
            </w:r>
          </w:p>
          <w:p w14:paraId="7B17B408"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Dos (2) cintas LTO 7 R/W, cada cinta deben tener una capacidad de almacenamiento de al menos 6 TB en modo nativo y 15 TB en modo comprimido.</w:t>
            </w:r>
          </w:p>
          <w:p w14:paraId="576287E6"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Dos (2) cintas de limpieza.</w:t>
            </w:r>
          </w:p>
          <w:p w14:paraId="7A045918" w14:textId="77777777" w:rsidR="004A6A61" w:rsidRPr="004A6A61" w:rsidRDefault="004A6A61" w:rsidP="004A6A61">
            <w:pPr>
              <w:jc w:val="both"/>
              <w:rPr>
                <w:rFonts w:ascii="Arial" w:hAnsi="Arial" w:cs="Arial"/>
                <w:sz w:val="18"/>
                <w:szCs w:val="18"/>
              </w:rPr>
            </w:pPr>
            <w:r w:rsidRPr="004A6A61">
              <w:rPr>
                <w:rFonts w:ascii="Arial" w:hAnsi="Arial" w:cs="Arial"/>
                <w:b/>
                <w:i/>
                <w:sz w:val="18"/>
                <w:szCs w:val="18"/>
              </w:rPr>
              <w:t>(Manifestar aceptación)</w:t>
            </w:r>
          </w:p>
        </w:tc>
        <w:tc>
          <w:tcPr>
            <w:tcW w:w="4394" w:type="dxa"/>
            <w:vAlign w:val="center"/>
          </w:tcPr>
          <w:p w14:paraId="13DAE60E"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0DEACB1C" w14:textId="77777777" w:rsidTr="00E5024D">
        <w:trPr>
          <w:trHeight w:val="283"/>
        </w:trPr>
        <w:tc>
          <w:tcPr>
            <w:tcW w:w="5388" w:type="dxa"/>
            <w:vMerge/>
            <w:vAlign w:val="center"/>
          </w:tcPr>
          <w:p w14:paraId="7298E864" w14:textId="77777777" w:rsidR="004A6A61" w:rsidRPr="004A6A61" w:rsidRDefault="004A6A61" w:rsidP="004A6A61">
            <w:pPr>
              <w:jc w:val="both"/>
              <w:rPr>
                <w:rFonts w:ascii="Arial" w:hAnsi="Arial" w:cs="Arial"/>
                <w:sz w:val="18"/>
                <w:szCs w:val="18"/>
              </w:rPr>
            </w:pPr>
          </w:p>
        </w:tc>
        <w:tc>
          <w:tcPr>
            <w:tcW w:w="4394" w:type="dxa"/>
            <w:vAlign w:val="center"/>
          </w:tcPr>
          <w:p w14:paraId="6F182FB3"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1077C67F" w14:textId="77777777" w:rsidTr="00E5024D">
        <w:trPr>
          <w:trHeight w:val="283"/>
        </w:trPr>
        <w:tc>
          <w:tcPr>
            <w:tcW w:w="5388" w:type="dxa"/>
            <w:vAlign w:val="center"/>
          </w:tcPr>
          <w:p w14:paraId="037EA600" w14:textId="77777777" w:rsidR="004A6A61" w:rsidRPr="004A6A61" w:rsidRDefault="004A6A61" w:rsidP="00B80559">
            <w:pPr>
              <w:numPr>
                <w:ilvl w:val="0"/>
                <w:numId w:val="45"/>
              </w:numPr>
              <w:ind w:left="351" w:hanging="351"/>
              <w:jc w:val="both"/>
              <w:rPr>
                <w:rFonts w:ascii="Arial" w:hAnsi="Arial" w:cs="Arial"/>
                <w:b/>
                <w:sz w:val="18"/>
                <w:szCs w:val="18"/>
                <w:lang w:val="es-BO"/>
              </w:rPr>
            </w:pPr>
            <w:r w:rsidRPr="004A6A61">
              <w:rPr>
                <w:rFonts w:ascii="Arial" w:hAnsi="Arial" w:cs="Arial"/>
                <w:b/>
                <w:sz w:val="18"/>
                <w:szCs w:val="18"/>
              </w:rPr>
              <w:t xml:space="preserve">Hojas de datos: </w:t>
            </w:r>
            <w:r w:rsidRPr="004A6A61">
              <w:rPr>
                <w:rFonts w:ascii="Arial" w:hAnsi="Arial" w:cs="Arial"/>
                <w:sz w:val="18"/>
                <w:szCs w:val="18"/>
              </w:rPr>
              <w:t>Se deberá presentar las hojas de datos del equipo (impreso en inglés o español), en la etapa de Apertura de Empaques.</w:t>
            </w:r>
          </w:p>
          <w:p w14:paraId="2CB303A6" w14:textId="77777777" w:rsidR="004A6A61" w:rsidRPr="004A6A61" w:rsidRDefault="004A6A61" w:rsidP="004A6A61">
            <w:pPr>
              <w:jc w:val="both"/>
              <w:rPr>
                <w:rFonts w:ascii="Arial" w:hAnsi="Arial" w:cs="Arial"/>
                <w:b/>
                <w:i/>
                <w:sz w:val="18"/>
                <w:szCs w:val="18"/>
              </w:rPr>
            </w:pPr>
            <w:r w:rsidRPr="004A6A61">
              <w:rPr>
                <w:rFonts w:ascii="Arial" w:hAnsi="Arial" w:cs="Arial"/>
                <w:b/>
                <w:i/>
                <w:sz w:val="18"/>
                <w:szCs w:val="18"/>
              </w:rPr>
              <w:t>(Manifestar aceptación)</w:t>
            </w:r>
          </w:p>
        </w:tc>
        <w:tc>
          <w:tcPr>
            <w:tcW w:w="4394" w:type="dxa"/>
            <w:vAlign w:val="center"/>
          </w:tcPr>
          <w:p w14:paraId="6A9FD33D"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4088FF00" w14:textId="77777777" w:rsidTr="00E5024D">
        <w:trPr>
          <w:trHeight w:val="407"/>
        </w:trPr>
        <w:tc>
          <w:tcPr>
            <w:tcW w:w="9782" w:type="dxa"/>
            <w:gridSpan w:val="2"/>
            <w:shd w:val="clear" w:color="auto" w:fill="17365D"/>
            <w:vAlign w:val="center"/>
          </w:tcPr>
          <w:p w14:paraId="5E06A8DD"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bCs/>
                <w:iCs/>
                <w:sz w:val="18"/>
                <w:szCs w:val="18"/>
                <w:lang w:val="es-BO" w:eastAsia="en-US"/>
              </w:rPr>
            </w:pPr>
            <w:r w:rsidRPr="004A6A61">
              <w:rPr>
                <w:rFonts w:ascii="Arial" w:hAnsi="Arial" w:cs="Arial"/>
                <w:b/>
                <w:bCs/>
                <w:iCs/>
                <w:sz w:val="18"/>
                <w:szCs w:val="18"/>
              </w:rPr>
              <w:t>CARACTERÍSTICAS EN LA PUESTA EN FUNCIONAMIENTO DEL BIEN</w:t>
            </w:r>
          </w:p>
        </w:tc>
      </w:tr>
      <w:tr w:rsidR="004A6A61" w:rsidRPr="004A6A61" w14:paraId="1FCDAA4A" w14:textId="77777777" w:rsidTr="00E5024D">
        <w:trPr>
          <w:trHeight w:val="326"/>
        </w:trPr>
        <w:tc>
          <w:tcPr>
            <w:tcW w:w="5388" w:type="dxa"/>
            <w:vAlign w:val="center"/>
          </w:tcPr>
          <w:p w14:paraId="62AB7F3C" w14:textId="77777777" w:rsidR="004A6A61" w:rsidRPr="004A6A61" w:rsidRDefault="004A6A61" w:rsidP="00B80559">
            <w:pPr>
              <w:numPr>
                <w:ilvl w:val="0"/>
                <w:numId w:val="44"/>
              </w:numPr>
              <w:ind w:left="355" w:hanging="355"/>
              <w:contextualSpacing/>
              <w:jc w:val="both"/>
              <w:rPr>
                <w:rFonts w:ascii="Arial" w:hAnsi="Arial" w:cs="Arial"/>
                <w:sz w:val="18"/>
                <w:szCs w:val="18"/>
              </w:rPr>
            </w:pPr>
            <w:r w:rsidRPr="004A6A61">
              <w:rPr>
                <w:rFonts w:ascii="Arial" w:hAnsi="Arial" w:cs="Arial"/>
                <w:sz w:val="18"/>
                <w:szCs w:val="18"/>
              </w:rPr>
              <w:t xml:space="preserve">Todo el cableado, accesorios y material deberán ser cubiertos por el proveedor para el correcto funcionamiento del equipo. </w:t>
            </w:r>
          </w:p>
          <w:p w14:paraId="683D11A3" w14:textId="77777777" w:rsidR="004A6A61" w:rsidRPr="004A6A61" w:rsidRDefault="004A6A61" w:rsidP="004A6A61">
            <w:pPr>
              <w:contextualSpacing/>
              <w:jc w:val="both"/>
              <w:rPr>
                <w:rFonts w:ascii="Arial" w:hAnsi="Arial" w:cs="Arial"/>
                <w:sz w:val="18"/>
                <w:szCs w:val="18"/>
              </w:rPr>
            </w:pPr>
            <w:r w:rsidRPr="004A6A61">
              <w:rPr>
                <w:rFonts w:ascii="Arial" w:hAnsi="Arial" w:cs="Arial"/>
                <w:b/>
                <w:bCs/>
                <w:i/>
                <w:sz w:val="18"/>
                <w:szCs w:val="18"/>
              </w:rPr>
              <w:t>(Manifestar aceptación)</w:t>
            </w:r>
          </w:p>
        </w:tc>
        <w:tc>
          <w:tcPr>
            <w:tcW w:w="4394" w:type="dxa"/>
            <w:vAlign w:val="center"/>
          </w:tcPr>
          <w:p w14:paraId="09DA8930"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74BC4598" w14:textId="77777777" w:rsidTr="00E5024D">
        <w:trPr>
          <w:trHeight w:val="250"/>
        </w:trPr>
        <w:tc>
          <w:tcPr>
            <w:tcW w:w="5388" w:type="dxa"/>
            <w:vAlign w:val="center"/>
          </w:tcPr>
          <w:p w14:paraId="300AA709" w14:textId="77777777" w:rsidR="004A6A61" w:rsidRPr="004A6A61" w:rsidRDefault="004A6A61" w:rsidP="00B80559">
            <w:pPr>
              <w:numPr>
                <w:ilvl w:val="0"/>
                <w:numId w:val="44"/>
              </w:numPr>
              <w:ind w:left="355" w:hanging="355"/>
              <w:contextualSpacing/>
              <w:jc w:val="both"/>
              <w:rPr>
                <w:rFonts w:ascii="Arial" w:hAnsi="Arial" w:cs="Arial"/>
                <w:sz w:val="18"/>
                <w:szCs w:val="18"/>
              </w:rPr>
            </w:pPr>
            <w:r w:rsidRPr="004A6A61">
              <w:rPr>
                <w:rFonts w:ascii="Arial" w:hAnsi="Arial" w:cs="Arial"/>
                <w:sz w:val="18"/>
                <w:szCs w:val="18"/>
              </w:rPr>
              <w:t>Se debe incluir una solución de backup para al menos 10 dispositivos con las siguientes características:</w:t>
            </w:r>
          </w:p>
          <w:p w14:paraId="23B6C90E"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Máquinas virtuales hospedadas en VMware o RHV</w:t>
            </w:r>
          </w:p>
          <w:p w14:paraId="364BEE2F"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Servidores físicos Windows y Linux</w:t>
            </w:r>
          </w:p>
          <w:p w14:paraId="19FD6196"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Dispositivos alojados en la nube</w:t>
            </w:r>
          </w:p>
          <w:p w14:paraId="2895692C"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lastRenderedPageBreak/>
              <w:t>Servidores NAS</w:t>
            </w:r>
          </w:p>
          <w:p w14:paraId="06F080E0"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Replicación</w:t>
            </w:r>
          </w:p>
          <w:p w14:paraId="538CB437"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 xml:space="preserve">Monitorización y análisis </w:t>
            </w:r>
          </w:p>
          <w:p w14:paraId="57EA8D94" w14:textId="77777777" w:rsidR="004A6A61" w:rsidRPr="004A6A61" w:rsidRDefault="004A6A61" w:rsidP="00B80559">
            <w:pPr>
              <w:numPr>
                <w:ilvl w:val="0"/>
                <w:numId w:val="50"/>
              </w:numPr>
              <w:ind w:left="634" w:hanging="283"/>
              <w:jc w:val="both"/>
              <w:rPr>
                <w:rFonts w:ascii="Arial" w:hAnsi="Arial" w:cs="Arial"/>
                <w:sz w:val="18"/>
                <w:szCs w:val="18"/>
                <w:lang w:eastAsia="en-US"/>
              </w:rPr>
            </w:pPr>
            <w:r w:rsidRPr="004A6A61">
              <w:rPr>
                <w:rFonts w:ascii="Arial" w:hAnsi="Arial" w:cs="Arial"/>
                <w:sz w:val="18"/>
                <w:szCs w:val="18"/>
                <w:lang w:eastAsia="en-US"/>
              </w:rPr>
              <w:t>Soporte para descargas de actualización de versiones de software y parches de seguridad sin costo alguno para la entidad mientras dure la garantía de la unidad de cinta solicitada de tres (3) años.</w:t>
            </w:r>
          </w:p>
          <w:p w14:paraId="5C463A4F" w14:textId="77777777" w:rsidR="004A6A61" w:rsidRPr="004A6A61" w:rsidRDefault="004A6A61" w:rsidP="00B80559">
            <w:pPr>
              <w:numPr>
                <w:ilvl w:val="0"/>
                <w:numId w:val="50"/>
              </w:numPr>
              <w:ind w:left="634" w:hanging="283"/>
              <w:jc w:val="both"/>
              <w:rPr>
                <w:rFonts w:ascii="Arial" w:hAnsi="Arial" w:cs="Arial"/>
                <w:b/>
                <w:i/>
                <w:sz w:val="18"/>
                <w:szCs w:val="18"/>
              </w:rPr>
            </w:pPr>
            <w:r w:rsidRPr="004A6A61">
              <w:rPr>
                <w:rFonts w:ascii="Arial" w:hAnsi="Arial" w:cs="Arial"/>
                <w:sz w:val="18"/>
                <w:szCs w:val="18"/>
              </w:rPr>
              <w:t>La solución debe permitir la revisión y verificación de los backups obtenidos no solo a nivel de capa 3, sino también a nivel de aplicaciones. La solución ofertada debe poder emitir reportes sobre backup y sobre la salud de la infraestructura.</w:t>
            </w:r>
            <w:r w:rsidRPr="004A6A61">
              <w:rPr>
                <w:rFonts w:ascii="Arial" w:hAnsi="Arial" w:cs="Arial"/>
                <w:b/>
                <w:i/>
                <w:sz w:val="18"/>
                <w:szCs w:val="18"/>
              </w:rPr>
              <w:t xml:space="preserve"> </w:t>
            </w:r>
          </w:p>
          <w:p w14:paraId="0D37D6D9" w14:textId="77777777" w:rsidR="004A6A61" w:rsidRPr="004A6A61" w:rsidRDefault="004A6A61" w:rsidP="004A6A61">
            <w:pPr>
              <w:contextualSpacing/>
              <w:jc w:val="both"/>
              <w:rPr>
                <w:rFonts w:ascii="Arial" w:hAnsi="Arial" w:cs="Arial"/>
                <w:sz w:val="18"/>
                <w:szCs w:val="18"/>
              </w:rPr>
            </w:pPr>
            <w:r w:rsidRPr="004A6A61">
              <w:rPr>
                <w:rFonts w:ascii="Arial" w:hAnsi="Arial" w:cs="Arial"/>
                <w:b/>
                <w:i/>
                <w:sz w:val="18"/>
                <w:szCs w:val="18"/>
              </w:rPr>
              <w:t>(Manifestar aceptación)</w:t>
            </w:r>
          </w:p>
        </w:tc>
        <w:tc>
          <w:tcPr>
            <w:tcW w:w="4394" w:type="dxa"/>
            <w:vAlign w:val="center"/>
          </w:tcPr>
          <w:p w14:paraId="3239F6C2"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0747DB58" w14:textId="77777777" w:rsidTr="00E5024D">
        <w:trPr>
          <w:trHeight w:val="962"/>
        </w:trPr>
        <w:tc>
          <w:tcPr>
            <w:tcW w:w="5388" w:type="dxa"/>
            <w:vAlign w:val="center"/>
          </w:tcPr>
          <w:p w14:paraId="75C6BF3E" w14:textId="77777777" w:rsidR="004A6A61" w:rsidRPr="004A6A61" w:rsidRDefault="004A6A61" w:rsidP="00B80559">
            <w:pPr>
              <w:numPr>
                <w:ilvl w:val="0"/>
                <w:numId w:val="44"/>
              </w:numPr>
              <w:ind w:left="355" w:hanging="355"/>
              <w:contextualSpacing/>
              <w:jc w:val="both"/>
              <w:rPr>
                <w:rFonts w:ascii="Arial" w:hAnsi="Arial" w:cs="Arial"/>
                <w:b/>
                <w:i/>
                <w:sz w:val="18"/>
                <w:szCs w:val="18"/>
              </w:rPr>
            </w:pPr>
            <w:r w:rsidRPr="004A6A61">
              <w:rPr>
                <w:rFonts w:ascii="Arial" w:hAnsi="Arial" w:cs="Arial"/>
                <w:sz w:val="18"/>
                <w:szCs w:val="18"/>
              </w:rPr>
              <w:t xml:space="preserve">Se deberá incluir todos los cables, conectores y accesorios necesarios para la instalación del bien en un Rack que cuenta el BCB. </w:t>
            </w:r>
          </w:p>
          <w:p w14:paraId="64A3A46F" w14:textId="77777777" w:rsidR="004A6A61" w:rsidRPr="004A6A61" w:rsidRDefault="004A6A61" w:rsidP="004A6A61">
            <w:pPr>
              <w:contextualSpacing/>
              <w:jc w:val="both"/>
              <w:rPr>
                <w:rFonts w:ascii="Arial" w:hAnsi="Arial" w:cs="Arial"/>
                <w:b/>
                <w:i/>
                <w:sz w:val="18"/>
                <w:szCs w:val="18"/>
              </w:rPr>
            </w:pPr>
            <w:r w:rsidRPr="004A6A61">
              <w:rPr>
                <w:rFonts w:ascii="Arial" w:hAnsi="Arial" w:cs="Arial"/>
                <w:b/>
                <w:i/>
                <w:sz w:val="18"/>
                <w:szCs w:val="18"/>
              </w:rPr>
              <w:t>(Manifestar aceptación)</w:t>
            </w:r>
          </w:p>
        </w:tc>
        <w:tc>
          <w:tcPr>
            <w:tcW w:w="4394" w:type="dxa"/>
            <w:vAlign w:val="center"/>
          </w:tcPr>
          <w:p w14:paraId="74E81A5A"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2789EFA5" w14:textId="77777777" w:rsidTr="00E5024D">
        <w:trPr>
          <w:trHeight w:val="962"/>
        </w:trPr>
        <w:tc>
          <w:tcPr>
            <w:tcW w:w="5388" w:type="dxa"/>
            <w:vAlign w:val="center"/>
          </w:tcPr>
          <w:p w14:paraId="6AB68121" w14:textId="77777777" w:rsidR="004A6A61" w:rsidRPr="004A6A61" w:rsidRDefault="004A6A61" w:rsidP="00B80559">
            <w:pPr>
              <w:numPr>
                <w:ilvl w:val="0"/>
                <w:numId w:val="44"/>
              </w:numPr>
              <w:ind w:left="355" w:hanging="355"/>
              <w:contextualSpacing/>
              <w:jc w:val="both"/>
              <w:rPr>
                <w:rFonts w:ascii="Arial" w:hAnsi="Arial" w:cs="Arial"/>
                <w:sz w:val="18"/>
                <w:szCs w:val="18"/>
                <w:lang w:eastAsia="en-US"/>
              </w:rPr>
            </w:pPr>
            <w:r w:rsidRPr="004A6A61">
              <w:rPr>
                <w:rFonts w:ascii="Arial" w:hAnsi="Arial" w:cs="Arial"/>
                <w:sz w:val="18"/>
                <w:szCs w:val="18"/>
                <w:lang w:eastAsia="en-US"/>
              </w:rPr>
              <w:t xml:space="preserve">El bien, deben ser configurados y probados en el Centro de Monitoreo de Seguridad Electrónica del Departamento de Seguridad y Contingencia bajo la supervisión del personal del DSC y dejarlo totalmente operativo.  </w:t>
            </w:r>
          </w:p>
          <w:p w14:paraId="7684B7BC" w14:textId="77777777" w:rsidR="004A6A61" w:rsidRPr="004A6A61" w:rsidRDefault="004A6A61" w:rsidP="004A6A61">
            <w:pPr>
              <w:contextualSpacing/>
              <w:jc w:val="both"/>
              <w:rPr>
                <w:rFonts w:ascii="Arial" w:hAnsi="Arial" w:cs="Arial"/>
                <w:b/>
                <w:i/>
                <w:sz w:val="18"/>
                <w:szCs w:val="18"/>
              </w:rPr>
            </w:pPr>
            <w:r w:rsidRPr="004A6A61">
              <w:rPr>
                <w:rFonts w:ascii="Arial" w:hAnsi="Arial" w:cs="Arial"/>
                <w:b/>
                <w:i/>
                <w:sz w:val="18"/>
                <w:szCs w:val="18"/>
              </w:rPr>
              <w:t>(Manifestar aceptación)</w:t>
            </w:r>
          </w:p>
        </w:tc>
        <w:tc>
          <w:tcPr>
            <w:tcW w:w="4394" w:type="dxa"/>
            <w:vAlign w:val="center"/>
          </w:tcPr>
          <w:p w14:paraId="5C89A4F3"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3C5D4419" w14:textId="77777777" w:rsidTr="00E5024D">
        <w:trPr>
          <w:trHeight w:val="283"/>
        </w:trPr>
        <w:tc>
          <w:tcPr>
            <w:tcW w:w="9782" w:type="dxa"/>
            <w:gridSpan w:val="2"/>
            <w:shd w:val="clear" w:color="auto" w:fill="17365D"/>
            <w:vAlign w:val="center"/>
          </w:tcPr>
          <w:p w14:paraId="71BB5FF6"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eastAsia="en-US"/>
              </w:rPr>
            </w:pPr>
            <w:r w:rsidRPr="004A6A61">
              <w:rPr>
                <w:rFonts w:ascii="Arial" w:hAnsi="Arial" w:cs="Arial"/>
                <w:b/>
                <w:bCs/>
                <w:iCs/>
                <w:sz w:val="18"/>
                <w:szCs w:val="18"/>
              </w:rPr>
              <w:t>EXPERIENCIA</w:t>
            </w:r>
            <w:r w:rsidRPr="004A6A61">
              <w:rPr>
                <w:rFonts w:ascii="Arial" w:hAnsi="Arial" w:cs="Arial"/>
                <w:b/>
                <w:bCs/>
                <w:sz w:val="18"/>
                <w:szCs w:val="18"/>
                <w:lang w:eastAsia="en-US"/>
              </w:rPr>
              <w:t xml:space="preserve"> DE LA EMPRESA PROPONENTE</w:t>
            </w:r>
          </w:p>
        </w:tc>
      </w:tr>
      <w:tr w:rsidR="004A6A61" w:rsidRPr="004A6A61" w14:paraId="5A393F5E" w14:textId="77777777" w:rsidTr="00E5024D">
        <w:trPr>
          <w:trHeight w:val="299"/>
        </w:trPr>
        <w:tc>
          <w:tcPr>
            <w:tcW w:w="5388" w:type="dxa"/>
            <w:vAlign w:val="center"/>
          </w:tcPr>
          <w:p w14:paraId="610A43EE" w14:textId="77777777" w:rsidR="004A6A61" w:rsidRPr="004A6A61" w:rsidRDefault="004A6A61" w:rsidP="00B80559">
            <w:pPr>
              <w:numPr>
                <w:ilvl w:val="3"/>
                <w:numId w:val="44"/>
              </w:numPr>
              <w:ind w:left="351" w:hanging="426"/>
              <w:jc w:val="both"/>
              <w:rPr>
                <w:rFonts w:ascii="Arial" w:hAnsi="Arial" w:cs="Arial"/>
                <w:sz w:val="18"/>
                <w:szCs w:val="18"/>
                <w:lang w:eastAsia="en-US"/>
              </w:rPr>
            </w:pPr>
            <w:r w:rsidRPr="004A6A61">
              <w:rPr>
                <w:rFonts w:ascii="Arial" w:hAnsi="Arial" w:cs="Arial"/>
                <w:b/>
                <w:sz w:val="18"/>
                <w:szCs w:val="18"/>
                <w:lang w:eastAsia="en-US"/>
              </w:rPr>
              <w:t>Experiencia de la empresa</w:t>
            </w:r>
            <w:r w:rsidRPr="004A6A61">
              <w:rPr>
                <w:rFonts w:ascii="Arial" w:hAnsi="Arial" w:cs="Arial"/>
                <w:sz w:val="18"/>
                <w:szCs w:val="18"/>
                <w:lang w:eastAsia="en-US"/>
              </w:rPr>
              <w:t>: La empresa proponente deberá haber realizado al menos dos (2) venta y/o provisiones y/o instalaciones de librerías TAPE backup y/o venta y/o provisiones y/o instalaciones servidores con entidades gubernamentales o privadas, en el territorio de Bolivia. Se aceptará como documentación de respaldo de la experiencia solicitada cualquiera de los siguientes documentos:</w:t>
            </w:r>
          </w:p>
          <w:p w14:paraId="61DCDAEC" w14:textId="77777777" w:rsidR="004A6A61" w:rsidRPr="004A6A61" w:rsidRDefault="004A6A61" w:rsidP="00B80559">
            <w:pPr>
              <w:numPr>
                <w:ilvl w:val="1"/>
                <w:numId w:val="46"/>
              </w:numPr>
              <w:jc w:val="both"/>
              <w:rPr>
                <w:rFonts w:ascii="Arial" w:hAnsi="Arial" w:cs="Arial"/>
                <w:sz w:val="18"/>
                <w:szCs w:val="18"/>
                <w:lang w:eastAsia="en-US"/>
              </w:rPr>
            </w:pPr>
            <w:r w:rsidRPr="004A6A61">
              <w:rPr>
                <w:rFonts w:ascii="Arial" w:hAnsi="Arial" w:cs="Arial"/>
                <w:sz w:val="18"/>
                <w:szCs w:val="18"/>
                <w:lang w:eastAsia="en-US"/>
              </w:rPr>
              <w:t>Certificados de conformidad.</w:t>
            </w:r>
          </w:p>
          <w:p w14:paraId="70C78B4A" w14:textId="77777777" w:rsidR="004A6A61" w:rsidRPr="004A6A61" w:rsidRDefault="004A6A61" w:rsidP="00B80559">
            <w:pPr>
              <w:numPr>
                <w:ilvl w:val="1"/>
                <w:numId w:val="46"/>
              </w:numPr>
              <w:jc w:val="both"/>
              <w:rPr>
                <w:rFonts w:ascii="Arial" w:hAnsi="Arial" w:cs="Arial"/>
                <w:sz w:val="18"/>
                <w:szCs w:val="18"/>
                <w:lang w:eastAsia="en-US"/>
              </w:rPr>
            </w:pPr>
            <w:r w:rsidRPr="004A6A61">
              <w:rPr>
                <w:rFonts w:ascii="Arial" w:hAnsi="Arial" w:cs="Arial"/>
                <w:sz w:val="18"/>
                <w:szCs w:val="18"/>
                <w:lang w:eastAsia="en-US"/>
              </w:rPr>
              <w:t>Certificados de cumplimiento de contrato.</w:t>
            </w:r>
          </w:p>
          <w:p w14:paraId="323783E1" w14:textId="77777777" w:rsidR="004A6A61" w:rsidRPr="004A6A61" w:rsidRDefault="004A6A61" w:rsidP="00B80559">
            <w:pPr>
              <w:numPr>
                <w:ilvl w:val="1"/>
                <w:numId w:val="46"/>
              </w:numPr>
              <w:jc w:val="both"/>
              <w:rPr>
                <w:rFonts w:ascii="Arial" w:hAnsi="Arial" w:cs="Arial"/>
                <w:sz w:val="18"/>
                <w:szCs w:val="18"/>
                <w:lang w:eastAsia="en-US"/>
              </w:rPr>
            </w:pPr>
            <w:r w:rsidRPr="004A6A61">
              <w:rPr>
                <w:rFonts w:ascii="Arial" w:hAnsi="Arial" w:cs="Arial"/>
                <w:sz w:val="18"/>
                <w:szCs w:val="18"/>
                <w:lang w:eastAsia="en-US"/>
              </w:rPr>
              <w:t>Actas o informe de recepción.</w:t>
            </w:r>
          </w:p>
          <w:p w14:paraId="16CB1B18" w14:textId="77777777" w:rsidR="004A6A61" w:rsidRPr="004A6A61" w:rsidRDefault="004A6A61" w:rsidP="00B80559">
            <w:pPr>
              <w:numPr>
                <w:ilvl w:val="1"/>
                <w:numId w:val="46"/>
              </w:numPr>
              <w:jc w:val="both"/>
              <w:rPr>
                <w:rFonts w:ascii="Arial" w:hAnsi="Arial" w:cs="Arial"/>
                <w:sz w:val="18"/>
                <w:szCs w:val="18"/>
                <w:lang w:eastAsia="en-US"/>
              </w:rPr>
            </w:pPr>
            <w:r w:rsidRPr="004A6A61">
              <w:rPr>
                <w:rFonts w:ascii="Arial" w:hAnsi="Arial" w:cs="Arial"/>
                <w:sz w:val="18"/>
                <w:szCs w:val="18"/>
                <w:lang w:eastAsia="en-US"/>
              </w:rPr>
              <w:t>Informes de conformidad.</w:t>
            </w:r>
          </w:p>
          <w:p w14:paraId="08DB1EB8" w14:textId="77777777" w:rsidR="004A6A61" w:rsidRPr="004A6A61" w:rsidRDefault="004A6A61" w:rsidP="00B80559">
            <w:pPr>
              <w:numPr>
                <w:ilvl w:val="1"/>
                <w:numId w:val="46"/>
              </w:numPr>
              <w:jc w:val="both"/>
              <w:rPr>
                <w:rFonts w:ascii="Arial" w:hAnsi="Arial" w:cs="Arial"/>
                <w:sz w:val="18"/>
                <w:szCs w:val="18"/>
                <w:lang w:eastAsia="en-US"/>
              </w:rPr>
            </w:pPr>
            <w:r w:rsidRPr="004A6A61">
              <w:rPr>
                <w:rFonts w:ascii="Arial" w:hAnsi="Arial" w:cs="Arial"/>
                <w:sz w:val="18"/>
                <w:szCs w:val="18"/>
                <w:lang w:eastAsia="en-US"/>
              </w:rPr>
              <w:t>Cartas o certificados emitidos por los clientes con su respectiva documentación de respaldo de conformidad y/o cumplimiento de los mismos.</w:t>
            </w:r>
          </w:p>
          <w:p w14:paraId="593638C2" w14:textId="77777777" w:rsidR="004A6A61" w:rsidRPr="004A6A61" w:rsidRDefault="004A6A61" w:rsidP="00B80559">
            <w:pPr>
              <w:numPr>
                <w:ilvl w:val="1"/>
                <w:numId w:val="46"/>
              </w:numPr>
              <w:jc w:val="both"/>
              <w:rPr>
                <w:rFonts w:ascii="Arial" w:hAnsi="Arial" w:cs="Arial"/>
                <w:sz w:val="18"/>
                <w:szCs w:val="18"/>
                <w:lang w:eastAsia="en-US"/>
              </w:rPr>
            </w:pPr>
            <w:r w:rsidRPr="004A6A61">
              <w:rPr>
                <w:rFonts w:ascii="Arial" w:hAnsi="Arial" w:cs="Arial"/>
                <w:sz w:val="18"/>
                <w:szCs w:val="18"/>
                <w:lang w:eastAsia="en-US"/>
              </w:rPr>
              <w:t>Órdenes de Compra o Contratos con su respectiva documentación de respaldo de conformidad y/o cumplimiento de los mismos.</w:t>
            </w:r>
          </w:p>
          <w:p w14:paraId="102C41FF" w14:textId="77777777" w:rsidR="004A6A61" w:rsidRPr="004A6A61" w:rsidRDefault="004A6A61" w:rsidP="00B80559">
            <w:pPr>
              <w:numPr>
                <w:ilvl w:val="1"/>
                <w:numId w:val="46"/>
              </w:numPr>
              <w:jc w:val="both"/>
              <w:rPr>
                <w:rFonts w:ascii="Arial" w:hAnsi="Arial" w:cs="Arial"/>
                <w:sz w:val="18"/>
                <w:szCs w:val="18"/>
                <w:lang w:eastAsia="en-US"/>
              </w:rPr>
            </w:pPr>
            <w:r w:rsidRPr="004A6A61">
              <w:rPr>
                <w:rFonts w:ascii="Arial" w:hAnsi="Arial" w:cs="Arial"/>
                <w:sz w:val="18"/>
                <w:szCs w:val="18"/>
                <w:lang w:eastAsia="en-US"/>
              </w:rPr>
              <w:t>Otro documento que acredite la experiencia requerida, con su respectivo respaldo de conformidad y/o cumplimiento de los mismos.</w:t>
            </w:r>
          </w:p>
          <w:p w14:paraId="0CEC8D1C" w14:textId="77777777" w:rsidR="004A6A61" w:rsidRPr="004A6A61" w:rsidRDefault="004A6A61" w:rsidP="00B80559">
            <w:pPr>
              <w:numPr>
                <w:ilvl w:val="1"/>
                <w:numId w:val="46"/>
              </w:numPr>
              <w:jc w:val="both"/>
              <w:rPr>
                <w:rFonts w:ascii="Arial" w:hAnsi="Arial" w:cs="Arial"/>
                <w:sz w:val="18"/>
                <w:szCs w:val="18"/>
                <w:lang w:eastAsia="en-US"/>
              </w:rPr>
            </w:pPr>
            <w:r w:rsidRPr="004A6A61">
              <w:rPr>
                <w:rFonts w:ascii="Arial" w:hAnsi="Arial" w:cs="Arial"/>
                <w:sz w:val="18"/>
                <w:szCs w:val="18"/>
                <w:lang w:eastAsia="en-US"/>
              </w:rPr>
              <w:t>Formulario 500 SICOES (Recepción de Bienes y Servicio).</w:t>
            </w:r>
          </w:p>
          <w:p w14:paraId="69EE2ADC" w14:textId="77777777" w:rsidR="004A6A61" w:rsidRPr="004A6A61" w:rsidRDefault="004A6A61" w:rsidP="004A6A61">
            <w:pPr>
              <w:ind w:left="351"/>
              <w:jc w:val="both"/>
              <w:rPr>
                <w:rFonts w:ascii="Arial" w:hAnsi="Arial" w:cs="Arial"/>
                <w:sz w:val="12"/>
                <w:szCs w:val="18"/>
                <w:lang w:eastAsia="en-US"/>
              </w:rPr>
            </w:pPr>
          </w:p>
          <w:p w14:paraId="70EF22E5" w14:textId="77777777" w:rsidR="004A6A61" w:rsidRPr="004A6A61" w:rsidRDefault="004A6A61" w:rsidP="004A6A61">
            <w:pPr>
              <w:jc w:val="both"/>
              <w:rPr>
                <w:rFonts w:ascii="Arial" w:hAnsi="Arial" w:cs="Arial"/>
                <w:sz w:val="18"/>
                <w:szCs w:val="18"/>
              </w:rPr>
            </w:pPr>
            <w:r w:rsidRPr="004A6A61">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 salvo hubiera declarado formulario 500, el mismo se validara por el SICOES.</w:t>
            </w:r>
          </w:p>
          <w:p w14:paraId="211A9764"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(Manifestar aceptación y adjuntar lo requerido en copia escaneada)</w:t>
            </w:r>
          </w:p>
        </w:tc>
        <w:tc>
          <w:tcPr>
            <w:tcW w:w="4394" w:type="dxa"/>
            <w:shd w:val="clear" w:color="auto" w:fill="auto"/>
            <w:vAlign w:val="center"/>
          </w:tcPr>
          <w:p w14:paraId="142E95E5"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2DC0BA0F" w14:textId="77777777" w:rsidTr="00E5024D">
        <w:trPr>
          <w:trHeight w:val="299"/>
        </w:trPr>
        <w:tc>
          <w:tcPr>
            <w:tcW w:w="5388" w:type="dxa"/>
            <w:vAlign w:val="center"/>
          </w:tcPr>
          <w:p w14:paraId="6140D66F" w14:textId="77777777" w:rsidR="004A6A61" w:rsidRPr="004A6A61" w:rsidRDefault="004A6A61" w:rsidP="00B80559">
            <w:pPr>
              <w:numPr>
                <w:ilvl w:val="0"/>
                <w:numId w:val="46"/>
              </w:numPr>
              <w:contextualSpacing/>
              <w:jc w:val="both"/>
              <w:rPr>
                <w:rFonts w:ascii="Arial" w:hAnsi="Arial" w:cs="Arial"/>
                <w:sz w:val="18"/>
                <w:szCs w:val="18"/>
              </w:rPr>
            </w:pPr>
            <w:r w:rsidRPr="004A6A61">
              <w:rPr>
                <w:rFonts w:ascii="Arial" w:hAnsi="Arial" w:cs="Arial"/>
                <w:sz w:val="18"/>
                <w:szCs w:val="18"/>
              </w:rPr>
              <w:lastRenderedPageBreak/>
              <w:t>El proponente deberá ser socio (Partner) en Bolivia de la marca ofertada, verificable en la página Web del fabricante o el proponente deberá presentar documentación de respaldo emitido por el fabricante.</w:t>
            </w:r>
          </w:p>
          <w:p w14:paraId="0F6F3FA3" w14:textId="77777777" w:rsidR="004A6A61" w:rsidRPr="004A6A61" w:rsidRDefault="004A6A61" w:rsidP="004A6A61">
            <w:pPr>
              <w:jc w:val="both"/>
              <w:rPr>
                <w:rFonts w:ascii="Arial" w:hAnsi="Arial" w:cs="Arial"/>
                <w:sz w:val="18"/>
                <w:szCs w:val="18"/>
              </w:rPr>
            </w:pPr>
          </w:p>
          <w:p w14:paraId="39E9057D" w14:textId="77777777" w:rsidR="004A6A61" w:rsidRPr="004A6A61" w:rsidRDefault="004A6A61" w:rsidP="004A6A61">
            <w:pPr>
              <w:ind w:left="360"/>
              <w:contextualSpacing/>
              <w:jc w:val="both"/>
              <w:rPr>
                <w:rFonts w:ascii="Arial" w:hAnsi="Arial" w:cs="Arial"/>
                <w:sz w:val="18"/>
                <w:szCs w:val="18"/>
              </w:rPr>
            </w:pPr>
            <w:r w:rsidRPr="004A6A61">
              <w:rPr>
                <w:rFonts w:ascii="Arial" w:hAnsi="Arial" w:cs="Arial"/>
                <w:sz w:val="18"/>
                <w:szCs w:val="18"/>
              </w:rPr>
              <w:t xml:space="preserve">Debiendo adjuntar a su propuesta el documento de respaldo en copia escaneada o especificar dirección URL donde demuestre que el proponente es socio (Partner) del fabricante. El proponente adjudicado deberá presentar los originales o fotocopia legalizada de los documentos presentados, salvo en el caso de haber especificado la dirección de la página web del fabricante y mediante el cual haya sido verificado el cumplimiento del requisito. </w:t>
            </w:r>
          </w:p>
          <w:p w14:paraId="3B846BDF" w14:textId="77777777" w:rsidR="004A6A61" w:rsidRPr="004A6A61" w:rsidRDefault="004A6A61" w:rsidP="004A6A61">
            <w:pPr>
              <w:ind w:left="360"/>
              <w:contextualSpacing/>
              <w:jc w:val="both"/>
              <w:rPr>
                <w:rFonts w:ascii="Arial" w:hAnsi="Arial" w:cs="Arial"/>
                <w:sz w:val="18"/>
                <w:szCs w:val="18"/>
              </w:rPr>
            </w:pPr>
          </w:p>
          <w:p w14:paraId="622B0D38"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(Manifestar aceptación y especificar dirección URL para su verificación</w:t>
            </w:r>
            <w:r w:rsidRPr="004A6A61" w:rsidDel="005072A5">
              <w:rPr>
                <w:rFonts w:ascii="Arial" w:hAnsi="Arial" w:cs="Arial"/>
                <w:b/>
                <w:i/>
                <w:sz w:val="18"/>
                <w:szCs w:val="18"/>
              </w:rPr>
              <w:t xml:space="preserve"> </w:t>
            </w:r>
            <w:r w:rsidRPr="004A6A61">
              <w:rPr>
                <w:rFonts w:ascii="Arial" w:hAnsi="Arial" w:cs="Arial"/>
                <w:b/>
                <w:i/>
                <w:sz w:val="18"/>
                <w:szCs w:val="18"/>
              </w:rPr>
              <w:t>o presentar documentación de respaldo en copia escaneada para la verificación)</w:t>
            </w:r>
          </w:p>
        </w:tc>
        <w:tc>
          <w:tcPr>
            <w:tcW w:w="4394" w:type="dxa"/>
            <w:shd w:val="clear" w:color="auto" w:fill="auto"/>
            <w:vAlign w:val="center"/>
          </w:tcPr>
          <w:p w14:paraId="28A71AED"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277B383D" w14:textId="77777777" w:rsidTr="00E5024D">
        <w:trPr>
          <w:trHeight w:val="299"/>
        </w:trPr>
        <w:tc>
          <w:tcPr>
            <w:tcW w:w="9782" w:type="dxa"/>
            <w:gridSpan w:val="2"/>
            <w:shd w:val="clear" w:color="auto" w:fill="1F3864"/>
            <w:vAlign w:val="center"/>
          </w:tcPr>
          <w:p w14:paraId="55AEA19F"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eastAsia="en-US"/>
              </w:rPr>
            </w:pPr>
            <w:r w:rsidRPr="004A6A61">
              <w:rPr>
                <w:rFonts w:ascii="Arial" w:hAnsi="Arial" w:cs="Arial"/>
                <w:b/>
                <w:bCs/>
                <w:sz w:val="18"/>
                <w:szCs w:val="18"/>
                <w:lang w:eastAsia="en-US"/>
              </w:rPr>
              <w:t>PLAZO DE ENTREGA</w:t>
            </w:r>
          </w:p>
        </w:tc>
      </w:tr>
      <w:tr w:rsidR="004A6A61" w:rsidRPr="004A6A61" w14:paraId="309F29BC" w14:textId="77777777" w:rsidTr="00E5024D">
        <w:trPr>
          <w:trHeight w:val="299"/>
        </w:trPr>
        <w:tc>
          <w:tcPr>
            <w:tcW w:w="5388" w:type="dxa"/>
            <w:shd w:val="clear" w:color="auto" w:fill="FFFFFF"/>
            <w:vAlign w:val="center"/>
          </w:tcPr>
          <w:p w14:paraId="3D295015" w14:textId="77777777" w:rsidR="004A6A61" w:rsidRPr="004A6A61" w:rsidRDefault="004A6A61" w:rsidP="004A6A61">
            <w:pPr>
              <w:jc w:val="both"/>
              <w:rPr>
                <w:rFonts w:ascii="Arial" w:hAnsi="Arial" w:cs="Arial"/>
                <w:b/>
                <w:i/>
                <w:sz w:val="18"/>
                <w:szCs w:val="18"/>
                <w:lang w:val="es-BO"/>
              </w:rPr>
            </w:pPr>
            <w:r w:rsidRPr="004A6A61">
              <w:rPr>
                <w:rFonts w:ascii="Arial" w:hAnsi="Arial" w:cs="Arial"/>
                <w:sz w:val="18"/>
                <w:szCs w:val="18"/>
                <w:lang w:val="es-BO"/>
              </w:rPr>
              <w:t>El plazo para la entrega de los bienes será de veinte (20) días calendario, computables a partir del siguiente día hábil de la firma del contrato. Si el último día del plazo de entrega fuera un día no hábil (sábado, domingo o feriado) éste será trasladado al día inmediato hábil.</w:t>
            </w:r>
          </w:p>
          <w:p w14:paraId="74F1F9E3" w14:textId="77777777" w:rsidR="004A6A61" w:rsidRPr="004A6A61" w:rsidRDefault="004A6A61" w:rsidP="004A6A61">
            <w:pPr>
              <w:jc w:val="both"/>
              <w:rPr>
                <w:rFonts w:ascii="Arial" w:hAnsi="Arial" w:cs="Arial"/>
                <w:sz w:val="18"/>
                <w:szCs w:val="18"/>
                <w:lang w:val="es-BO"/>
              </w:rPr>
            </w:pPr>
            <w:r w:rsidRPr="004A6A61">
              <w:rPr>
                <w:rFonts w:ascii="Arial" w:hAnsi="Arial" w:cs="Arial"/>
                <w:b/>
                <w:i/>
                <w:sz w:val="18"/>
                <w:szCs w:val="18"/>
                <w:lang w:val="es-BO"/>
              </w:rPr>
              <w:t>(Manifestar aceptación)</w:t>
            </w:r>
          </w:p>
        </w:tc>
        <w:tc>
          <w:tcPr>
            <w:tcW w:w="4394" w:type="dxa"/>
            <w:shd w:val="clear" w:color="auto" w:fill="FFFFFF"/>
            <w:vAlign w:val="center"/>
          </w:tcPr>
          <w:p w14:paraId="020C6584"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4A6A61" w:rsidRPr="004A6A61" w14:paraId="50C6D82E" w14:textId="77777777" w:rsidTr="00E5024D">
        <w:trPr>
          <w:trHeight w:val="283"/>
        </w:trPr>
        <w:tc>
          <w:tcPr>
            <w:tcW w:w="9782" w:type="dxa"/>
            <w:gridSpan w:val="2"/>
            <w:shd w:val="clear" w:color="auto" w:fill="17365D"/>
            <w:vAlign w:val="center"/>
          </w:tcPr>
          <w:p w14:paraId="6510CE4A"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A6A61">
              <w:rPr>
                <w:rFonts w:ascii="Arial" w:hAnsi="Arial" w:cs="Arial"/>
                <w:b/>
                <w:bCs/>
                <w:sz w:val="18"/>
                <w:szCs w:val="18"/>
              </w:rPr>
              <w:t>LUGAR, FORMA DE ENTREGA Y RECEPCIÓN DEL BIEN.</w:t>
            </w:r>
          </w:p>
        </w:tc>
      </w:tr>
      <w:tr w:rsidR="004A6A61" w:rsidRPr="004A6A61" w14:paraId="474B44B5" w14:textId="77777777" w:rsidTr="00E5024D">
        <w:trPr>
          <w:trHeight w:val="534"/>
        </w:trPr>
        <w:tc>
          <w:tcPr>
            <w:tcW w:w="5388" w:type="dxa"/>
            <w:vAlign w:val="center"/>
          </w:tcPr>
          <w:p w14:paraId="77603ABE" w14:textId="77777777" w:rsidR="004A6A61" w:rsidRPr="004A6A61" w:rsidRDefault="004A6A61" w:rsidP="00B80559">
            <w:pPr>
              <w:numPr>
                <w:ilvl w:val="0"/>
                <w:numId w:val="47"/>
              </w:numPr>
              <w:contextualSpacing/>
              <w:jc w:val="both"/>
              <w:rPr>
                <w:rFonts w:ascii="Arial" w:hAnsi="Arial" w:cs="Arial"/>
                <w:sz w:val="18"/>
                <w:szCs w:val="18"/>
                <w:lang w:val="es-BO"/>
              </w:rPr>
            </w:pPr>
            <w:r w:rsidRPr="004A6A61">
              <w:rPr>
                <w:rFonts w:ascii="Arial" w:hAnsi="Arial" w:cs="Arial"/>
                <w:b/>
                <w:sz w:val="18"/>
                <w:szCs w:val="18"/>
                <w:lang w:val="es-BO"/>
              </w:rPr>
              <w:t>Acta de Recepción sujeta a verificación:</w:t>
            </w:r>
            <w:r w:rsidRPr="004A6A61">
              <w:rPr>
                <w:rFonts w:ascii="Arial" w:hAnsi="Arial" w:cs="Arial"/>
                <w:sz w:val="18"/>
                <w:szCs w:val="18"/>
                <w:lang w:val="es-BO"/>
              </w:rPr>
              <w:t xml:space="preserve"> Una vez entregados los bienes por el proveedor en la Unidad de Activos Fijos, en el piso 5º del edificio Principal del BCB, la Comisión de Recepción, elaborará el Acta de Recepción sujeta a verificación.</w:t>
            </w:r>
          </w:p>
          <w:p w14:paraId="41BA89A7" w14:textId="77777777" w:rsidR="004A6A61" w:rsidRPr="004A6A61" w:rsidRDefault="004A6A61" w:rsidP="00B80559">
            <w:pPr>
              <w:numPr>
                <w:ilvl w:val="0"/>
                <w:numId w:val="47"/>
              </w:numPr>
              <w:contextualSpacing/>
              <w:jc w:val="both"/>
              <w:rPr>
                <w:rFonts w:ascii="Arial" w:hAnsi="Arial" w:cs="Arial"/>
                <w:sz w:val="18"/>
                <w:szCs w:val="18"/>
                <w:lang w:val="es-BO"/>
              </w:rPr>
            </w:pPr>
            <w:r w:rsidRPr="004A6A61">
              <w:rPr>
                <w:rFonts w:ascii="Arial" w:hAnsi="Arial" w:cs="Arial"/>
                <w:b/>
                <w:sz w:val="18"/>
                <w:szCs w:val="18"/>
                <w:lang w:val="es-BO"/>
              </w:rPr>
              <w:t>Apertura de empaques y verificación:</w:t>
            </w:r>
            <w:r w:rsidRPr="004A6A61">
              <w:rPr>
                <w:rFonts w:ascii="Arial" w:hAnsi="Arial" w:cs="Arial"/>
                <w:sz w:val="18"/>
                <w:szCs w:val="18"/>
                <w:lang w:val="es-BO"/>
              </w:rPr>
              <w:t xml:space="preserve"> La Comisión de Recepción conjuntamente con el proveedor, realizarán la apertura y verificación de empaques de los bienes en el plazo de 2 (dos) días hábiles, a partir de la emisión del Acta de Recepción sujeta a verificación.</w:t>
            </w:r>
          </w:p>
          <w:p w14:paraId="2C3FA49C" w14:textId="77777777" w:rsidR="004A6A61" w:rsidRPr="004A6A61" w:rsidRDefault="004A6A61" w:rsidP="00B80559">
            <w:pPr>
              <w:numPr>
                <w:ilvl w:val="0"/>
                <w:numId w:val="47"/>
              </w:numPr>
              <w:contextualSpacing/>
              <w:jc w:val="both"/>
              <w:rPr>
                <w:rFonts w:ascii="Arial" w:hAnsi="Arial" w:cs="Arial"/>
                <w:b/>
                <w:sz w:val="18"/>
                <w:szCs w:val="18"/>
              </w:rPr>
            </w:pPr>
            <w:r w:rsidRPr="004A6A61">
              <w:rPr>
                <w:rFonts w:ascii="Arial" w:hAnsi="Arial" w:cs="Arial"/>
                <w:b/>
                <w:sz w:val="18"/>
                <w:szCs w:val="18"/>
                <w:lang w:val="es-BO"/>
              </w:rPr>
              <w:t>Observaciones en la apertura de empaques y verificación:</w:t>
            </w:r>
            <w:r w:rsidRPr="004A6A61">
              <w:rPr>
                <w:rFonts w:ascii="Arial" w:hAnsi="Arial" w:cs="Arial"/>
                <w:sz w:val="18"/>
                <w:szCs w:val="18"/>
                <w:lang w:val="es-BO"/>
              </w:rPr>
              <w:t xml:space="preserve"> </w:t>
            </w:r>
            <w:r w:rsidRPr="004A6A61">
              <w:rPr>
                <w:rFonts w:ascii="Arial" w:hAnsi="Arial" w:cs="Arial"/>
                <w:sz w:val="18"/>
                <w:szCs w:val="18"/>
              </w:rPr>
              <w:t>En caso de que se presente(n) alguna(s) observación(es) al (los) bien(es) en la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bienes, el responsable del DSC emitirá la orden de puesta en funcionamiento a través de comunicación externa o correo electrónico.</w:t>
            </w:r>
            <w:r w:rsidRPr="004A6A61">
              <w:rPr>
                <w:rFonts w:ascii="Arial" w:hAnsi="Arial" w:cs="Arial"/>
                <w:b/>
                <w:i/>
                <w:sz w:val="18"/>
                <w:szCs w:val="18"/>
                <w:lang w:val="es-BO"/>
              </w:rPr>
              <w:t xml:space="preserve"> </w:t>
            </w:r>
          </w:p>
          <w:p w14:paraId="209ABF74" w14:textId="77777777" w:rsidR="004A6A61" w:rsidRPr="004A6A61" w:rsidRDefault="004A6A61" w:rsidP="004A6A61">
            <w:pPr>
              <w:contextualSpacing/>
              <w:jc w:val="both"/>
              <w:rPr>
                <w:rFonts w:ascii="Arial" w:hAnsi="Arial" w:cs="Arial"/>
                <w:b/>
                <w:sz w:val="18"/>
                <w:szCs w:val="18"/>
              </w:rPr>
            </w:pPr>
            <w:r w:rsidRPr="004A6A61">
              <w:rPr>
                <w:rFonts w:ascii="Arial" w:hAnsi="Arial" w:cs="Arial"/>
                <w:b/>
                <w:i/>
                <w:sz w:val="18"/>
                <w:szCs w:val="18"/>
                <w:lang w:val="es-BO"/>
              </w:rPr>
              <w:t>(Manifestar aceptación)</w:t>
            </w:r>
          </w:p>
        </w:tc>
        <w:tc>
          <w:tcPr>
            <w:tcW w:w="4394" w:type="dxa"/>
            <w:vAlign w:val="center"/>
          </w:tcPr>
          <w:p w14:paraId="6BAF8341"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37E64B15" w14:textId="77777777" w:rsidTr="00E5024D">
        <w:trPr>
          <w:trHeight w:val="1982"/>
        </w:trPr>
        <w:tc>
          <w:tcPr>
            <w:tcW w:w="5388" w:type="dxa"/>
            <w:vAlign w:val="center"/>
          </w:tcPr>
          <w:p w14:paraId="2D97A367" w14:textId="77777777" w:rsidR="004A6A61" w:rsidRPr="004A6A61" w:rsidRDefault="004A6A61" w:rsidP="00B80559">
            <w:pPr>
              <w:numPr>
                <w:ilvl w:val="0"/>
                <w:numId w:val="47"/>
              </w:numPr>
              <w:contextualSpacing/>
              <w:jc w:val="both"/>
              <w:rPr>
                <w:rFonts w:ascii="Arial" w:hAnsi="Arial" w:cs="Arial"/>
                <w:sz w:val="18"/>
                <w:szCs w:val="18"/>
                <w:lang w:val="es-BO"/>
              </w:rPr>
            </w:pPr>
            <w:r w:rsidRPr="004A6A61">
              <w:rPr>
                <w:rFonts w:ascii="Arial" w:hAnsi="Arial" w:cs="Arial"/>
                <w:b/>
                <w:sz w:val="18"/>
                <w:szCs w:val="18"/>
                <w:lang w:val="es-BO"/>
              </w:rPr>
              <w:lastRenderedPageBreak/>
              <w:t>Pruebas de funcionamiento:</w:t>
            </w:r>
            <w:r w:rsidRPr="004A6A61">
              <w:rPr>
                <w:rFonts w:ascii="Arial" w:hAnsi="Arial" w:cs="Arial"/>
                <w:sz w:val="18"/>
                <w:szCs w:val="18"/>
                <w:lang w:val="es-BO"/>
              </w:rPr>
              <w:t xml:space="preserve"> El Proveedor deberá realizar, en un plazo de hasta cinco (5) días calendario posterior a la entrega de los bienes el funcionamiento y las pruebas correspondientes en coordinación con el DSC verificando las Características Técnicas solicitadas. </w:t>
            </w:r>
          </w:p>
          <w:p w14:paraId="2D64837B" w14:textId="77777777" w:rsidR="004A6A61" w:rsidRPr="004A6A61" w:rsidRDefault="004A6A61" w:rsidP="004A6A61">
            <w:pPr>
              <w:ind w:left="360"/>
              <w:contextualSpacing/>
              <w:jc w:val="both"/>
              <w:rPr>
                <w:rFonts w:ascii="Arial" w:hAnsi="Arial" w:cs="Arial"/>
                <w:sz w:val="18"/>
                <w:szCs w:val="18"/>
                <w:lang w:val="es-BO"/>
              </w:rPr>
            </w:pPr>
            <w:r w:rsidRPr="004A6A61">
              <w:rPr>
                <w:rFonts w:ascii="Arial" w:hAnsi="Arial" w:cs="Arial"/>
                <w:sz w:val="18"/>
                <w:szCs w:val="18"/>
                <w:lang w:val="es-BO"/>
              </w:rPr>
              <w:t>El funcionamiento y encendido de equipos se realizarán de acuerdo al siguiente detalle:</w:t>
            </w:r>
          </w:p>
          <w:p w14:paraId="0414D017" w14:textId="77777777" w:rsidR="004A6A61" w:rsidRPr="004A6A61" w:rsidRDefault="004A6A61" w:rsidP="00B80559">
            <w:pPr>
              <w:numPr>
                <w:ilvl w:val="0"/>
                <w:numId w:val="55"/>
              </w:numPr>
              <w:contextualSpacing/>
              <w:jc w:val="both"/>
              <w:rPr>
                <w:rFonts w:ascii="Arial" w:hAnsi="Arial" w:cs="Arial"/>
                <w:sz w:val="18"/>
                <w:szCs w:val="18"/>
                <w:lang w:val="es-BO" w:eastAsia="en-US"/>
              </w:rPr>
            </w:pPr>
            <w:r w:rsidRPr="004A6A61">
              <w:rPr>
                <w:rFonts w:ascii="Arial" w:hAnsi="Arial" w:cs="Arial"/>
                <w:sz w:val="18"/>
                <w:szCs w:val="18"/>
                <w:lang w:val="es-BO" w:eastAsia="en-US"/>
              </w:rPr>
              <w:t>Edificio Principal del BCB – Librería Tape Backup LTO</w:t>
            </w:r>
          </w:p>
          <w:p w14:paraId="2D7FC3FE" w14:textId="77777777" w:rsidR="004A6A61" w:rsidRPr="004A6A61" w:rsidRDefault="004A6A61" w:rsidP="004A6A61">
            <w:pPr>
              <w:ind w:left="360"/>
              <w:contextualSpacing/>
              <w:jc w:val="both"/>
              <w:rPr>
                <w:rFonts w:ascii="Arial" w:hAnsi="Arial" w:cs="Arial"/>
                <w:sz w:val="18"/>
                <w:szCs w:val="18"/>
                <w:lang w:val="es-BO"/>
              </w:rPr>
            </w:pPr>
            <w:r w:rsidRPr="004A6A61">
              <w:rPr>
                <w:rFonts w:ascii="Arial" w:hAnsi="Arial" w:cs="Arial"/>
                <w:sz w:val="18"/>
                <w:szCs w:val="18"/>
                <w:lang w:val="es-BO"/>
              </w:rPr>
              <w:t>En caso de que se presente(n) alguna(s) observación(es) al óptimo funcionamiento de la librería, el proveedor deberá subsanar las mismas, debiendo en su caso proceder al reemplazo necesario del equipos en un plazo de hasta un (1) día hábil de notificadas las observaciones por el DSC.</w:t>
            </w:r>
          </w:p>
          <w:p w14:paraId="198EC59C" w14:textId="77777777" w:rsidR="004A6A61" w:rsidRPr="004A6A61" w:rsidRDefault="004A6A61" w:rsidP="00B80559">
            <w:pPr>
              <w:numPr>
                <w:ilvl w:val="0"/>
                <w:numId w:val="47"/>
              </w:numPr>
              <w:contextualSpacing/>
              <w:jc w:val="both"/>
              <w:rPr>
                <w:rFonts w:ascii="Arial" w:hAnsi="Arial" w:cs="Arial"/>
                <w:sz w:val="18"/>
                <w:szCs w:val="18"/>
                <w:lang w:val="es-BO"/>
              </w:rPr>
            </w:pPr>
            <w:r w:rsidRPr="004A6A61">
              <w:rPr>
                <w:rFonts w:ascii="Arial" w:hAnsi="Arial" w:cs="Arial"/>
                <w:b/>
                <w:sz w:val="18"/>
                <w:szCs w:val="18"/>
              </w:rPr>
              <w:t>Informe de Implementación:</w:t>
            </w:r>
            <w:r w:rsidRPr="004A6A61">
              <w:rPr>
                <w:rFonts w:ascii="Arial" w:hAnsi="Arial" w:cs="Arial"/>
                <w:sz w:val="18"/>
                <w:szCs w:val="18"/>
              </w:rPr>
              <w:t xml:space="preserve"> El  proveedor deberá presentar al DSC un informe de implementación hasta máximo cinco (5) días hábiles posteriores a la conclusión o subsanación de observaciones de las pruebas de funcionamiento de los </w:t>
            </w:r>
            <w:r w:rsidRPr="004A6A61">
              <w:rPr>
                <w:rFonts w:ascii="Arial" w:hAnsi="Arial" w:cs="Arial"/>
                <w:sz w:val="18"/>
                <w:szCs w:val="18"/>
                <w:lang w:val="es-BO"/>
              </w:rPr>
              <w:t>bienes, considerando mínimamente los siguientes puntos:</w:t>
            </w:r>
          </w:p>
          <w:p w14:paraId="153FBF73" w14:textId="77777777" w:rsidR="004A6A61" w:rsidRPr="004A6A61" w:rsidRDefault="004A6A61" w:rsidP="00B80559">
            <w:pPr>
              <w:numPr>
                <w:ilvl w:val="0"/>
                <w:numId w:val="53"/>
              </w:numPr>
              <w:contextualSpacing/>
              <w:jc w:val="both"/>
              <w:rPr>
                <w:rFonts w:ascii="Arial" w:hAnsi="Arial" w:cs="Arial"/>
                <w:sz w:val="18"/>
                <w:szCs w:val="18"/>
                <w:lang w:val="es-BO"/>
              </w:rPr>
            </w:pPr>
            <w:r w:rsidRPr="004A6A61">
              <w:rPr>
                <w:rFonts w:ascii="Arial" w:hAnsi="Arial" w:cs="Arial"/>
                <w:sz w:val="18"/>
                <w:szCs w:val="18"/>
                <w:lang w:val="es-BO"/>
              </w:rPr>
              <w:t xml:space="preserve">Informe del trabajo realizado con registro fotográfico en la parte de hardware, </w:t>
            </w:r>
          </w:p>
          <w:p w14:paraId="49A06715" w14:textId="77777777" w:rsidR="004A6A61" w:rsidRPr="004A6A61" w:rsidRDefault="004A6A61" w:rsidP="00B80559">
            <w:pPr>
              <w:numPr>
                <w:ilvl w:val="0"/>
                <w:numId w:val="53"/>
              </w:numPr>
              <w:contextualSpacing/>
              <w:jc w:val="both"/>
              <w:rPr>
                <w:rFonts w:ascii="Arial" w:hAnsi="Arial" w:cs="Arial"/>
                <w:sz w:val="18"/>
                <w:szCs w:val="18"/>
                <w:lang w:val="es-BO"/>
              </w:rPr>
            </w:pPr>
            <w:r w:rsidRPr="004A6A61">
              <w:rPr>
                <w:rFonts w:ascii="Arial" w:hAnsi="Arial" w:cs="Arial"/>
                <w:sz w:val="18"/>
                <w:szCs w:val="18"/>
                <w:lang w:val="es-BO"/>
              </w:rPr>
              <w:t>Hojas técnicas y manuales.</w:t>
            </w:r>
          </w:p>
          <w:p w14:paraId="299F7556" w14:textId="77777777" w:rsidR="004A6A61" w:rsidRPr="004A6A61" w:rsidRDefault="004A6A61" w:rsidP="00B80559">
            <w:pPr>
              <w:numPr>
                <w:ilvl w:val="0"/>
                <w:numId w:val="47"/>
              </w:numPr>
              <w:contextualSpacing/>
              <w:jc w:val="both"/>
              <w:rPr>
                <w:rFonts w:ascii="Arial" w:hAnsi="Arial" w:cs="Arial"/>
                <w:sz w:val="18"/>
                <w:szCs w:val="18"/>
                <w:lang w:val="es-BO"/>
              </w:rPr>
            </w:pPr>
            <w:r w:rsidRPr="004A6A61">
              <w:rPr>
                <w:rFonts w:ascii="Arial" w:hAnsi="Arial" w:cs="Arial"/>
                <w:b/>
                <w:sz w:val="18"/>
                <w:szCs w:val="18"/>
              </w:rPr>
              <w:t>Transferencia</w:t>
            </w:r>
            <w:r w:rsidRPr="004A6A61">
              <w:rPr>
                <w:rFonts w:ascii="Arial" w:hAnsi="Arial" w:cs="Arial"/>
                <w:b/>
                <w:bCs/>
                <w:sz w:val="18"/>
                <w:szCs w:val="18"/>
                <w:lang w:val="es-BO"/>
              </w:rPr>
              <w:t xml:space="preserve"> de conocimiento:</w:t>
            </w:r>
            <w:r w:rsidRPr="004A6A61">
              <w:rPr>
                <w:rFonts w:ascii="Arial" w:hAnsi="Arial" w:cs="Arial"/>
                <w:sz w:val="18"/>
                <w:szCs w:val="18"/>
                <w:lang w:val="es-BO"/>
              </w:rPr>
              <w:t xml:space="preserve"> El proveedor sin costo adicional para el Banco Central de Bolivia debe transferir conocimiento al menos a cinco (5) personas del BCB, sobre el equipamiento adquirido, la transferencia de conocimiento deberá cumplir los siguientes puntos mínimamente:</w:t>
            </w:r>
          </w:p>
          <w:p w14:paraId="65651C83" w14:textId="77777777" w:rsidR="004A6A61" w:rsidRPr="004A6A61" w:rsidRDefault="004A6A61" w:rsidP="00B80559">
            <w:pPr>
              <w:numPr>
                <w:ilvl w:val="0"/>
                <w:numId w:val="52"/>
              </w:numPr>
              <w:contextualSpacing/>
              <w:jc w:val="both"/>
              <w:rPr>
                <w:rFonts w:ascii="Arial" w:hAnsi="Arial" w:cs="Arial"/>
                <w:sz w:val="18"/>
                <w:szCs w:val="18"/>
                <w:lang w:eastAsia="en-US"/>
              </w:rPr>
            </w:pPr>
            <w:r w:rsidRPr="004A6A61">
              <w:rPr>
                <w:rFonts w:ascii="Arial" w:hAnsi="Arial" w:cs="Arial"/>
                <w:sz w:val="18"/>
                <w:szCs w:val="18"/>
                <w:lang w:eastAsia="en-US"/>
              </w:rPr>
              <w:t>Administración de la librería Tape Backup.</w:t>
            </w:r>
          </w:p>
          <w:p w14:paraId="7303B73C" w14:textId="77777777" w:rsidR="004A6A61" w:rsidRPr="004A6A61" w:rsidRDefault="004A6A61" w:rsidP="00B80559">
            <w:pPr>
              <w:numPr>
                <w:ilvl w:val="0"/>
                <w:numId w:val="52"/>
              </w:numPr>
              <w:contextualSpacing/>
              <w:jc w:val="both"/>
              <w:rPr>
                <w:rFonts w:ascii="Arial" w:hAnsi="Arial" w:cs="Arial"/>
                <w:sz w:val="18"/>
                <w:szCs w:val="18"/>
                <w:lang w:eastAsia="en-US"/>
              </w:rPr>
            </w:pPr>
            <w:r w:rsidRPr="004A6A61">
              <w:rPr>
                <w:rFonts w:ascii="Arial" w:hAnsi="Arial" w:cs="Arial"/>
                <w:sz w:val="18"/>
                <w:szCs w:val="18"/>
                <w:lang w:eastAsia="en-US"/>
              </w:rPr>
              <w:t>Administración del software de Backup.</w:t>
            </w:r>
          </w:p>
          <w:p w14:paraId="70997D58" w14:textId="77777777" w:rsidR="004A6A61" w:rsidRPr="004A6A61" w:rsidRDefault="004A6A61" w:rsidP="00B80559">
            <w:pPr>
              <w:numPr>
                <w:ilvl w:val="0"/>
                <w:numId w:val="52"/>
              </w:numPr>
              <w:contextualSpacing/>
              <w:jc w:val="both"/>
              <w:rPr>
                <w:rFonts w:ascii="Arial" w:hAnsi="Arial" w:cs="Arial"/>
                <w:sz w:val="18"/>
                <w:szCs w:val="18"/>
                <w:lang w:eastAsia="en-US"/>
              </w:rPr>
            </w:pPr>
            <w:r w:rsidRPr="004A6A61">
              <w:rPr>
                <w:rFonts w:ascii="Arial" w:hAnsi="Arial" w:cs="Arial"/>
                <w:sz w:val="18"/>
                <w:szCs w:val="18"/>
                <w:lang w:eastAsia="en-US"/>
              </w:rPr>
              <w:t>Otras funciones que correspondan.</w:t>
            </w:r>
          </w:p>
          <w:p w14:paraId="4B6A7F3F" w14:textId="77777777" w:rsidR="004A6A61" w:rsidRPr="004A6A61" w:rsidRDefault="004A6A61" w:rsidP="004A6A61">
            <w:pPr>
              <w:ind w:left="360"/>
              <w:jc w:val="both"/>
              <w:rPr>
                <w:rFonts w:ascii="Arial" w:hAnsi="Arial" w:cs="Arial"/>
                <w:sz w:val="18"/>
                <w:szCs w:val="18"/>
                <w:lang w:val="es-BO"/>
              </w:rPr>
            </w:pPr>
            <w:r w:rsidRPr="004A6A61">
              <w:rPr>
                <w:rFonts w:ascii="Arial" w:hAnsi="Arial" w:cs="Arial"/>
                <w:sz w:val="18"/>
                <w:szCs w:val="18"/>
                <w:lang w:val="es-BO"/>
              </w:rPr>
              <w:t>Al terminar la transferencia de conocimiento el proveedor contratado, deberán entregar certificados de participación al personal asistente, para la verificación del cumplimiento de la transferencia de conocimiento.</w:t>
            </w:r>
          </w:p>
          <w:p w14:paraId="4FA06B7A" w14:textId="77777777" w:rsidR="004A6A61" w:rsidRPr="004A6A61" w:rsidRDefault="004A6A61" w:rsidP="004A6A61">
            <w:pPr>
              <w:ind w:left="360"/>
              <w:jc w:val="both"/>
              <w:rPr>
                <w:rFonts w:ascii="Arial" w:hAnsi="Arial" w:cs="Arial"/>
                <w:sz w:val="18"/>
                <w:szCs w:val="18"/>
                <w:lang w:val="es-BO"/>
              </w:rPr>
            </w:pPr>
            <w:r w:rsidRPr="004A6A61">
              <w:rPr>
                <w:rFonts w:ascii="Arial" w:hAnsi="Arial" w:cs="Arial"/>
                <w:sz w:val="18"/>
                <w:szCs w:val="18"/>
                <w:lang w:val="es-BO"/>
              </w:rPr>
              <w:t xml:space="preserve">La transferencia de conocimiento debe realizarse hasta máximo </w:t>
            </w:r>
            <w:r w:rsidRPr="004A6A61">
              <w:rPr>
                <w:rFonts w:ascii="Arial" w:hAnsi="Arial" w:cs="Arial"/>
                <w:sz w:val="18"/>
                <w:szCs w:val="18"/>
              </w:rPr>
              <w:t xml:space="preserve">cinco (5) días hábiles </w:t>
            </w:r>
            <w:r w:rsidRPr="004A6A61">
              <w:rPr>
                <w:rFonts w:ascii="Arial" w:hAnsi="Arial" w:cs="Arial"/>
                <w:sz w:val="18"/>
                <w:szCs w:val="18"/>
                <w:lang w:val="es-BO"/>
              </w:rPr>
              <w:t xml:space="preserve">posteriores a la </w:t>
            </w:r>
            <w:r w:rsidRPr="004A6A61">
              <w:rPr>
                <w:rFonts w:ascii="Arial" w:hAnsi="Arial" w:cs="Arial"/>
                <w:sz w:val="18"/>
                <w:szCs w:val="18"/>
              </w:rPr>
              <w:t>conclusión o subsanación de observaciones</w:t>
            </w:r>
            <w:r w:rsidRPr="004A6A61">
              <w:rPr>
                <w:rFonts w:ascii="Arial" w:hAnsi="Arial" w:cs="Arial"/>
                <w:color w:val="FF0000"/>
                <w:sz w:val="18"/>
                <w:szCs w:val="18"/>
                <w:lang w:val="es-BO"/>
              </w:rPr>
              <w:t xml:space="preserve"> </w:t>
            </w:r>
            <w:r w:rsidRPr="004A6A61">
              <w:rPr>
                <w:rFonts w:ascii="Arial" w:hAnsi="Arial" w:cs="Arial"/>
                <w:sz w:val="18"/>
                <w:szCs w:val="18"/>
              </w:rPr>
              <w:t xml:space="preserve">de las pruebas de funcionamiento de los </w:t>
            </w:r>
            <w:r w:rsidRPr="004A6A61">
              <w:rPr>
                <w:rFonts w:ascii="Arial" w:hAnsi="Arial" w:cs="Arial"/>
                <w:sz w:val="18"/>
                <w:szCs w:val="18"/>
                <w:lang w:val="es-BO"/>
              </w:rPr>
              <w:t>bienes.</w:t>
            </w:r>
          </w:p>
          <w:p w14:paraId="58480E1F" w14:textId="77777777" w:rsidR="004A6A61" w:rsidRPr="004A6A61" w:rsidRDefault="004A6A61" w:rsidP="00B80559">
            <w:pPr>
              <w:numPr>
                <w:ilvl w:val="0"/>
                <w:numId w:val="47"/>
              </w:numPr>
              <w:contextualSpacing/>
              <w:jc w:val="both"/>
              <w:rPr>
                <w:rFonts w:ascii="Arial" w:hAnsi="Arial" w:cs="Arial"/>
                <w:sz w:val="18"/>
                <w:szCs w:val="18"/>
                <w:lang w:val="es-BO"/>
              </w:rPr>
            </w:pPr>
            <w:r w:rsidRPr="004A6A61">
              <w:rPr>
                <w:rFonts w:ascii="Arial" w:hAnsi="Arial" w:cs="Arial"/>
                <w:b/>
                <w:sz w:val="18"/>
                <w:szCs w:val="18"/>
                <w:lang w:val="es-BO"/>
              </w:rPr>
              <w:t>Informe Técnico Final:</w:t>
            </w:r>
            <w:r w:rsidRPr="004A6A61">
              <w:rPr>
                <w:rFonts w:ascii="Arial" w:hAnsi="Arial" w:cs="Arial"/>
                <w:sz w:val="18"/>
                <w:szCs w:val="18"/>
                <w:lang w:val="es-BO"/>
              </w:rPr>
              <w:t xml:space="preserve"> </w:t>
            </w:r>
            <w:r w:rsidRPr="004A6A61">
              <w:rPr>
                <w:rFonts w:ascii="Arial" w:hAnsi="Arial" w:cs="Arial"/>
                <w:sz w:val="18"/>
                <w:szCs w:val="18"/>
              </w:rPr>
              <w:t>Concluido el periodo de pruebas sin observaciones o subsanadas las mismas, el personal designado del DSC, elaborará el Informe Técnico Final, en un plazo</w:t>
            </w:r>
            <w:r w:rsidRPr="004A6A61">
              <w:rPr>
                <w:rFonts w:ascii="Arial" w:hAnsi="Arial" w:cs="Arial"/>
                <w:sz w:val="18"/>
                <w:szCs w:val="18"/>
                <w:lang w:val="es-BO"/>
              </w:rPr>
              <w:t xml:space="preserve"> de hasta cinco (5) días hábiles.</w:t>
            </w:r>
          </w:p>
          <w:p w14:paraId="5F529D31" w14:textId="77777777" w:rsidR="004A6A61" w:rsidRPr="004A6A61" w:rsidRDefault="004A6A61" w:rsidP="00B80559">
            <w:pPr>
              <w:numPr>
                <w:ilvl w:val="0"/>
                <w:numId w:val="47"/>
              </w:numPr>
              <w:contextualSpacing/>
              <w:jc w:val="both"/>
              <w:rPr>
                <w:rFonts w:ascii="Arial" w:hAnsi="Arial" w:cs="Arial"/>
                <w:b/>
                <w:sz w:val="18"/>
                <w:szCs w:val="18"/>
                <w:lang w:val="es-BO"/>
              </w:rPr>
            </w:pPr>
            <w:r w:rsidRPr="004A6A61">
              <w:rPr>
                <w:rFonts w:ascii="Arial" w:hAnsi="Arial" w:cs="Arial"/>
                <w:b/>
                <w:sz w:val="18"/>
                <w:szCs w:val="18"/>
                <w:lang w:val="es-BO"/>
              </w:rPr>
              <w:t>Acta de Recepción:</w:t>
            </w:r>
            <w:r w:rsidRPr="004A6A61">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el mismo día de la emisión del informe técnico final.</w:t>
            </w:r>
          </w:p>
          <w:p w14:paraId="7F654A25"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lang w:val="es-BO"/>
              </w:rPr>
              <w:t>(Manifestar aceptación)</w:t>
            </w:r>
          </w:p>
        </w:tc>
        <w:tc>
          <w:tcPr>
            <w:tcW w:w="4394" w:type="dxa"/>
            <w:vAlign w:val="center"/>
          </w:tcPr>
          <w:p w14:paraId="6BDA7C7A"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2D6899BC" w14:textId="77777777" w:rsidTr="00E5024D">
        <w:trPr>
          <w:trHeight w:val="331"/>
        </w:trPr>
        <w:tc>
          <w:tcPr>
            <w:tcW w:w="9782" w:type="dxa"/>
            <w:gridSpan w:val="2"/>
            <w:shd w:val="clear" w:color="auto" w:fill="17365D"/>
            <w:vAlign w:val="center"/>
          </w:tcPr>
          <w:p w14:paraId="18DB3AB9"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iCs/>
                <w:color w:val="FFFFFF"/>
                <w:sz w:val="18"/>
                <w:szCs w:val="18"/>
                <w:lang w:val="es-BO"/>
              </w:rPr>
            </w:pPr>
            <w:r w:rsidRPr="004A6A61">
              <w:rPr>
                <w:rFonts w:ascii="Arial" w:hAnsi="Arial" w:cs="Arial"/>
                <w:b/>
                <w:bCs/>
                <w:color w:val="FFFFFF"/>
                <w:sz w:val="18"/>
                <w:szCs w:val="18"/>
              </w:rPr>
              <w:t>REQUISITOS COMPLEMENTARIOS DE LA PROVISIÓN</w:t>
            </w:r>
          </w:p>
        </w:tc>
      </w:tr>
      <w:tr w:rsidR="004A6A61" w:rsidRPr="004A6A61" w14:paraId="62146FBF" w14:textId="77777777" w:rsidTr="00E5024D">
        <w:trPr>
          <w:trHeight w:val="60"/>
        </w:trPr>
        <w:tc>
          <w:tcPr>
            <w:tcW w:w="5388" w:type="dxa"/>
            <w:vAlign w:val="center"/>
          </w:tcPr>
          <w:p w14:paraId="20DE8290" w14:textId="77777777" w:rsidR="004A6A61" w:rsidRPr="004A6A61" w:rsidRDefault="004A6A61" w:rsidP="00B80559">
            <w:pPr>
              <w:numPr>
                <w:ilvl w:val="0"/>
                <w:numId w:val="49"/>
              </w:numPr>
              <w:contextualSpacing/>
              <w:jc w:val="both"/>
              <w:rPr>
                <w:rFonts w:ascii="Arial" w:hAnsi="Arial" w:cs="Arial"/>
                <w:sz w:val="18"/>
                <w:szCs w:val="18"/>
              </w:rPr>
            </w:pPr>
            <w:r w:rsidRPr="004A6A61">
              <w:rPr>
                <w:rFonts w:ascii="Arial" w:hAnsi="Arial" w:cs="Arial"/>
                <w:sz w:val="18"/>
                <w:szCs w:val="18"/>
              </w:rPr>
              <w:t xml:space="preserve">Si por razones de avance en la tecnología de los modelos ofertados por el proponente, los mismos quedan discontinuados o existieran mejoras tecnológicas por el fabricante, se aceptarán el cambio de modelos de los bienes </w:t>
            </w:r>
            <w:r w:rsidRPr="004A6A61">
              <w:rPr>
                <w:rFonts w:ascii="Arial" w:hAnsi="Arial" w:cs="Arial"/>
                <w:sz w:val="18"/>
                <w:szCs w:val="18"/>
              </w:rPr>
              <w:lastRenderedPageBreak/>
              <w:t>entregados con relación a lo ofertados, previa evaluación de los siguientes aspectos al momento de la recepción provisional:</w:t>
            </w:r>
          </w:p>
          <w:p w14:paraId="134389CF" w14:textId="77777777" w:rsidR="004A6A61" w:rsidRPr="004A6A61" w:rsidRDefault="004A6A61" w:rsidP="00B80559">
            <w:pPr>
              <w:numPr>
                <w:ilvl w:val="1"/>
                <w:numId w:val="49"/>
              </w:numPr>
              <w:contextualSpacing/>
              <w:jc w:val="both"/>
              <w:rPr>
                <w:rFonts w:ascii="Arial" w:hAnsi="Arial" w:cs="Arial"/>
                <w:sz w:val="18"/>
                <w:szCs w:val="18"/>
              </w:rPr>
            </w:pPr>
            <w:r w:rsidRPr="004A6A61">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14:paraId="210A8638" w14:textId="77777777" w:rsidR="004A6A61" w:rsidRPr="004A6A61" w:rsidRDefault="004A6A61" w:rsidP="00B80559">
            <w:pPr>
              <w:numPr>
                <w:ilvl w:val="1"/>
                <w:numId w:val="49"/>
              </w:numPr>
              <w:contextualSpacing/>
              <w:jc w:val="both"/>
              <w:rPr>
                <w:rFonts w:ascii="Arial" w:hAnsi="Arial" w:cs="Arial"/>
                <w:sz w:val="18"/>
                <w:szCs w:val="18"/>
              </w:rPr>
            </w:pPr>
            <w:r w:rsidRPr="004A6A61">
              <w:rPr>
                <w:rFonts w:ascii="Arial" w:hAnsi="Arial" w:cs="Arial"/>
                <w:sz w:val="18"/>
                <w:szCs w:val="18"/>
              </w:rPr>
              <w:t>Informe técnico elaborado por el DSC del BCB, evaluando las características técnicas del modelo recibido con relación a las características del modelo ofertado.</w:t>
            </w:r>
          </w:p>
          <w:p w14:paraId="2BCBD8C7" w14:textId="77777777" w:rsidR="004A6A61" w:rsidRPr="004A6A61" w:rsidRDefault="004A6A61" w:rsidP="00B80559">
            <w:pPr>
              <w:numPr>
                <w:ilvl w:val="1"/>
                <w:numId w:val="49"/>
              </w:numPr>
              <w:contextualSpacing/>
              <w:jc w:val="both"/>
              <w:rPr>
                <w:rFonts w:ascii="Arial" w:hAnsi="Arial" w:cs="Arial"/>
                <w:sz w:val="18"/>
                <w:szCs w:val="18"/>
              </w:rPr>
            </w:pPr>
            <w:r w:rsidRPr="004A6A61">
              <w:rPr>
                <w:rFonts w:ascii="Arial" w:hAnsi="Arial" w:cs="Arial"/>
                <w:sz w:val="18"/>
                <w:szCs w:val="18"/>
              </w:rPr>
              <w:t>Si el cambio es aceptado, el mismo no implicará ningún costo adicional para el BCB.</w:t>
            </w:r>
          </w:p>
          <w:p w14:paraId="46481A3E" w14:textId="77777777" w:rsidR="004A6A61" w:rsidRPr="004A6A61" w:rsidRDefault="004A6A61" w:rsidP="00B80559">
            <w:pPr>
              <w:numPr>
                <w:ilvl w:val="0"/>
                <w:numId w:val="49"/>
              </w:numPr>
              <w:contextualSpacing/>
              <w:jc w:val="both"/>
              <w:rPr>
                <w:rFonts w:ascii="Arial" w:hAnsi="Arial" w:cs="Arial"/>
                <w:sz w:val="18"/>
                <w:szCs w:val="18"/>
              </w:rPr>
            </w:pPr>
            <w:r w:rsidRPr="004A6A61">
              <w:rPr>
                <w:rFonts w:ascii="Arial" w:hAnsi="Arial" w:cs="Arial"/>
                <w:sz w:val="18"/>
                <w:szCs w:val="18"/>
              </w:rPr>
              <w:t>El BCB se reserva el derecho de verificar cualquier aspecto que considere pertinente de la documentación e información presentada por el proponente.</w:t>
            </w:r>
          </w:p>
          <w:p w14:paraId="57238F18" w14:textId="77777777" w:rsidR="004A6A61" w:rsidRPr="004A6A61" w:rsidRDefault="004A6A61" w:rsidP="00B80559">
            <w:pPr>
              <w:numPr>
                <w:ilvl w:val="0"/>
                <w:numId w:val="49"/>
              </w:numPr>
              <w:contextualSpacing/>
              <w:jc w:val="both"/>
              <w:rPr>
                <w:rFonts w:ascii="Arial" w:hAnsi="Arial" w:cs="Arial"/>
                <w:sz w:val="18"/>
                <w:szCs w:val="18"/>
              </w:rPr>
            </w:pPr>
            <w:r w:rsidRPr="004A6A61">
              <w:rPr>
                <w:rFonts w:ascii="Arial" w:hAnsi="Arial" w:cs="Arial"/>
                <w:sz w:val="18"/>
                <w:szCs w:val="18"/>
              </w:rPr>
              <w:t>Los bienes y sus accesorios deberán ser nuevos y originales de fábrica, bajo ningún aspecto se aceptarán que estos sean reacondicionados o usados.</w:t>
            </w:r>
          </w:p>
          <w:p w14:paraId="0A356C01" w14:textId="77777777" w:rsidR="004A6A61" w:rsidRPr="004A6A61" w:rsidRDefault="004A6A61" w:rsidP="004A6A61">
            <w:pPr>
              <w:contextualSpacing/>
              <w:jc w:val="both"/>
              <w:rPr>
                <w:rFonts w:ascii="Arial" w:hAnsi="Arial" w:cs="Arial"/>
                <w:b/>
                <w:i/>
                <w:sz w:val="18"/>
                <w:szCs w:val="18"/>
              </w:rPr>
            </w:pPr>
            <w:r w:rsidRPr="004A6A61">
              <w:rPr>
                <w:rFonts w:ascii="Arial" w:hAnsi="Arial" w:cs="Arial"/>
                <w:b/>
                <w:i/>
                <w:color w:val="000000"/>
                <w:sz w:val="18"/>
                <w:szCs w:val="18"/>
                <w:lang w:val="es-BO" w:eastAsia="en-US"/>
              </w:rPr>
              <w:t>(Manifestar aceptación)</w:t>
            </w:r>
          </w:p>
        </w:tc>
        <w:tc>
          <w:tcPr>
            <w:tcW w:w="4394" w:type="dxa"/>
            <w:vAlign w:val="center"/>
          </w:tcPr>
          <w:p w14:paraId="3E7D2580"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0D311B2E" w14:textId="77777777" w:rsidTr="00E5024D">
        <w:trPr>
          <w:trHeight w:val="283"/>
        </w:trPr>
        <w:tc>
          <w:tcPr>
            <w:tcW w:w="9782" w:type="dxa"/>
            <w:gridSpan w:val="2"/>
            <w:shd w:val="clear" w:color="auto" w:fill="17365D"/>
            <w:vAlign w:val="center"/>
          </w:tcPr>
          <w:p w14:paraId="450FE0D5"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A6A61">
              <w:rPr>
                <w:rFonts w:ascii="Arial" w:hAnsi="Arial" w:cs="Arial"/>
                <w:b/>
                <w:bCs/>
                <w:color w:val="FFFFFF"/>
                <w:sz w:val="18"/>
                <w:szCs w:val="18"/>
              </w:rPr>
              <w:t>GARANTÍAS</w:t>
            </w:r>
          </w:p>
        </w:tc>
      </w:tr>
      <w:tr w:rsidR="004A6A61" w:rsidRPr="004A6A61" w14:paraId="363C7DF9" w14:textId="77777777" w:rsidTr="00E5024D">
        <w:trPr>
          <w:trHeight w:val="56"/>
        </w:trPr>
        <w:tc>
          <w:tcPr>
            <w:tcW w:w="5388" w:type="dxa"/>
            <w:vAlign w:val="center"/>
          </w:tcPr>
          <w:p w14:paraId="2FEC7859" w14:textId="77777777" w:rsidR="004A6A61" w:rsidRPr="004A6A61" w:rsidRDefault="004A6A61" w:rsidP="00B80559">
            <w:pPr>
              <w:numPr>
                <w:ilvl w:val="0"/>
                <w:numId w:val="48"/>
              </w:numPr>
              <w:ind w:right="72"/>
              <w:contextualSpacing/>
              <w:jc w:val="both"/>
              <w:rPr>
                <w:rFonts w:ascii="Arial" w:hAnsi="Arial" w:cs="Arial"/>
                <w:b/>
                <w:sz w:val="18"/>
                <w:szCs w:val="18"/>
                <w:lang w:val="es-BO"/>
              </w:rPr>
            </w:pPr>
            <w:r w:rsidRPr="004A6A61">
              <w:rPr>
                <w:rFonts w:ascii="Arial" w:hAnsi="Arial" w:cs="Arial"/>
                <w:b/>
                <w:sz w:val="18"/>
                <w:szCs w:val="18"/>
                <w:lang w:val="es-BO"/>
              </w:rPr>
              <w:t xml:space="preserve">Garantía de seriedad de propuesta: </w:t>
            </w:r>
            <w:r w:rsidRPr="004A6A61">
              <w:rPr>
                <w:rFonts w:ascii="Arial" w:hAnsi="Arial" w:cs="Arial"/>
                <w:sz w:val="18"/>
                <w:szCs w:val="18"/>
                <w:lang w:val="es-BO"/>
              </w:rPr>
              <w:t>El proveedor deberá presentar una Garantía de Seriedad de Propuesta o depósito por el concepto equivalente al uno por ciento (1%) del Precio Referencial.</w:t>
            </w:r>
          </w:p>
          <w:p w14:paraId="1DD1B07F" w14:textId="77777777" w:rsidR="004A6A61" w:rsidRPr="004A6A61" w:rsidRDefault="004A6A61" w:rsidP="004A6A61">
            <w:pPr>
              <w:jc w:val="both"/>
              <w:rPr>
                <w:rFonts w:ascii="Arial" w:hAnsi="Arial" w:cs="Arial"/>
                <w:b/>
                <w:sz w:val="18"/>
                <w:szCs w:val="18"/>
              </w:rPr>
            </w:pPr>
            <w:r w:rsidRPr="004A6A61" w:rsidDel="00DD4BC4">
              <w:rPr>
                <w:rFonts w:ascii="Arial" w:hAnsi="Arial" w:cs="Arial"/>
                <w:b/>
                <w:sz w:val="18"/>
                <w:szCs w:val="18"/>
                <w:lang w:val="es-BO"/>
              </w:rPr>
              <w:t xml:space="preserve"> </w:t>
            </w:r>
            <w:r w:rsidRPr="004A6A61">
              <w:rPr>
                <w:rFonts w:ascii="Arial" w:hAnsi="Arial" w:cs="Arial"/>
                <w:b/>
                <w:i/>
                <w:sz w:val="18"/>
                <w:szCs w:val="18"/>
              </w:rPr>
              <w:t>(Manifestar aceptación)</w:t>
            </w:r>
          </w:p>
        </w:tc>
        <w:tc>
          <w:tcPr>
            <w:tcW w:w="4394" w:type="dxa"/>
            <w:vAlign w:val="center"/>
          </w:tcPr>
          <w:p w14:paraId="106CBA87"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293223E3" w14:textId="77777777" w:rsidTr="00E5024D">
        <w:trPr>
          <w:trHeight w:val="56"/>
        </w:trPr>
        <w:tc>
          <w:tcPr>
            <w:tcW w:w="5388" w:type="dxa"/>
            <w:vAlign w:val="center"/>
          </w:tcPr>
          <w:p w14:paraId="49B98463" w14:textId="77777777" w:rsidR="004A6A61" w:rsidRPr="004A6A61" w:rsidRDefault="004A6A61" w:rsidP="00B80559">
            <w:pPr>
              <w:numPr>
                <w:ilvl w:val="0"/>
                <w:numId w:val="48"/>
              </w:numPr>
              <w:jc w:val="both"/>
              <w:rPr>
                <w:rFonts w:ascii="Arial" w:hAnsi="Arial" w:cs="Arial"/>
                <w:b/>
                <w:sz w:val="18"/>
                <w:szCs w:val="18"/>
                <w:lang w:eastAsia="en-US"/>
              </w:rPr>
            </w:pPr>
            <w:r w:rsidRPr="004A6A61">
              <w:rPr>
                <w:rFonts w:ascii="Arial" w:hAnsi="Arial" w:cs="Arial"/>
                <w:b/>
                <w:sz w:val="18"/>
                <w:szCs w:val="18"/>
                <w:lang w:val="es-BO" w:eastAsia="en-US"/>
              </w:rPr>
              <w:t xml:space="preserve">Garantía de fábrica: </w:t>
            </w:r>
            <w:r w:rsidRPr="004A6A61">
              <w:rPr>
                <w:rFonts w:ascii="Arial" w:hAnsi="Arial" w:cs="Arial"/>
                <w:bCs/>
                <w:sz w:val="18"/>
                <w:szCs w:val="18"/>
                <w:lang w:val="es-BO"/>
              </w:rPr>
              <w:t xml:space="preserve">El proveedor deberá presentar una garantía de fábrica que cubra los bienes contra defectos de fábrica, por un plazo de al menos </w:t>
            </w:r>
            <w:r w:rsidRPr="004A6A61">
              <w:rPr>
                <w:rFonts w:ascii="Arial" w:hAnsi="Arial" w:cs="Arial"/>
                <w:b/>
                <w:bCs/>
                <w:sz w:val="18"/>
                <w:szCs w:val="18"/>
                <w:lang w:val="es-BO"/>
              </w:rPr>
              <w:t>tres (3) años</w:t>
            </w:r>
            <w:r w:rsidRPr="004A6A61">
              <w:rPr>
                <w:rFonts w:ascii="Arial" w:hAnsi="Arial" w:cs="Arial"/>
                <w:bCs/>
                <w:sz w:val="18"/>
                <w:szCs w:val="18"/>
                <w:lang w:val="es-BO"/>
              </w:rPr>
              <w:t xml:space="preserve">, a partir de la fecha de emisión del Acta de Recepción y deberá entregar un documento de respaldo al BCB una vez emitida la citada Acta. </w:t>
            </w:r>
          </w:p>
          <w:p w14:paraId="6D189604" w14:textId="77777777" w:rsidR="004A6A61" w:rsidRPr="004A6A61" w:rsidRDefault="004A6A61" w:rsidP="004A6A61">
            <w:pPr>
              <w:jc w:val="both"/>
              <w:rPr>
                <w:rFonts w:ascii="Arial" w:hAnsi="Arial" w:cs="Arial"/>
                <w:b/>
                <w:sz w:val="18"/>
                <w:szCs w:val="18"/>
                <w:lang w:val="es-BO"/>
              </w:rPr>
            </w:pPr>
            <w:r w:rsidRPr="004A6A61">
              <w:rPr>
                <w:rFonts w:ascii="Arial" w:hAnsi="Arial" w:cs="Arial"/>
                <w:b/>
                <w:i/>
                <w:sz w:val="18"/>
                <w:szCs w:val="18"/>
              </w:rPr>
              <w:t>(Manifestar aceptación)</w:t>
            </w:r>
          </w:p>
        </w:tc>
        <w:tc>
          <w:tcPr>
            <w:tcW w:w="4394" w:type="dxa"/>
            <w:vAlign w:val="center"/>
          </w:tcPr>
          <w:p w14:paraId="633FFF4D"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30AFF9AF" w14:textId="77777777" w:rsidTr="00E5024D">
        <w:trPr>
          <w:trHeight w:val="558"/>
        </w:trPr>
        <w:tc>
          <w:tcPr>
            <w:tcW w:w="5388" w:type="dxa"/>
            <w:vAlign w:val="center"/>
          </w:tcPr>
          <w:p w14:paraId="0397790F" w14:textId="77777777" w:rsidR="004A6A61" w:rsidRPr="004A6A61" w:rsidRDefault="004A6A61" w:rsidP="00B80559">
            <w:pPr>
              <w:numPr>
                <w:ilvl w:val="0"/>
                <w:numId w:val="48"/>
              </w:numPr>
              <w:contextualSpacing/>
              <w:jc w:val="both"/>
              <w:rPr>
                <w:rFonts w:ascii="Arial" w:hAnsi="Arial" w:cs="Arial"/>
                <w:b/>
                <w:sz w:val="18"/>
                <w:szCs w:val="18"/>
              </w:rPr>
            </w:pPr>
            <w:r w:rsidRPr="004A6A61">
              <w:rPr>
                <w:rFonts w:ascii="Arial" w:hAnsi="Arial" w:cs="Arial"/>
                <w:b/>
                <w:sz w:val="18"/>
                <w:szCs w:val="18"/>
              </w:rPr>
              <w:t xml:space="preserve">Garantía de cumplimiento de contrato: </w:t>
            </w:r>
            <w:r w:rsidRPr="004A6A61">
              <w:rPr>
                <w:rFonts w:ascii="Arial" w:hAnsi="Arial" w:cs="Arial"/>
                <w:sz w:val="18"/>
                <w:szCs w:val="18"/>
              </w:rPr>
              <w:t>El proponente adjudicado deberá presentar una Garantía de Cumplimiento de Contrato por el 7% del monto total del contrato, debiendo presentar una de las garantías establecidas en el Artículo 20° del D.S. 0181.</w:t>
            </w:r>
          </w:p>
          <w:p w14:paraId="650BF3C3" w14:textId="77777777" w:rsidR="004A6A61" w:rsidRPr="004A6A61" w:rsidRDefault="004A6A61" w:rsidP="004A6A61">
            <w:pPr>
              <w:contextualSpacing/>
              <w:jc w:val="both"/>
              <w:rPr>
                <w:rFonts w:ascii="Arial" w:hAnsi="Arial" w:cs="Arial"/>
                <w:b/>
                <w:sz w:val="18"/>
                <w:szCs w:val="18"/>
                <w:lang w:val="es-BO"/>
              </w:rPr>
            </w:pPr>
            <w:r w:rsidRPr="004A6A61">
              <w:rPr>
                <w:rFonts w:ascii="Arial" w:hAnsi="Arial" w:cs="Arial"/>
                <w:b/>
                <w:i/>
                <w:sz w:val="18"/>
                <w:szCs w:val="18"/>
              </w:rPr>
              <w:t>(Manifestar aceptación)</w:t>
            </w:r>
          </w:p>
        </w:tc>
        <w:tc>
          <w:tcPr>
            <w:tcW w:w="4394" w:type="dxa"/>
            <w:vAlign w:val="center"/>
          </w:tcPr>
          <w:p w14:paraId="16936C57"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0FA910B3" w14:textId="77777777" w:rsidTr="00E5024D">
        <w:trPr>
          <w:trHeight w:val="283"/>
        </w:trPr>
        <w:tc>
          <w:tcPr>
            <w:tcW w:w="5388" w:type="dxa"/>
            <w:vAlign w:val="center"/>
          </w:tcPr>
          <w:p w14:paraId="6A0A6B44" w14:textId="77777777" w:rsidR="004A6A61" w:rsidRPr="004A6A61" w:rsidRDefault="004A6A61" w:rsidP="00B80559">
            <w:pPr>
              <w:numPr>
                <w:ilvl w:val="0"/>
                <w:numId w:val="48"/>
              </w:numPr>
              <w:contextualSpacing/>
              <w:jc w:val="both"/>
              <w:rPr>
                <w:rFonts w:ascii="Arial" w:hAnsi="Arial" w:cs="Arial"/>
                <w:b/>
                <w:sz w:val="18"/>
                <w:szCs w:val="18"/>
              </w:rPr>
            </w:pPr>
            <w:r w:rsidRPr="004A6A61">
              <w:rPr>
                <w:rFonts w:ascii="Arial" w:hAnsi="Arial" w:cs="Arial"/>
                <w:b/>
                <w:sz w:val="18"/>
                <w:szCs w:val="18"/>
              </w:rPr>
              <w:t>Garantía de funcionamiento de maquinaria y/o equipo:</w:t>
            </w:r>
            <w:r w:rsidRPr="004A6A61">
              <w:rPr>
                <w:rFonts w:ascii="Arial" w:hAnsi="Arial" w:cs="Arial"/>
                <w:sz w:val="18"/>
                <w:szCs w:val="18"/>
              </w:rPr>
              <w:t xml:space="preserve"> El proveedor deberá presentar previa a la emisión del Acta de Recepción, una garantía de buen funcionamiento de maquinaria y/o equipo, vigente por un periodo de tres (3) años, computable a partir de la fecha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 mediante nota de Solicitud de Retención por funcionamiento de maquinaria y/o equipo.</w:t>
            </w:r>
          </w:p>
          <w:p w14:paraId="2CC1EE7D" w14:textId="77777777" w:rsidR="004A6A61" w:rsidRPr="004A6A61" w:rsidRDefault="004A6A61" w:rsidP="004A6A61">
            <w:pPr>
              <w:ind w:left="360"/>
              <w:contextualSpacing/>
              <w:jc w:val="both"/>
              <w:rPr>
                <w:rFonts w:ascii="Arial" w:hAnsi="Arial" w:cs="Arial"/>
                <w:sz w:val="18"/>
                <w:szCs w:val="18"/>
              </w:rPr>
            </w:pPr>
            <w:r w:rsidRPr="004A6A61">
              <w:rPr>
                <w:rFonts w:ascii="Arial" w:hAnsi="Arial" w:cs="Arial"/>
                <w:sz w:val="18"/>
                <w:szCs w:val="18"/>
              </w:rPr>
              <w:t xml:space="preserve">El seguimiento de los servicios cubiertos por esta garantía será realizado por un funcionario designado del DSC, el que luego del vencimiento del plazo de vigencia de dicha garantía </w:t>
            </w:r>
            <w:r w:rsidRPr="004A6A61">
              <w:rPr>
                <w:rFonts w:ascii="Arial" w:hAnsi="Arial" w:cs="Arial"/>
                <w:sz w:val="18"/>
                <w:szCs w:val="18"/>
              </w:rPr>
              <w:lastRenderedPageBreak/>
              <w:t>emitirá el Certificado de Conformidad con los servicios cubiertos por ésta.</w:t>
            </w:r>
          </w:p>
          <w:p w14:paraId="26E702A2" w14:textId="77777777" w:rsidR="004A6A61" w:rsidRPr="004A6A61" w:rsidRDefault="004A6A61" w:rsidP="004A6A61">
            <w:pPr>
              <w:jc w:val="both"/>
              <w:rPr>
                <w:rFonts w:ascii="Arial" w:hAnsi="Arial" w:cs="Arial"/>
                <w:b/>
                <w:sz w:val="18"/>
                <w:szCs w:val="18"/>
              </w:rPr>
            </w:pPr>
            <w:r w:rsidRPr="004A6A61">
              <w:rPr>
                <w:rFonts w:ascii="Arial" w:hAnsi="Arial" w:cs="Arial"/>
                <w:b/>
                <w:i/>
                <w:sz w:val="17"/>
                <w:szCs w:val="17"/>
              </w:rPr>
              <w:t xml:space="preserve">(Manifestar aceptación, especificar y </w:t>
            </w:r>
            <w:r w:rsidRPr="004A6A61">
              <w:rPr>
                <w:rFonts w:ascii="Arial" w:hAnsi="Arial" w:cs="Arial"/>
                <w:b/>
                <w:bCs/>
                <w:i/>
                <w:color w:val="000000"/>
                <w:sz w:val="17"/>
                <w:szCs w:val="17"/>
              </w:rPr>
              <w:t>señalar la retención o el tipo de garantía)</w:t>
            </w:r>
          </w:p>
        </w:tc>
        <w:tc>
          <w:tcPr>
            <w:tcW w:w="4394" w:type="dxa"/>
            <w:vAlign w:val="center"/>
          </w:tcPr>
          <w:p w14:paraId="075CD6CC"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1E1708EB" w14:textId="77777777" w:rsidTr="00E5024D">
        <w:trPr>
          <w:trHeight w:val="283"/>
        </w:trPr>
        <w:tc>
          <w:tcPr>
            <w:tcW w:w="5388" w:type="dxa"/>
            <w:vAlign w:val="center"/>
          </w:tcPr>
          <w:p w14:paraId="63F26C88" w14:textId="77777777" w:rsidR="004A6A61" w:rsidRPr="004A6A61" w:rsidRDefault="004A6A61" w:rsidP="00B80559">
            <w:pPr>
              <w:numPr>
                <w:ilvl w:val="0"/>
                <w:numId w:val="48"/>
              </w:numPr>
              <w:contextualSpacing/>
              <w:jc w:val="both"/>
              <w:rPr>
                <w:rFonts w:ascii="Arial" w:hAnsi="Arial" w:cs="Arial"/>
                <w:b/>
                <w:sz w:val="18"/>
                <w:szCs w:val="18"/>
              </w:rPr>
            </w:pPr>
            <w:r w:rsidRPr="004A6A61">
              <w:rPr>
                <w:rFonts w:ascii="Arial" w:hAnsi="Arial" w:cs="Arial"/>
                <w:b/>
                <w:sz w:val="18"/>
                <w:szCs w:val="18"/>
              </w:rPr>
              <w:t>La garantía de funcionamiento de maquinaria y/o equipo cubre lo siguiente:</w:t>
            </w:r>
          </w:p>
          <w:p w14:paraId="663A7E83" w14:textId="77777777" w:rsidR="004A6A61" w:rsidRPr="004A6A61" w:rsidRDefault="004A6A61" w:rsidP="00B80559">
            <w:pPr>
              <w:numPr>
                <w:ilvl w:val="1"/>
                <w:numId w:val="48"/>
              </w:numPr>
              <w:contextualSpacing/>
              <w:jc w:val="both"/>
              <w:rPr>
                <w:rFonts w:ascii="Arial" w:hAnsi="Arial" w:cs="Arial"/>
                <w:b/>
                <w:sz w:val="18"/>
                <w:szCs w:val="18"/>
              </w:rPr>
            </w:pPr>
            <w:r w:rsidRPr="004A6A61">
              <w:rPr>
                <w:rFonts w:ascii="Arial" w:hAnsi="Arial" w:cs="Arial"/>
                <w:b/>
                <w:sz w:val="18"/>
                <w:szCs w:val="18"/>
              </w:rPr>
              <w:t xml:space="preserve">Asistencia técnica: </w:t>
            </w:r>
            <w:r w:rsidRPr="004A6A61">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6D145103" w14:textId="77777777" w:rsidR="004A6A61" w:rsidRPr="004A6A61" w:rsidRDefault="004A6A61" w:rsidP="00B80559">
            <w:pPr>
              <w:numPr>
                <w:ilvl w:val="1"/>
                <w:numId w:val="48"/>
              </w:numPr>
              <w:contextualSpacing/>
              <w:jc w:val="both"/>
              <w:rPr>
                <w:rFonts w:ascii="Arial" w:hAnsi="Arial" w:cs="Arial"/>
                <w:b/>
                <w:sz w:val="18"/>
                <w:szCs w:val="18"/>
              </w:rPr>
            </w:pPr>
            <w:r w:rsidRPr="004A6A61">
              <w:rPr>
                <w:rFonts w:ascii="Arial" w:hAnsi="Arial" w:cs="Arial"/>
                <w:b/>
                <w:sz w:val="18"/>
                <w:szCs w:val="18"/>
              </w:rPr>
              <w:t xml:space="preserve">Reemplazo temporal de bien: </w:t>
            </w:r>
            <w:r w:rsidRPr="004A6A61">
              <w:rPr>
                <w:rFonts w:ascii="Arial" w:hAnsi="Arial" w:cs="Arial"/>
                <w:sz w:val="18"/>
                <w:szCs w:val="18"/>
              </w:rPr>
              <w:t>En caso de existir un problema que no pueda ser resuelto en la asistencia técnica, el Proveedor deberá realizar el préstamo y/o reemplazo de bien en un plazo máximo de hasta cinco (5) días hábiles desde que atendió la solicitud.</w:t>
            </w:r>
          </w:p>
          <w:p w14:paraId="3F74CFBC" w14:textId="77777777" w:rsidR="004A6A61" w:rsidRPr="004A6A61" w:rsidRDefault="004A6A61" w:rsidP="00B80559">
            <w:pPr>
              <w:numPr>
                <w:ilvl w:val="1"/>
                <w:numId w:val="48"/>
              </w:numPr>
              <w:contextualSpacing/>
              <w:jc w:val="both"/>
              <w:rPr>
                <w:rFonts w:ascii="Arial" w:hAnsi="Arial" w:cs="Arial"/>
                <w:b/>
                <w:sz w:val="18"/>
                <w:szCs w:val="18"/>
              </w:rPr>
            </w:pPr>
            <w:r w:rsidRPr="004A6A61">
              <w:rPr>
                <w:rFonts w:ascii="Arial" w:hAnsi="Arial" w:cs="Arial"/>
                <w:b/>
                <w:sz w:val="18"/>
                <w:szCs w:val="18"/>
              </w:rPr>
              <w:t xml:space="preserve">Provisión de repuestos: </w:t>
            </w:r>
            <w:r w:rsidRPr="004A6A61">
              <w:rPr>
                <w:rFonts w:ascii="Arial" w:hAnsi="Arial" w:cs="Arial"/>
                <w:sz w:val="18"/>
                <w:szCs w:val="18"/>
              </w:rPr>
              <w:t>En caso de atender una asistencia técnica donde sea necesario el reemplazo de uno o varios repuestos, por fallas de fabricación, los bienes deberá(n) ser provisto(s) y reemplazado(s) por el Proveedor sin costo para el BCB, en el tiempo máximo de diez (10) días hábiles posteriores a la atención de solicitud de asistencia técnica.</w:t>
            </w:r>
          </w:p>
          <w:p w14:paraId="7F522BA5" w14:textId="77777777" w:rsidR="004A6A61" w:rsidRPr="004A6A61" w:rsidRDefault="004A6A61" w:rsidP="00B80559">
            <w:pPr>
              <w:numPr>
                <w:ilvl w:val="1"/>
                <w:numId w:val="48"/>
              </w:numPr>
              <w:contextualSpacing/>
              <w:jc w:val="both"/>
              <w:rPr>
                <w:rFonts w:ascii="Arial" w:hAnsi="Arial" w:cs="Arial"/>
                <w:sz w:val="18"/>
                <w:szCs w:val="18"/>
              </w:rPr>
            </w:pPr>
            <w:r w:rsidRPr="004A6A61">
              <w:rPr>
                <w:rFonts w:ascii="Arial" w:hAnsi="Arial" w:cs="Arial"/>
                <w:b/>
                <w:sz w:val="18"/>
                <w:szCs w:val="18"/>
              </w:rPr>
              <w:t xml:space="preserve">Cambio definitivo de bien: </w:t>
            </w:r>
            <w:r w:rsidRPr="004A6A61">
              <w:rPr>
                <w:rFonts w:ascii="Arial" w:hAnsi="Arial" w:cs="Arial"/>
                <w:sz w:val="18"/>
                <w:szCs w:val="18"/>
              </w:rPr>
              <w:t>En caso que no se pueda realizar la reparación necesaria el proveedor deberá reemplazar el (los) bienes dañado(s) por nuevo(s) de igual o superiores características técnicas, en un plazo de treinta (30) días hábiles de atendida la solicitud de asistencia técnica.</w:t>
            </w:r>
          </w:p>
          <w:p w14:paraId="0E615CAB" w14:textId="77777777" w:rsidR="004A6A61" w:rsidRPr="004A6A61" w:rsidRDefault="004A6A61" w:rsidP="00B80559">
            <w:pPr>
              <w:numPr>
                <w:ilvl w:val="1"/>
                <w:numId w:val="48"/>
              </w:numPr>
              <w:contextualSpacing/>
              <w:jc w:val="both"/>
              <w:rPr>
                <w:rFonts w:ascii="Arial" w:hAnsi="Arial" w:cs="Arial"/>
                <w:sz w:val="18"/>
                <w:szCs w:val="18"/>
              </w:rPr>
            </w:pPr>
            <w:r w:rsidRPr="004A6A61">
              <w:rPr>
                <w:rFonts w:ascii="Arial" w:hAnsi="Arial" w:cs="Arial"/>
                <w:b/>
                <w:sz w:val="18"/>
                <w:szCs w:val="18"/>
                <w:lang w:val="es-BO"/>
              </w:rPr>
              <w:t>Mantenimiento preventivo:</w:t>
            </w:r>
            <w:r w:rsidRPr="004A6A61">
              <w:rPr>
                <w:rFonts w:ascii="Arial" w:hAnsi="Arial" w:cs="Arial"/>
                <w:sz w:val="18"/>
                <w:szCs w:val="18"/>
                <w:lang w:val="es-BO"/>
              </w:rPr>
              <w:t xml:space="preserve"> </w:t>
            </w:r>
            <w:r w:rsidRPr="004A6A61">
              <w:rPr>
                <w:rFonts w:ascii="Arial" w:hAnsi="Arial" w:cs="Arial"/>
                <w:sz w:val="18"/>
                <w:szCs w:val="18"/>
              </w:rPr>
              <w:t>A requerimiento del DSC se deberá efectuar al menos 2 veces al año.</w:t>
            </w:r>
          </w:p>
          <w:p w14:paraId="482CCC2F" w14:textId="77777777" w:rsidR="004A6A61" w:rsidRPr="004A6A61" w:rsidRDefault="004A6A61" w:rsidP="00B80559">
            <w:pPr>
              <w:numPr>
                <w:ilvl w:val="1"/>
                <w:numId w:val="48"/>
              </w:numPr>
              <w:contextualSpacing/>
              <w:jc w:val="both"/>
              <w:rPr>
                <w:rFonts w:ascii="Arial" w:hAnsi="Arial" w:cs="Arial"/>
                <w:b/>
                <w:sz w:val="18"/>
                <w:szCs w:val="18"/>
              </w:rPr>
            </w:pPr>
            <w:r w:rsidRPr="004A6A61">
              <w:rPr>
                <w:rFonts w:ascii="Arial" w:hAnsi="Arial" w:cs="Arial"/>
                <w:b/>
                <w:sz w:val="18"/>
                <w:szCs w:val="18"/>
              </w:rPr>
              <w:t xml:space="preserve">Altura sobre el nivel del mar. </w:t>
            </w:r>
            <w:r w:rsidRPr="004A6A61">
              <w:rPr>
                <w:rFonts w:ascii="Arial" w:hAnsi="Arial" w:cs="Arial"/>
                <w:sz w:val="18"/>
                <w:szCs w:val="18"/>
              </w:rPr>
              <w:t xml:space="preserve">La garantía de funcionamiento de maquinaria y/o equipo deberá cubrir el correcto funcionamiento del </w:t>
            </w:r>
            <w:r w:rsidRPr="004A6A61">
              <w:rPr>
                <w:rFonts w:ascii="Arial" w:hAnsi="Arial" w:cs="Arial"/>
                <w:sz w:val="18"/>
                <w:szCs w:val="18"/>
                <w:lang w:val="es-BO"/>
              </w:rPr>
              <w:t>equipo</w:t>
            </w:r>
            <w:r w:rsidRPr="004A6A61">
              <w:rPr>
                <w:rFonts w:ascii="Arial" w:hAnsi="Arial" w:cs="Arial"/>
                <w:sz w:val="18"/>
                <w:szCs w:val="18"/>
              </w:rPr>
              <w:t xml:space="preserve"> en la altura sobre el nivel del mar de la ciudad de La Paz – 3.600 metros sobre el nivel del mar.</w:t>
            </w:r>
          </w:p>
          <w:p w14:paraId="79A20C86" w14:textId="77777777" w:rsidR="004A6A61" w:rsidRPr="004A6A61" w:rsidRDefault="004A6A61" w:rsidP="00B80559">
            <w:pPr>
              <w:numPr>
                <w:ilvl w:val="1"/>
                <w:numId w:val="48"/>
              </w:numPr>
              <w:contextualSpacing/>
              <w:jc w:val="both"/>
              <w:rPr>
                <w:rFonts w:ascii="Arial" w:hAnsi="Arial" w:cs="Arial"/>
                <w:b/>
                <w:sz w:val="18"/>
                <w:szCs w:val="18"/>
              </w:rPr>
            </w:pPr>
            <w:r w:rsidRPr="004A6A61">
              <w:rPr>
                <w:rFonts w:ascii="Arial" w:hAnsi="Arial" w:cs="Arial"/>
                <w:b/>
                <w:sz w:val="18"/>
                <w:szCs w:val="18"/>
              </w:rPr>
              <w:t>La garantía será ejecutada en cualquiera de los siguientes casos:</w:t>
            </w:r>
          </w:p>
          <w:p w14:paraId="58C76EA2" w14:textId="77777777" w:rsidR="004A6A61" w:rsidRPr="004A6A61" w:rsidRDefault="004A6A61" w:rsidP="00B80559">
            <w:pPr>
              <w:numPr>
                <w:ilvl w:val="2"/>
                <w:numId w:val="48"/>
              </w:numPr>
              <w:contextualSpacing/>
              <w:jc w:val="both"/>
              <w:rPr>
                <w:rFonts w:ascii="Arial" w:hAnsi="Arial" w:cs="Arial"/>
                <w:sz w:val="18"/>
                <w:szCs w:val="18"/>
              </w:rPr>
            </w:pPr>
            <w:r w:rsidRPr="004A6A61">
              <w:rPr>
                <w:rFonts w:ascii="Arial" w:hAnsi="Arial" w:cs="Arial"/>
                <w:sz w:val="18"/>
                <w:szCs w:val="18"/>
              </w:rPr>
              <w:t>Demora acumulada en la atención técnica de más de cinco (5) días hábiles de notificada.</w:t>
            </w:r>
          </w:p>
          <w:p w14:paraId="75EC23BA" w14:textId="77777777" w:rsidR="004A6A61" w:rsidRPr="004A6A61" w:rsidRDefault="004A6A61" w:rsidP="00B80559">
            <w:pPr>
              <w:numPr>
                <w:ilvl w:val="2"/>
                <w:numId w:val="48"/>
              </w:numPr>
              <w:contextualSpacing/>
              <w:jc w:val="both"/>
              <w:rPr>
                <w:rFonts w:ascii="Arial" w:hAnsi="Arial" w:cs="Arial"/>
                <w:sz w:val="18"/>
                <w:szCs w:val="18"/>
              </w:rPr>
            </w:pPr>
            <w:r w:rsidRPr="004A6A61">
              <w:rPr>
                <w:rFonts w:ascii="Arial" w:hAnsi="Arial" w:cs="Arial"/>
                <w:sz w:val="18"/>
                <w:szCs w:val="18"/>
              </w:rPr>
              <w:t xml:space="preserve">Demora acumulada en el préstamo del </w:t>
            </w:r>
            <w:r w:rsidRPr="004A6A61">
              <w:rPr>
                <w:rFonts w:ascii="Arial" w:hAnsi="Arial" w:cs="Arial"/>
                <w:sz w:val="18"/>
                <w:szCs w:val="18"/>
                <w:lang w:val="es-BO"/>
              </w:rPr>
              <w:t xml:space="preserve">equipo </w:t>
            </w:r>
            <w:r w:rsidRPr="004A6A61">
              <w:rPr>
                <w:rFonts w:ascii="Arial" w:hAnsi="Arial" w:cs="Arial"/>
                <w:sz w:val="18"/>
                <w:szCs w:val="18"/>
              </w:rPr>
              <w:t>de más de diez (10) días hábiles de atendida la asistencia técnica.</w:t>
            </w:r>
          </w:p>
          <w:p w14:paraId="7F237F77" w14:textId="77777777" w:rsidR="004A6A61" w:rsidRPr="004A6A61" w:rsidRDefault="004A6A61" w:rsidP="00B80559">
            <w:pPr>
              <w:numPr>
                <w:ilvl w:val="2"/>
                <w:numId w:val="48"/>
              </w:numPr>
              <w:contextualSpacing/>
              <w:jc w:val="both"/>
              <w:rPr>
                <w:rFonts w:ascii="Arial" w:hAnsi="Arial" w:cs="Arial"/>
                <w:sz w:val="18"/>
                <w:szCs w:val="18"/>
              </w:rPr>
            </w:pPr>
            <w:r w:rsidRPr="004A6A61">
              <w:rPr>
                <w:rFonts w:ascii="Arial" w:hAnsi="Arial" w:cs="Arial"/>
                <w:sz w:val="18"/>
                <w:szCs w:val="18"/>
              </w:rPr>
              <w:t>Demora acumulada en reemplazo definitivo de más de treinta (30) días hábiles de atendida la asistencia técnica.</w:t>
            </w:r>
          </w:p>
          <w:p w14:paraId="0FDE03D3" w14:textId="77777777" w:rsidR="004A6A61" w:rsidRPr="004A6A61" w:rsidRDefault="004A6A61" w:rsidP="00B80559">
            <w:pPr>
              <w:numPr>
                <w:ilvl w:val="2"/>
                <w:numId w:val="48"/>
              </w:numPr>
              <w:contextualSpacing/>
              <w:jc w:val="both"/>
              <w:rPr>
                <w:rFonts w:ascii="Arial" w:hAnsi="Arial" w:cs="Arial"/>
                <w:sz w:val="18"/>
                <w:szCs w:val="18"/>
              </w:rPr>
            </w:pPr>
            <w:r w:rsidRPr="004A6A61">
              <w:rPr>
                <w:rFonts w:ascii="Arial" w:hAnsi="Arial" w:cs="Arial"/>
                <w:sz w:val="18"/>
                <w:szCs w:val="18"/>
              </w:rPr>
              <w:t>Demora en la provisión de repuestos de más de treinta (30) días hábiles de atendida la asistencia técnica.</w:t>
            </w:r>
          </w:p>
          <w:p w14:paraId="5345786A" w14:textId="77777777" w:rsidR="004A6A61" w:rsidRPr="004A6A61" w:rsidRDefault="004A6A61" w:rsidP="00B80559">
            <w:pPr>
              <w:numPr>
                <w:ilvl w:val="2"/>
                <w:numId w:val="48"/>
              </w:numPr>
              <w:contextualSpacing/>
              <w:jc w:val="both"/>
              <w:rPr>
                <w:rFonts w:ascii="Arial" w:hAnsi="Arial" w:cs="Arial"/>
                <w:sz w:val="18"/>
                <w:szCs w:val="18"/>
                <w:lang w:val="es-BO"/>
              </w:rPr>
            </w:pPr>
            <w:r w:rsidRPr="004A6A61">
              <w:rPr>
                <w:rFonts w:ascii="Arial" w:hAnsi="Arial" w:cs="Arial"/>
                <w:sz w:val="18"/>
                <w:szCs w:val="18"/>
                <w:lang w:val="es-BO"/>
              </w:rPr>
              <w:t>El incumplimiento al mantenimiento preventivo.</w:t>
            </w:r>
          </w:p>
          <w:p w14:paraId="2B294E47" w14:textId="77777777" w:rsidR="004A6A61" w:rsidRPr="004A6A61" w:rsidRDefault="004A6A61" w:rsidP="00B80559">
            <w:pPr>
              <w:numPr>
                <w:ilvl w:val="2"/>
                <w:numId w:val="48"/>
              </w:numPr>
              <w:contextualSpacing/>
              <w:jc w:val="both"/>
              <w:rPr>
                <w:rFonts w:ascii="Arial" w:hAnsi="Arial" w:cs="Arial"/>
                <w:sz w:val="18"/>
                <w:szCs w:val="18"/>
              </w:rPr>
            </w:pPr>
            <w:r w:rsidRPr="004A6A61">
              <w:rPr>
                <w:rFonts w:ascii="Arial" w:hAnsi="Arial" w:cs="Arial"/>
                <w:sz w:val="18"/>
                <w:szCs w:val="18"/>
              </w:rPr>
              <w:t>Deficiente funcionamiento del equipo en la altura sobre el nivel del mar de la ciudad de La Paz – 3.600 metros sobre el nivel del mar.</w:t>
            </w:r>
          </w:p>
          <w:p w14:paraId="6AACD67A"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(Manifestar aceptación)</w:t>
            </w:r>
          </w:p>
        </w:tc>
        <w:tc>
          <w:tcPr>
            <w:tcW w:w="4394" w:type="dxa"/>
            <w:vAlign w:val="center"/>
          </w:tcPr>
          <w:p w14:paraId="03ACFA9D"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31B33BFB" w14:textId="77777777" w:rsidTr="00E5024D">
        <w:trPr>
          <w:trHeight w:val="283"/>
        </w:trPr>
        <w:tc>
          <w:tcPr>
            <w:tcW w:w="9782" w:type="dxa"/>
            <w:gridSpan w:val="2"/>
            <w:shd w:val="clear" w:color="auto" w:fill="17365D"/>
            <w:vAlign w:val="center"/>
          </w:tcPr>
          <w:p w14:paraId="74BDD577"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A6A61">
              <w:rPr>
                <w:rFonts w:ascii="Arial" w:hAnsi="Arial" w:cs="Arial"/>
                <w:b/>
                <w:bCs/>
                <w:color w:val="FFFFFF"/>
                <w:sz w:val="18"/>
                <w:szCs w:val="18"/>
              </w:rPr>
              <w:lastRenderedPageBreak/>
              <w:t>CONFIDENCIALIDAD</w:t>
            </w:r>
          </w:p>
        </w:tc>
      </w:tr>
      <w:tr w:rsidR="004A6A61" w:rsidRPr="004A6A61" w14:paraId="29B4F9D4" w14:textId="77777777" w:rsidTr="00E5024D">
        <w:trPr>
          <w:trHeight w:val="1110"/>
        </w:trPr>
        <w:tc>
          <w:tcPr>
            <w:tcW w:w="5388" w:type="dxa"/>
            <w:vAlign w:val="center"/>
          </w:tcPr>
          <w:p w14:paraId="4410C880" w14:textId="77777777" w:rsidR="004A6A61" w:rsidRPr="004A6A61" w:rsidRDefault="004A6A61" w:rsidP="004A6A61">
            <w:pPr>
              <w:jc w:val="both"/>
              <w:rPr>
                <w:rFonts w:ascii="Arial" w:hAnsi="Arial" w:cs="Arial"/>
                <w:sz w:val="18"/>
                <w:szCs w:val="18"/>
              </w:rPr>
            </w:pPr>
            <w:r w:rsidRPr="004A6A61">
              <w:rPr>
                <w:rFonts w:ascii="Arial" w:hAnsi="Arial" w:cs="Arial"/>
                <w:sz w:val="18"/>
                <w:szCs w:val="18"/>
              </w:rPr>
              <w:t>El proveedor deberá guardar confidencialidad y discrecionalidad en cuanto a la instalación del bien, así como de la información institucional que se genere o a la que tenga acceso de manera directa como efecto de la ejecución del presente Contrato.</w:t>
            </w:r>
          </w:p>
          <w:p w14:paraId="52E8B8CE" w14:textId="77777777" w:rsidR="004A6A61" w:rsidRPr="004A6A61" w:rsidRDefault="004A6A61" w:rsidP="004A6A61">
            <w:pPr>
              <w:rPr>
                <w:rFonts w:ascii="Arial" w:hAnsi="Arial" w:cs="Arial"/>
                <w:b/>
                <w:sz w:val="18"/>
                <w:szCs w:val="18"/>
              </w:rPr>
            </w:pPr>
            <w:r w:rsidRPr="004A6A61">
              <w:rPr>
                <w:rFonts w:ascii="Arial" w:hAnsi="Arial" w:cs="Arial"/>
                <w:b/>
                <w:i/>
                <w:sz w:val="18"/>
                <w:szCs w:val="18"/>
              </w:rPr>
              <w:t>(Manifestar aceptación)</w:t>
            </w:r>
          </w:p>
        </w:tc>
        <w:tc>
          <w:tcPr>
            <w:tcW w:w="4394" w:type="dxa"/>
            <w:vAlign w:val="center"/>
          </w:tcPr>
          <w:p w14:paraId="45069CAA"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3A9E576C" w14:textId="77777777" w:rsidTr="00E5024D">
        <w:trPr>
          <w:trHeight w:val="283"/>
        </w:trPr>
        <w:tc>
          <w:tcPr>
            <w:tcW w:w="9782" w:type="dxa"/>
            <w:gridSpan w:val="2"/>
            <w:shd w:val="clear" w:color="auto" w:fill="17365D"/>
            <w:vAlign w:val="center"/>
          </w:tcPr>
          <w:p w14:paraId="1EE10C37"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A6A61">
              <w:rPr>
                <w:rFonts w:ascii="Arial" w:hAnsi="Arial" w:cs="Arial"/>
                <w:b/>
                <w:bCs/>
                <w:sz w:val="18"/>
                <w:szCs w:val="18"/>
              </w:rPr>
              <w:t>RÉGIMEN DE MULTAS</w:t>
            </w:r>
          </w:p>
        </w:tc>
      </w:tr>
      <w:tr w:rsidR="004A6A61" w:rsidRPr="004A6A61" w14:paraId="490030A9" w14:textId="77777777" w:rsidTr="00E5024D">
        <w:trPr>
          <w:trHeight w:val="211"/>
        </w:trPr>
        <w:tc>
          <w:tcPr>
            <w:tcW w:w="5388" w:type="dxa"/>
            <w:vAlign w:val="center"/>
          </w:tcPr>
          <w:p w14:paraId="678CA1F9" w14:textId="77777777" w:rsidR="004A6A61" w:rsidRPr="004A6A61" w:rsidRDefault="004A6A61" w:rsidP="004A6A61">
            <w:pPr>
              <w:jc w:val="both"/>
              <w:rPr>
                <w:rFonts w:ascii="Arial" w:hAnsi="Arial" w:cs="Arial"/>
                <w:sz w:val="18"/>
                <w:szCs w:val="18"/>
                <w:lang w:val="es-BO"/>
              </w:rPr>
            </w:pPr>
            <w:r w:rsidRPr="004A6A61">
              <w:rPr>
                <w:rFonts w:ascii="Arial" w:hAnsi="Arial" w:cs="Arial"/>
                <w:sz w:val="18"/>
                <w:szCs w:val="18"/>
                <w:lang w:val="es-BO"/>
              </w:rPr>
              <w:t>El BCB aplicará al Proveedor el siguiente régimen de multas:</w:t>
            </w:r>
          </w:p>
          <w:p w14:paraId="192EC233" w14:textId="77777777" w:rsidR="004A6A61" w:rsidRPr="004A6A61" w:rsidRDefault="004A6A61" w:rsidP="004A6A61">
            <w:pPr>
              <w:jc w:val="both"/>
              <w:rPr>
                <w:rFonts w:ascii="Arial" w:hAnsi="Arial" w:cs="Arial"/>
                <w:sz w:val="18"/>
                <w:szCs w:val="18"/>
                <w:lang w:val="es-BO"/>
              </w:rPr>
            </w:pPr>
          </w:p>
          <w:p w14:paraId="31DCD1DB" w14:textId="77777777" w:rsidR="004A6A61" w:rsidRPr="004A6A61" w:rsidRDefault="004A6A61" w:rsidP="004A6A61">
            <w:pPr>
              <w:jc w:val="both"/>
              <w:rPr>
                <w:rFonts w:ascii="Arial" w:hAnsi="Arial" w:cs="Arial"/>
                <w:sz w:val="18"/>
                <w:szCs w:val="18"/>
                <w:lang w:val="es-BO"/>
              </w:rPr>
            </w:pPr>
            <w:r w:rsidRPr="004A6A61">
              <w:rPr>
                <w:rFonts w:ascii="Arial" w:hAnsi="Arial" w:cs="Arial"/>
                <w:sz w:val="18"/>
                <w:szCs w:val="18"/>
                <w:lang w:val="es-BO"/>
              </w:rPr>
              <w:t>Del 3 por 1000 por cada día calendario de retraso en:</w:t>
            </w:r>
          </w:p>
          <w:p w14:paraId="7F6B824A" w14:textId="77777777" w:rsidR="004A6A61" w:rsidRPr="004A6A61" w:rsidRDefault="004A6A61" w:rsidP="00B80559">
            <w:pPr>
              <w:numPr>
                <w:ilvl w:val="0"/>
                <w:numId w:val="54"/>
              </w:numPr>
              <w:jc w:val="both"/>
              <w:rPr>
                <w:rFonts w:ascii="Arial" w:hAnsi="Arial" w:cs="Arial"/>
                <w:sz w:val="18"/>
                <w:szCs w:val="18"/>
                <w:lang w:val="es-BO" w:eastAsia="en-US"/>
              </w:rPr>
            </w:pPr>
            <w:r w:rsidRPr="004A6A61">
              <w:rPr>
                <w:rFonts w:ascii="Arial" w:hAnsi="Arial" w:cs="Arial"/>
                <w:sz w:val="18"/>
                <w:szCs w:val="18"/>
                <w:lang w:val="es-BO" w:eastAsia="en-US"/>
              </w:rPr>
              <w:t>El plazo de entrega de los bienes sujeto a verificación.</w:t>
            </w:r>
          </w:p>
          <w:p w14:paraId="5A7258E0" w14:textId="77777777" w:rsidR="004A6A61" w:rsidRPr="004A6A61" w:rsidRDefault="004A6A61" w:rsidP="00B80559">
            <w:pPr>
              <w:numPr>
                <w:ilvl w:val="0"/>
                <w:numId w:val="54"/>
              </w:numPr>
              <w:jc w:val="both"/>
              <w:rPr>
                <w:rFonts w:ascii="Arial" w:hAnsi="Arial" w:cs="Arial"/>
                <w:sz w:val="18"/>
                <w:szCs w:val="18"/>
                <w:lang w:val="es-BO" w:eastAsia="en-US"/>
              </w:rPr>
            </w:pPr>
            <w:r w:rsidRPr="004A6A61">
              <w:rPr>
                <w:rFonts w:ascii="Arial" w:hAnsi="Arial" w:cs="Arial"/>
                <w:sz w:val="18"/>
                <w:szCs w:val="18"/>
                <w:lang w:val="es-BO" w:eastAsia="en-US"/>
              </w:rPr>
              <w:t>El plazo establecido para la etapa de subsanación de observaciones de la apertura de empaques y verificación.</w:t>
            </w:r>
          </w:p>
          <w:p w14:paraId="6FC87D49" w14:textId="77777777" w:rsidR="004A6A61" w:rsidRPr="004A6A61" w:rsidRDefault="004A6A61" w:rsidP="00B80559">
            <w:pPr>
              <w:numPr>
                <w:ilvl w:val="0"/>
                <w:numId w:val="54"/>
              </w:numPr>
              <w:jc w:val="both"/>
              <w:rPr>
                <w:rFonts w:ascii="Arial" w:hAnsi="Arial" w:cs="Arial"/>
                <w:sz w:val="18"/>
                <w:szCs w:val="18"/>
                <w:lang w:val="es-BO" w:eastAsia="en-US"/>
              </w:rPr>
            </w:pPr>
            <w:r w:rsidRPr="004A6A61">
              <w:rPr>
                <w:rFonts w:ascii="Arial" w:hAnsi="Arial" w:cs="Arial"/>
                <w:sz w:val="18"/>
                <w:szCs w:val="18"/>
                <w:lang w:val="es-BO" w:eastAsia="en-US"/>
              </w:rPr>
              <w:t>El plazo establecido para la etapa de subsanación de observaciones de las pruebas de funcionamiento.</w:t>
            </w:r>
          </w:p>
          <w:p w14:paraId="797B59A5" w14:textId="77777777" w:rsidR="004A6A61" w:rsidRPr="004A6A61" w:rsidRDefault="004A6A61" w:rsidP="004A6A61">
            <w:pPr>
              <w:ind w:left="360"/>
              <w:jc w:val="both"/>
              <w:rPr>
                <w:rFonts w:ascii="Arial" w:hAnsi="Arial" w:cs="Arial"/>
                <w:sz w:val="18"/>
                <w:szCs w:val="18"/>
                <w:lang w:val="es-BO" w:eastAsia="en-US"/>
              </w:rPr>
            </w:pPr>
          </w:p>
          <w:p w14:paraId="0C2B0029" w14:textId="77777777" w:rsidR="004A6A61" w:rsidRPr="004A6A61" w:rsidRDefault="004A6A61" w:rsidP="004A6A61">
            <w:pPr>
              <w:jc w:val="both"/>
              <w:rPr>
                <w:rFonts w:ascii="Arial" w:hAnsi="Arial" w:cs="Arial"/>
                <w:sz w:val="18"/>
                <w:szCs w:val="18"/>
              </w:rPr>
            </w:pPr>
            <w:r w:rsidRPr="004A6A61">
              <w:rPr>
                <w:rFonts w:ascii="Arial" w:hAnsi="Arial" w:cs="Arial"/>
                <w:sz w:val="18"/>
                <w:szCs w:val="18"/>
                <w:lang w:val="es-BO"/>
              </w:rPr>
              <w:t>La suma de las multas no podrá exceder en ningún caso el veinte por ciento (20%) del monto total del contrato, en cuyo caso se cobrarán las mismas y se resolverá el contrato.</w:t>
            </w:r>
          </w:p>
          <w:p w14:paraId="68B1EA0D"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lang w:val="es-BO"/>
              </w:rPr>
              <w:t xml:space="preserve"> (Manifestar aceptación)</w:t>
            </w:r>
          </w:p>
        </w:tc>
        <w:tc>
          <w:tcPr>
            <w:tcW w:w="4394" w:type="dxa"/>
            <w:vAlign w:val="center"/>
          </w:tcPr>
          <w:p w14:paraId="0C6CE7AB"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673AB856" w14:textId="77777777" w:rsidTr="00E5024D">
        <w:trPr>
          <w:trHeight w:val="283"/>
        </w:trPr>
        <w:tc>
          <w:tcPr>
            <w:tcW w:w="9782" w:type="dxa"/>
            <w:gridSpan w:val="2"/>
            <w:shd w:val="clear" w:color="auto" w:fill="17365D"/>
            <w:vAlign w:val="center"/>
          </w:tcPr>
          <w:p w14:paraId="27579D4F"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A6A61">
              <w:rPr>
                <w:rFonts w:ascii="Arial" w:hAnsi="Arial" w:cs="Arial"/>
                <w:b/>
                <w:bCs/>
                <w:sz w:val="18"/>
                <w:szCs w:val="18"/>
              </w:rPr>
              <w:t>FORMA DE PAGO</w:t>
            </w:r>
          </w:p>
        </w:tc>
      </w:tr>
      <w:tr w:rsidR="004A6A61" w:rsidRPr="004A6A61" w14:paraId="041ED876" w14:textId="77777777" w:rsidTr="00E5024D">
        <w:trPr>
          <w:trHeight w:val="699"/>
        </w:trPr>
        <w:tc>
          <w:tcPr>
            <w:tcW w:w="5388" w:type="dxa"/>
            <w:vAlign w:val="center"/>
          </w:tcPr>
          <w:p w14:paraId="52BEB6E0" w14:textId="77777777" w:rsidR="004A6A61" w:rsidRPr="004A6A61" w:rsidRDefault="004A6A61" w:rsidP="004A6A61">
            <w:pPr>
              <w:jc w:val="both"/>
              <w:rPr>
                <w:rFonts w:ascii="Arial" w:hAnsi="Arial" w:cs="Arial"/>
                <w:sz w:val="18"/>
                <w:szCs w:val="18"/>
              </w:rPr>
            </w:pPr>
            <w:r w:rsidRPr="004A6A61">
              <w:rPr>
                <w:rFonts w:ascii="Arial" w:hAnsi="Arial" w:cs="Arial"/>
                <w:sz w:val="18"/>
                <w:szCs w:val="18"/>
                <w:lang w:val="es-BO"/>
              </w:rPr>
              <w:t xml:space="preserve">El BCB efectuará el pago por la totalidad del monto adjudicado por la provisión de los bienes, </w:t>
            </w:r>
            <w:r w:rsidRPr="004A6A61">
              <w:rPr>
                <w:rFonts w:ascii="Arial" w:hAnsi="Arial" w:cs="Arial"/>
                <w:sz w:val="18"/>
                <w:szCs w:val="18"/>
              </w:rPr>
              <w:t>una vez se emita la respectiva Acta de Recepción por la Comisión de Recepción y se reciba la factura correspondiente. El proveedor debe presentar la Factura.</w:t>
            </w:r>
          </w:p>
          <w:p w14:paraId="797A7DF9"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(Manifestar aceptación)</w:t>
            </w:r>
          </w:p>
        </w:tc>
        <w:tc>
          <w:tcPr>
            <w:tcW w:w="4394" w:type="dxa"/>
            <w:vAlign w:val="center"/>
          </w:tcPr>
          <w:p w14:paraId="6B3FA80D"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22B82420" w14:textId="77777777" w:rsidTr="00E5024D">
        <w:trPr>
          <w:trHeight w:val="283"/>
        </w:trPr>
        <w:tc>
          <w:tcPr>
            <w:tcW w:w="9782" w:type="dxa"/>
            <w:gridSpan w:val="2"/>
            <w:shd w:val="clear" w:color="auto" w:fill="17365D"/>
            <w:vAlign w:val="center"/>
          </w:tcPr>
          <w:p w14:paraId="2E62E356"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4A6A61">
              <w:rPr>
                <w:rFonts w:ascii="Arial" w:hAnsi="Arial" w:cs="Arial"/>
                <w:b/>
                <w:bCs/>
                <w:sz w:val="18"/>
                <w:szCs w:val="18"/>
              </w:rPr>
              <w:t>ANTICIPO</w:t>
            </w:r>
          </w:p>
        </w:tc>
      </w:tr>
      <w:tr w:rsidR="004A6A61" w:rsidRPr="004A6A61" w14:paraId="1746ECD3" w14:textId="77777777" w:rsidTr="004A6A61">
        <w:trPr>
          <w:trHeight w:val="299"/>
        </w:trPr>
        <w:tc>
          <w:tcPr>
            <w:tcW w:w="5388" w:type="dxa"/>
            <w:vAlign w:val="center"/>
          </w:tcPr>
          <w:p w14:paraId="0D4E96DA" w14:textId="77777777" w:rsidR="004A6A61" w:rsidRPr="004A6A61" w:rsidRDefault="004A6A61" w:rsidP="004A6A61">
            <w:pPr>
              <w:jc w:val="both"/>
              <w:rPr>
                <w:rFonts w:ascii="Arial" w:hAnsi="Arial" w:cs="Arial"/>
                <w:sz w:val="18"/>
                <w:szCs w:val="18"/>
              </w:rPr>
            </w:pPr>
            <w:r w:rsidRPr="004A6A61">
              <w:rPr>
                <w:rFonts w:ascii="Arial" w:hAnsi="Arial" w:cs="Arial"/>
                <w:sz w:val="18"/>
                <w:szCs w:val="18"/>
              </w:rPr>
              <w:t xml:space="preserve">No se otorgará ningún anticipo para el presente proceso de adquisición. </w:t>
            </w:r>
          </w:p>
        </w:tc>
        <w:tc>
          <w:tcPr>
            <w:tcW w:w="4394" w:type="dxa"/>
            <w:shd w:val="clear" w:color="auto" w:fill="BFBFBF"/>
            <w:vAlign w:val="center"/>
          </w:tcPr>
          <w:p w14:paraId="1AFDD7A7"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4653ED60" w14:textId="77777777" w:rsidTr="00E5024D">
        <w:trPr>
          <w:trHeight w:val="283"/>
        </w:trPr>
        <w:tc>
          <w:tcPr>
            <w:tcW w:w="9782" w:type="dxa"/>
            <w:gridSpan w:val="2"/>
            <w:shd w:val="clear" w:color="auto" w:fill="17365D"/>
            <w:vAlign w:val="center"/>
          </w:tcPr>
          <w:p w14:paraId="16F81540"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4A6A61">
              <w:rPr>
                <w:rFonts w:ascii="Arial" w:hAnsi="Arial" w:cs="Arial"/>
                <w:b/>
                <w:bCs/>
                <w:sz w:val="18"/>
                <w:szCs w:val="18"/>
              </w:rPr>
              <w:t>SUBCONTRATACIÓN</w:t>
            </w:r>
          </w:p>
        </w:tc>
      </w:tr>
      <w:tr w:rsidR="004A6A61" w:rsidRPr="004A6A61" w14:paraId="10D70AB2" w14:textId="77777777" w:rsidTr="004A6A61">
        <w:trPr>
          <w:trHeight w:val="422"/>
        </w:trPr>
        <w:tc>
          <w:tcPr>
            <w:tcW w:w="5388" w:type="dxa"/>
            <w:vAlign w:val="center"/>
          </w:tcPr>
          <w:p w14:paraId="1CC64D66" w14:textId="77777777" w:rsidR="004A6A61" w:rsidRPr="004A6A61" w:rsidRDefault="004A6A61" w:rsidP="004A6A61">
            <w:pPr>
              <w:jc w:val="both"/>
              <w:rPr>
                <w:rFonts w:ascii="Arial" w:hAnsi="Arial" w:cs="Arial"/>
                <w:sz w:val="18"/>
                <w:szCs w:val="18"/>
              </w:rPr>
            </w:pPr>
            <w:r w:rsidRPr="004A6A61">
              <w:rPr>
                <w:rFonts w:ascii="Arial" w:hAnsi="Arial" w:cs="Arial"/>
                <w:sz w:val="18"/>
                <w:szCs w:val="18"/>
              </w:rPr>
              <w:t>No se aceptará subcontrataciones para el presente proceso de adquisición.</w:t>
            </w:r>
          </w:p>
        </w:tc>
        <w:tc>
          <w:tcPr>
            <w:tcW w:w="4394" w:type="dxa"/>
            <w:shd w:val="clear" w:color="auto" w:fill="BFBFBF"/>
            <w:vAlign w:val="center"/>
          </w:tcPr>
          <w:p w14:paraId="7E940D81"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4A6A61" w:rsidRPr="004A6A61" w14:paraId="456547E2" w14:textId="77777777" w:rsidTr="00E5024D">
        <w:trPr>
          <w:trHeight w:val="283"/>
        </w:trPr>
        <w:tc>
          <w:tcPr>
            <w:tcW w:w="9782" w:type="dxa"/>
            <w:gridSpan w:val="2"/>
            <w:shd w:val="clear" w:color="auto" w:fill="17365D"/>
            <w:vAlign w:val="center"/>
          </w:tcPr>
          <w:p w14:paraId="24C219D2" w14:textId="77777777" w:rsidR="004A6A61" w:rsidRPr="004A6A61" w:rsidRDefault="004A6A61" w:rsidP="00B8055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4A6A61">
              <w:rPr>
                <w:rFonts w:ascii="Arial" w:hAnsi="Arial" w:cs="Arial"/>
                <w:b/>
                <w:sz w:val="18"/>
                <w:szCs w:val="18"/>
              </w:rPr>
              <w:t>OBLIGACIONES DEL PROVEEDOR</w:t>
            </w:r>
          </w:p>
        </w:tc>
      </w:tr>
      <w:tr w:rsidR="004A6A61" w:rsidRPr="004A6A61" w14:paraId="39DCEA0F" w14:textId="77777777" w:rsidTr="00E5024D">
        <w:trPr>
          <w:trHeight w:val="283"/>
        </w:trPr>
        <w:tc>
          <w:tcPr>
            <w:tcW w:w="5388" w:type="dxa"/>
            <w:vAlign w:val="center"/>
          </w:tcPr>
          <w:p w14:paraId="59838496" w14:textId="77777777" w:rsidR="004A6A61" w:rsidRPr="004A6A61" w:rsidRDefault="004A6A61" w:rsidP="004A6A61">
            <w:pPr>
              <w:jc w:val="both"/>
              <w:rPr>
                <w:rFonts w:ascii="Arial" w:hAnsi="Arial" w:cs="Arial"/>
                <w:sz w:val="18"/>
                <w:szCs w:val="18"/>
              </w:rPr>
            </w:pPr>
            <w:r w:rsidRPr="004A6A61">
              <w:rPr>
                <w:rFonts w:ascii="Arial" w:hAnsi="Arial" w:cs="Arial"/>
                <w:sz w:val="18"/>
                <w:szCs w:val="18"/>
              </w:rPr>
              <w:t xml:space="preserve">El proveedor será directa y exclusivamente responsable del pago de sueldos, seguros, aportes, beneficios sociales y toda relación laboral con su personal. </w:t>
            </w:r>
          </w:p>
          <w:p w14:paraId="25826661" w14:textId="77777777" w:rsidR="004A6A61" w:rsidRPr="004A6A61" w:rsidRDefault="004A6A61" w:rsidP="004A6A61">
            <w:pPr>
              <w:jc w:val="both"/>
              <w:rPr>
                <w:rFonts w:ascii="Arial" w:hAnsi="Arial" w:cs="Arial"/>
                <w:sz w:val="18"/>
                <w:szCs w:val="18"/>
              </w:rPr>
            </w:pPr>
            <w:r w:rsidRPr="004A6A61">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169E62B2" w14:textId="77777777" w:rsidR="004A6A61" w:rsidRPr="004A6A61" w:rsidRDefault="004A6A61" w:rsidP="004A6A61">
            <w:pPr>
              <w:jc w:val="both"/>
              <w:rPr>
                <w:rFonts w:ascii="Arial" w:hAnsi="Arial" w:cs="Arial"/>
                <w:i/>
                <w:sz w:val="18"/>
                <w:szCs w:val="18"/>
              </w:rPr>
            </w:pPr>
            <w:r w:rsidRPr="004A6A61">
              <w:rPr>
                <w:rFonts w:ascii="Arial" w:hAnsi="Arial" w:cs="Arial"/>
                <w:sz w:val="18"/>
                <w:szCs w:val="18"/>
              </w:rPr>
              <w:t>En ambos casos el BCB queda liberado de cualquier obligación o responsabilidad, desde el inicio del contrato.</w:t>
            </w:r>
            <w:r w:rsidRPr="004A6A61">
              <w:rPr>
                <w:rFonts w:ascii="Arial" w:hAnsi="Arial" w:cs="Arial"/>
                <w:i/>
                <w:sz w:val="18"/>
                <w:szCs w:val="18"/>
              </w:rPr>
              <w:t xml:space="preserve"> </w:t>
            </w:r>
          </w:p>
          <w:p w14:paraId="553CF6C4" w14:textId="77777777" w:rsidR="004A6A61" w:rsidRPr="004A6A61" w:rsidRDefault="004A6A61" w:rsidP="004A6A61">
            <w:pPr>
              <w:jc w:val="both"/>
              <w:rPr>
                <w:rFonts w:ascii="Arial" w:hAnsi="Arial" w:cs="Arial"/>
                <w:b/>
                <w:sz w:val="18"/>
                <w:szCs w:val="18"/>
              </w:rPr>
            </w:pPr>
            <w:r w:rsidRPr="004A6A61">
              <w:rPr>
                <w:rFonts w:ascii="Arial" w:hAnsi="Arial" w:cs="Arial"/>
                <w:b/>
                <w:i/>
                <w:sz w:val="18"/>
                <w:szCs w:val="18"/>
              </w:rPr>
              <w:t>(Manifestar aceptación)</w:t>
            </w:r>
          </w:p>
        </w:tc>
        <w:tc>
          <w:tcPr>
            <w:tcW w:w="4394" w:type="dxa"/>
            <w:vAlign w:val="center"/>
          </w:tcPr>
          <w:p w14:paraId="1ED3AE92" w14:textId="77777777" w:rsidR="004A6A61" w:rsidRPr="004A6A61" w:rsidRDefault="004A6A61" w:rsidP="004A6A61">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bl>
    <w:p w14:paraId="357522D0" w14:textId="77777777" w:rsidR="00510817" w:rsidRDefault="00510817" w:rsidP="008F2BF0">
      <w:pPr>
        <w:jc w:val="center"/>
        <w:rPr>
          <w:rFonts w:cs="Arial"/>
          <w:b/>
          <w:sz w:val="18"/>
          <w:szCs w:val="18"/>
          <w:lang w:val="es-BO"/>
        </w:rPr>
      </w:pPr>
    </w:p>
    <w:p w14:paraId="3171040D" w14:textId="77777777" w:rsidR="00DA632C" w:rsidRDefault="00DA632C" w:rsidP="00FF478D">
      <w:pPr>
        <w:jc w:val="both"/>
        <w:rPr>
          <w:rFonts w:cs="Arial"/>
          <w:b/>
          <w:sz w:val="14"/>
          <w:lang w:val="es-BO"/>
        </w:rPr>
      </w:pPr>
    </w:p>
    <w:p w14:paraId="50F0E540" w14:textId="77777777" w:rsidR="00FF478D" w:rsidRDefault="00FF478D" w:rsidP="00FF478D">
      <w:pPr>
        <w:ind w:left="-220"/>
        <w:rPr>
          <w:rFonts w:ascii="Times New Roman" w:hAnsi="Times New Roman"/>
          <w:i/>
          <w:sz w:val="22"/>
          <w:szCs w:val="22"/>
          <w:lang w:val="es-BO" w:eastAsia="es-BO"/>
        </w:rPr>
      </w:pPr>
    </w:p>
    <w:p w14:paraId="22FC5EEF" w14:textId="77777777" w:rsidR="00EB0D26" w:rsidRPr="00FF478D" w:rsidRDefault="00EB0D26">
      <w:pPr>
        <w:rPr>
          <w:rFonts w:cs="Arial"/>
          <w:b/>
          <w:sz w:val="18"/>
          <w:szCs w:val="18"/>
          <w:lang w:val="es-BO"/>
        </w:rPr>
      </w:pPr>
    </w:p>
    <w:p w14:paraId="4676A5A3" w14:textId="16D16C6B" w:rsidR="00BC6B3F" w:rsidRPr="00EB0D26" w:rsidRDefault="00FF478D" w:rsidP="00133A57">
      <w:pPr>
        <w:jc w:val="center"/>
        <w:rPr>
          <w:rFonts w:cs="Arial"/>
          <w:b/>
          <w:sz w:val="18"/>
          <w:szCs w:val="18"/>
          <w:lang w:val="pt-BR"/>
        </w:rPr>
      </w:pPr>
      <w:r w:rsidRPr="00FF478D">
        <w:rPr>
          <w:rFonts w:cs="Arial"/>
          <w:b/>
          <w:sz w:val="18"/>
          <w:szCs w:val="18"/>
          <w:lang w:val="es-BO"/>
        </w:rPr>
        <w:br w:type="page"/>
      </w:r>
      <w:r w:rsidR="00BC6B3F"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7F2B0C" w:rsidRDefault="00346E66" w:rsidP="00BC6B3F">
      <w:pPr>
        <w:jc w:val="center"/>
        <w:rPr>
          <w:rFonts w:cs="Arial"/>
          <w:b/>
          <w:sz w:val="10"/>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97783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8B6BC61" w:rsidR="004A7EAF" w:rsidRPr="000C6821" w:rsidRDefault="00984E7B"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43368779"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EF164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BB4DF7F"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9004DC8"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47FE1A5"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92F3E8F" w:rsidR="004A7EAF" w:rsidRPr="000C6821" w:rsidRDefault="004A7EAF" w:rsidP="0097783C">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54DB393A"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2602FFC" w:rsidR="004A7EAF" w:rsidRPr="000C6821" w:rsidRDefault="00984E7B"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A15A7C">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2C829B20" w:rsidR="004A7EAF" w:rsidRPr="007D4A50" w:rsidRDefault="004A6A61" w:rsidP="007310EB">
            <w:pPr>
              <w:jc w:val="center"/>
              <w:rPr>
                <w:rFonts w:ascii="Arial" w:hAnsi="Arial" w:cs="Arial"/>
                <w:b/>
                <w:bCs/>
                <w:lang w:val="es-BO"/>
              </w:rPr>
            </w:pPr>
            <w:r w:rsidRPr="004A6A61">
              <w:rPr>
                <w:rFonts w:ascii="Arial" w:hAnsi="Arial" w:cs="Arial"/>
                <w:b/>
                <w:bCs/>
              </w:rPr>
              <w:t xml:space="preserve">PROVISIÓN DE UNA LIBRERÍA TAPE BACKUP </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57372BBE"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960F02" w14:textId="77777777" w:rsidR="00DA632C" w:rsidRPr="009956C4" w:rsidRDefault="00DA632C" w:rsidP="00DA632C">
      <w:pPr>
        <w:rPr>
          <w:lang w:val="es-BO"/>
        </w:rPr>
      </w:pPr>
    </w:p>
    <w:p w14:paraId="69CAAAA6" w14:textId="77777777" w:rsidR="00DA632C" w:rsidRPr="009956C4" w:rsidRDefault="00DA632C" w:rsidP="00DA632C">
      <w:pPr>
        <w:suppressAutoHyphens/>
        <w:jc w:val="both"/>
        <w:rPr>
          <w:rFonts w:cs="Arial"/>
          <w:b/>
          <w:sz w:val="18"/>
          <w:szCs w:val="18"/>
          <w:lang w:val="es-BO"/>
        </w:rPr>
      </w:pPr>
      <w:r w:rsidRPr="009956C4">
        <w:rPr>
          <w:rFonts w:cs="Arial"/>
          <w:b/>
          <w:sz w:val="18"/>
          <w:szCs w:val="18"/>
          <w:lang w:val="es-BO"/>
        </w:rPr>
        <w:t>I.- De las Condiciones del Proceso</w:t>
      </w:r>
    </w:p>
    <w:p w14:paraId="1F0183F0" w14:textId="77777777" w:rsidR="00DA632C" w:rsidRPr="009956C4" w:rsidRDefault="00DA632C" w:rsidP="00DA632C">
      <w:pPr>
        <w:suppressAutoHyphens/>
        <w:ind w:left="360"/>
        <w:jc w:val="both"/>
        <w:rPr>
          <w:rFonts w:cs="Arial"/>
          <w:b/>
          <w:sz w:val="18"/>
          <w:szCs w:val="18"/>
          <w:lang w:val="es-BO"/>
        </w:rPr>
      </w:pPr>
    </w:p>
    <w:p w14:paraId="182F5BA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BDC5B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FB1256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49F50A4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8983D9A"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8027C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46837156"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3B9FBADF"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79D0D3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5B50C08E" w14:textId="77777777" w:rsidR="00DA632C" w:rsidRPr="009956C4" w:rsidRDefault="00DA632C" w:rsidP="00DA632C">
      <w:pPr>
        <w:ind w:left="360"/>
        <w:jc w:val="both"/>
        <w:rPr>
          <w:rFonts w:cs="Arial"/>
          <w:sz w:val="18"/>
          <w:szCs w:val="18"/>
          <w:lang w:val="es-BO"/>
        </w:rPr>
      </w:pPr>
    </w:p>
    <w:p w14:paraId="43F7FD00" w14:textId="77777777" w:rsidR="00DA632C" w:rsidRPr="009956C4" w:rsidRDefault="00DA632C" w:rsidP="00DA632C">
      <w:pPr>
        <w:jc w:val="both"/>
        <w:rPr>
          <w:rFonts w:cs="Arial"/>
          <w:b/>
          <w:sz w:val="18"/>
          <w:szCs w:val="18"/>
          <w:lang w:val="es-BO"/>
        </w:rPr>
      </w:pPr>
      <w:r w:rsidRPr="009956C4">
        <w:rPr>
          <w:rFonts w:cs="Arial"/>
          <w:b/>
          <w:sz w:val="18"/>
          <w:szCs w:val="18"/>
          <w:lang w:val="es-BO"/>
        </w:rPr>
        <w:t>II.- De la Presentación de Documentos</w:t>
      </w:r>
    </w:p>
    <w:p w14:paraId="1BB1B4AE" w14:textId="77777777" w:rsidR="00DA632C" w:rsidRPr="009956C4" w:rsidRDefault="00DA632C" w:rsidP="00DA632C">
      <w:pPr>
        <w:jc w:val="both"/>
        <w:rPr>
          <w:rFonts w:cs="Arial"/>
          <w:b/>
          <w:sz w:val="18"/>
          <w:szCs w:val="18"/>
          <w:lang w:val="es-BO"/>
        </w:rPr>
      </w:pPr>
    </w:p>
    <w:p w14:paraId="0B6D3C39"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78AC1558" w14:textId="77777777" w:rsidR="00DA632C" w:rsidRPr="009956C4" w:rsidRDefault="00DA632C" w:rsidP="00DA632C">
      <w:pPr>
        <w:jc w:val="both"/>
        <w:rPr>
          <w:rFonts w:cs="Arial"/>
          <w:sz w:val="18"/>
          <w:szCs w:val="18"/>
          <w:lang w:val="es-BO"/>
        </w:rPr>
      </w:pPr>
    </w:p>
    <w:p w14:paraId="7CBBCB79"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B79E08F" w14:textId="64DAB40F"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lastRenderedPageBreak/>
        <w:t>Carnet de Identidad.</w:t>
      </w:r>
    </w:p>
    <w:p w14:paraId="1DA8B4AE"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Documento de Constitución de la empresa. </w:t>
      </w:r>
    </w:p>
    <w:p w14:paraId="6C282BC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C2591AB"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852357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14:paraId="74DB23F2"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5FF00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72CEF5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Certificado que acredite la condición de MyPE, OECA, APP o Artesanos (cuando el proponente hubiese declarado esta condición).</w:t>
      </w:r>
    </w:p>
    <w:p w14:paraId="08B92CFE"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42FFCCA3"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A5A642D" w14:textId="0C45659B" w:rsidR="00DA632C" w:rsidRPr="009956C4" w:rsidRDefault="00A14F1E" w:rsidP="00DA632C">
      <w:pPr>
        <w:numPr>
          <w:ilvl w:val="0"/>
          <w:numId w:val="13"/>
        </w:numPr>
        <w:jc w:val="both"/>
        <w:rPr>
          <w:rFonts w:cs="Arial"/>
          <w:sz w:val="18"/>
          <w:szCs w:val="18"/>
          <w:lang w:val="es-BO"/>
        </w:rPr>
      </w:pPr>
      <w:r>
        <w:rPr>
          <w:rFonts w:cs="Arial"/>
          <w:b/>
          <w:i/>
          <w:szCs w:val="18"/>
          <w:lang w:val="es-BO"/>
        </w:rPr>
        <w:t>D</w:t>
      </w:r>
      <w:r w:rsidR="00DA632C" w:rsidRPr="005923EC">
        <w:rPr>
          <w:rFonts w:cs="Arial"/>
          <w:b/>
          <w:i/>
          <w:szCs w:val="18"/>
          <w:lang w:val="es-BO"/>
        </w:rPr>
        <w:t>ocumentación</w:t>
      </w:r>
      <w:r w:rsidR="00DA632C" w:rsidRPr="009956C4">
        <w:rPr>
          <w:rFonts w:cs="Arial"/>
          <w:b/>
          <w:i/>
          <w:szCs w:val="18"/>
          <w:lang w:val="es-BO"/>
        </w:rPr>
        <w:t xml:space="preserve"> requerida</w:t>
      </w:r>
      <w:r w:rsidR="00DA632C" w:rsidRPr="009956C4">
        <w:rPr>
          <w:rFonts w:cs="Arial"/>
          <w:b/>
          <w:i/>
          <w:sz w:val="18"/>
          <w:szCs w:val="18"/>
          <w:lang w:val="es-BO"/>
        </w:rPr>
        <w:t xml:space="preserve"> en las especificaciones técnicas y/o condiciones técnicas</w:t>
      </w:r>
      <w:r>
        <w:rPr>
          <w:rFonts w:cs="Arial"/>
          <w:b/>
          <w:i/>
          <w:sz w:val="18"/>
          <w:szCs w:val="18"/>
          <w:lang w:val="es-BO"/>
        </w:rPr>
        <w:t xml:space="preserve">, </w:t>
      </w:r>
      <w:r w:rsidRPr="00A14F1E">
        <w:rPr>
          <w:rFonts w:cs="Arial"/>
          <w:i/>
          <w:sz w:val="18"/>
          <w:szCs w:val="18"/>
          <w:lang w:val="es-BO"/>
        </w:rPr>
        <w:t xml:space="preserve">de acuerdo </w:t>
      </w:r>
      <w:r w:rsidR="0093358D">
        <w:rPr>
          <w:rFonts w:cs="Arial"/>
          <w:i/>
          <w:sz w:val="18"/>
          <w:szCs w:val="18"/>
          <w:lang w:val="es-BO"/>
        </w:rPr>
        <w:t>al</w:t>
      </w:r>
      <w:r w:rsidRPr="00A14F1E">
        <w:rPr>
          <w:rFonts w:cs="Arial"/>
          <w:i/>
          <w:sz w:val="18"/>
          <w:szCs w:val="18"/>
          <w:lang w:val="es-BO"/>
        </w:rPr>
        <w:t xml:space="preserve"> siguientes punto</w:t>
      </w:r>
      <w:r>
        <w:rPr>
          <w:rFonts w:cs="Arial"/>
          <w:b/>
          <w:i/>
          <w:sz w:val="18"/>
          <w:szCs w:val="18"/>
          <w:lang w:val="es-BO"/>
        </w:rPr>
        <w:t>:</w:t>
      </w:r>
    </w:p>
    <w:p w14:paraId="357FDD3A" w14:textId="77777777" w:rsidR="00DA632C" w:rsidRPr="00A14F1E" w:rsidRDefault="00DA632C" w:rsidP="00DA632C">
      <w:pPr>
        <w:ind w:left="360"/>
        <w:jc w:val="both"/>
        <w:rPr>
          <w:rFonts w:cs="Arial"/>
          <w:sz w:val="18"/>
          <w:szCs w:val="18"/>
          <w:lang w:val="es-BO"/>
        </w:rPr>
      </w:pPr>
    </w:p>
    <w:p w14:paraId="791E38D5" w14:textId="5187C2C4" w:rsidR="00663819" w:rsidRDefault="00854916" w:rsidP="00B80559">
      <w:pPr>
        <w:pStyle w:val="Prrafodelista"/>
        <w:numPr>
          <w:ilvl w:val="0"/>
          <w:numId w:val="31"/>
        </w:numPr>
        <w:jc w:val="both"/>
        <w:rPr>
          <w:rFonts w:ascii="Verdana" w:hAnsi="Verdana" w:cs="Arial"/>
          <w:sz w:val="18"/>
          <w:szCs w:val="18"/>
          <w:lang w:val="es-BO"/>
        </w:rPr>
      </w:pPr>
      <w:r w:rsidRPr="00590F92">
        <w:rPr>
          <w:rFonts w:ascii="Verdana" w:hAnsi="Verdana" w:cs="Arial"/>
          <w:iCs/>
          <w:sz w:val="18"/>
          <w:szCs w:val="18"/>
        </w:rPr>
        <w:t xml:space="preserve">Adjuntar </w:t>
      </w:r>
      <w:r w:rsidR="00590F92">
        <w:rPr>
          <w:rFonts w:ascii="Verdana" w:hAnsi="Verdana" w:cs="Arial"/>
          <w:iCs/>
          <w:sz w:val="18"/>
          <w:szCs w:val="18"/>
        </w:rPr>
        <w:t xml:space="preserve">los </w:t>
      </w:r>
      <w:r w:rsidRPr="00590F92">
        <w:rPr>
          <w:rFonts w:ascii="Verdana" w:hAnsi="Verdana" w:cs="Arial"/>
          <w:iCs/>
          <w:sz w:val="18"/>
          <w:szCs w:val="18"/>
        </w:rPr>
        <w:t>documentos de respaldo</w:t>
      </w:r>
      <w:r w:rsidR="00590F92">
        <w:rPr>
          <w:rFonts w:ascii="Verdana" w:hAnsi="Verdana" w:cs="Arial"/>
          <w:iCs/>
          <w:sz w:val="18"/>
          <w:szCs w:val="18"/>
        </w:rPr>
        <w:t xml:space="preserve"> </w:t>
      </w:r>
      <w:r w:rsidR="00590F92" w:rsidRPr="00590F92">
        <w:rPr>
          <w:rFonts w:ascii="Verdana" w:hAnsi="Verdana" w:cs="Arial"/>
          <w:sz w:val="18"/>
          <w:szCs w:val="18"/>
          <w:lang w:val="es-BO"/>
        </w:rPr>
        <w:t>original o fotocopia legalizada</w:t>
      </w:r>
      <w:r w:rsidRPr="00590F92">
        <w:rPr>
          <w:rFonts w:ascii="Verdana" w:hAnsi="Verdana" w:cs="Arial"/>
          <w:iCs/>
          <w:sz w:val="18"/>
          <w:szCs w:val="18"/>
        </w:rPr>
        <w:t xml:space="preserve">, </w:t>
      </w:r>
      <w:r w:rsidR="00663819" w:rsidRPr="00590F92">
        <w:rPr>
          <w:rFonts w:ascii="Verdana" w:hAnsi="Verdana" w:cs="Arial"/>
          <w:sz w:val="18"/>
          <w:szCs w:val="18"/>
          <w:lang w:val="es-BO"/>
        </w:rPr>
        <w:t>mediante el cual se haya verificado el requisito</w:t>
      </w:r>
      <w:r w:rsidR="00590F92">
        <w:rPr>
          <w:rFonts w:ascii="Verdana" w:hAnsi="Verdana" w:cs="Arial"/>
          <w:sz w:val="18"/>
          <w:szCs w:val="18"/>
          <w:lang w:val="es-BO"/>
        </w:rPr>
        <w:t xml:space="preserve"> de experiencia de la empresa</w:t>
      </w:r>
      <w:r w:rsidR="0093358D" w:rsidRPr="00590F92">
        <w:rPr>
          <w:rFonts w:ascii="Verdana" w:hAnsi="Verdana" w:cs="Arial"/>
          <w:sz w:val="18"/>
          <w:szCs w:val="18"/>
          <w:lang w:val="es-BO"/>
        </w:rPr>
        <w:t xml:space="preserve"> de </w:t>
      </w:r>
      <w:r w:rsidR="00590F92">
        <w:rPr>
          <w:rFonts w:ascii="Verdana" w:hAnsi="Verdana" w:cs="Arial"/>
          <w:sz w:val="18"/>
          <w:szCs w:val="18"/>
          <w:lang w:val="es-BO"/>
        </w:rPr>
        <w:t>contar</w:t>
      </w:r>
      <w:r w:rsidR="00590F92" w:rsidRPr="00590F92">
        <w:rPr>
          <w:rFonts w:ascii="Verdana" w:hAnsi="Verdana" w:cs="Arial"/>
          <w:sz w:val="18"/>
          <w:szCs w:val="18"/>
          <w:lang w:val="es-BO"/>
        </w:rPr>
        <w:t xml:space="preserve"> con al menos dos (2) venta y/o provisiones y/o instalaciones de librerías TAPE backup y/o venta y/o provisiones y/o instalaciones servidores con entidades gubernamentales o privadas, en el territorio de Bolivia</w:t>
      </w:r>
      <w:r w:rsidR="00590F92">
        <w:rPr>
          <w:rFonts w:ascii="Verdana" w:hAnsi="Verdana" w:cs="Arial"/>
          <w:sz w:val="18"/>
          <w:szCs w:val="18"/>
          <w:lang w:val="es-BO"/>
        </w:rPr>
        <w:t xml:space="preserve">, </w:t>
      </w:r>
      <w:r w:rsidR="00590F92" w:rsidRPr="00590F92">
        <w:rPr>
          <w:rFonts w:ascii="Verdana" w:hAnsi="Verdana" w:cs="Arial"/>
          <w:sz w:val="18"/>
          <w:szCs w:val="18"/>
          <w:lang w:val="es-BO"/>
        </w:rPr>
        <w:t>salvo hubiera declarado formulario 500.</w:t>
      </w:r>
    </w:p>
    <w:p w14:paraId="53E86CBC" w14:textId="0213ED6B" w:rsidR="00590F92" w:rsidRPr="00590F92" w:rsidRDefault="00590F92" w:rsidP="00B80559">
      <w:pPr>
        <w:pStyle w:val="Prrafodelista"/>
        <w:numPr>
          <w:ilvl w:val="0"/>
          <w:numId w:val="31"/>
        </w:numPr>
        <w:rPr>
          <w:rFonts w:ascii="Verdana" w:hAnsi="Verdana" w:cs="Arial"/>
          <w:sz w:val="18"/>
          <w:szCs w:val="18"/>
          <w:lang w:val="es-BO"/>
        </w:rPr>
      </w:pPr>
      <w:r w:rsidRPr="00590F92">
        <w:rPr>
          <w:rFonts w:ascii="Verdana" w:hAnsi="Verdana" w:cs="Arial"/>
          <w:sz w:val="18"/>
          <w:szCs w:val="18"/>
          <w:lang w:val="es-BO"/>
        </w:rPr>
        <w:t xml:space="preserve">Adjuntar documentos de respaldo original o fotocopia legalizada, </w:t>
      </w:r>
      <w:r w:rsidR="00AB116F" w:rsidRPr="00AB116F">
        <w:rPr>
          <w:rFonts w:ascii="Verdana" w:hAnsi="Verdana" w:cs="Arial"/>
          <w:sz w:val="18"/>
          <w:szCs w:val="18"/>
          <w:lang w:val="es-BO"/>
        </w:rPr>
        <w:t>salvo en el caso de haber especificado la dirección de la página web del fabricante y mediante el cual haya sido verificado el cumplimiento del requisito</w:t>
      </w:r>
      <w:r w:rsidRPr="00590F92">
        <w:rPr>
          <w:rFonts w:ascii="Verdana" w:hAnsi="Verdana" w:cs="Arial"/>
          <w:sz w:val="18"/>
          <w:szCs w:val="18"/>
          <w:lang w:val="es-BO"/>
        </w:rPr>
        <w:t xml:space="preserve">, de ser Socio (Partner) en Bolivia de la marca </w:t>
      </w:r>
      <w:r w:rsidR="00AB116F">
        <w:rPr>
          <w:rFonts w:ascii="Verdana" w:hAnsi="Verdana" w:cs="Arial"/>
          <w:sz w:val="18"/>
          <w:szCs w:val="18"/>
          <w:lang w:val="es-BO"/>
        </w:rPr>
        <w:t>ofertada</w:t>
      </w:r>
      <w:r w:rsidRPr="00590F92">
        <w:rPr>
          <w:rFonts w:ascii="Verdana" w:hAnsi="Verdana" w:cs="Arial"/>
          <w:sz w:val="18"/>
          <w:szCs w:val="18"/>
          <w:lang w:val="es-BO"/>
        </w:rPr>
        <w:t>.</w:t>
      </w:r>
    </w:p>
    <w:p w14:paraId="20124BAE" w14:textId="77777777" w:rsidR="00A14F1E" w:rsidRPr="00A14F1E" w:rsidRDefault="00A14F1E" w:rsidP="00DA632C">
      <w:pPr>
        <w:ind w:left="360"/>
        <w:jc w:val="both"/>
        <w:rPr>
          <w:rFonts w:cs="Arial"/>
          <w:sz w:val="18"/>
          <w:szCs w:val="18"/>
          <w:lang w:val="es-BO"/>
        </w:rPr>
      </w:pPr>
    </w:p>
    <w:p w14:paraId="78EE2467" w14:textId="77777777" w:rsidR="00A14F1E" w:rsidRPr="00A14F1E" w:rsidRDefault="00A14F1E" w:rsidP="00DA632C">
      <w:pPr>
        <w:ind w:left="360"/>
        <w:jc w:val="both"/>
        <w:rPr>
          <w:rFonts w:cs="Arial"/>
          <w:sz w:val="18"/>
          <w:szCs w:val="18"/>
          <w:lang w:val="es-BO"/>
        </w:rPr>
      </w:pPr>
    </w:p>
    <w:p w14:paraId="0556CDEB" w14:textId="77777777" w:rsidR="00DA632C" w:rsidRPr="00A14F1E" w:rsidRDefault="00DA632C" w:rsidP="00DA632C">
      <w:pPr>
        <w:ind w:left="360"/>
        <w:jc w:val="both"/>
        <w:rPr>
          <w:rFonts w:cs="Arial"/>
          <w:sz w:val="18"/>
          <w:szCs w:val="18"/>
          <w:lang w:val="es-BO"/>
        </w:rPr>
      </w:pPr>
    </w:p>
    <w:p w14:paraId="6E266DA9" w14:textId="77777777" w:rsidR="00DA632C" w:rsidRPr="00A14F1E" w:rsidRDefault="00DA632C" w:rsidP="00DA632C">
      <w:pPr>
        <w:ind w:left="360"/>
        <w:jc w:val="both"/>
        <w:rPr>
          <w:rFonts w:cs="Arial"/>
          <w:sz w:val="18"/>
          <w:szCs w:val="18"/>
          <w:lang w:val="es-BO"/>
        </w:rPr>
      </w:pPr>
    </w:p>
    <w:p w14:paraId="5349DC90" w14:textId="77777777" w:rsidR="00DA632C" w:rsidRPr="00A14F1E" w:rsidRDefault="00DA632C" w:rsidP="00DA632C">
      <w:pPr>
        <w:ind w:left="360"/>
        <w:jc w:val="both"/>
        <w:rPr>
          <w:rFonts w:cs="Arial"/>
          <w:sz w:val="18"/>
          <w:szCs w:val="18"/>
          <w:lang w:val="es-BO"/>
        </w:rPr>
      </w:pPr>
    </w:p>
    <w:p w14:paraId="539F5701" w14:textId="77777777" w:rsidR="00DA632C" w:rsidRPr="009956C4" w:rsidRDefault="00DA632C" w:rsidP="00DA632C">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22D9A146" w:rsidR="000C4274" w:rsidRPr="009956C4" w:rsidRDefault="00DA632C" w:rsidP="00DA632C">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6231A">
        <w:trPr>
          <w:trHeight w:val="49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C6231A">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6231A">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1F1EE7" w:rsidRPr="009956C4" w14:paraId="0888CDB9" w14:textId="77777777" w:rsidTr="00C6231A">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6231A">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6231A">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6231A">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6231A">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6231A">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6231A">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6231A">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6231A">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6231A">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6231A">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63460A" w:rsidRPr="009956C4" w14:paraId="1CEC503D"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C6231A">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6231A">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C6231A">
        <w:trPr>
          <w:trHeight w:val="370"/>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6231A">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6231A">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6231A">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6231A">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6231A">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6231A">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6231A">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6231A">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6231A">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6231A">
        <w:trPr>
          <w:trHeight w:val="46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C6231A">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6231A">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6231A">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6231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6231A">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6231A">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6231A">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6231A">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6231A">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6231A">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6231A">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6231A">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6231A">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6231A">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6231A">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6231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6231A">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6231A">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6231A">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6231A">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6231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7D4A50" w:rsidRDefault="00066181" w:rsidP="00066181">
      <w:pPr>
        <w:jc w:val="center"/>
        <w:rPr>
          <w:rFonts w:cs="Arial"/>
          <w:b/>
          <w:sz w:val="18"/>
          <w:szCs w:val="18"/>
        </w:rPr>
      </w:pPr>
      <w:r w:rsidRPr="007D4A50">
        <w:rPr>
          <w:rFonts w:cs="Arial"/>
          <w:b/>
          <w:sz w:val="18"/>
          <w:szCs w:val="18"/>
        </w:rPr>
        <w:t>(ESTE FORMULARIO SE ENCUENTRA EN EL NUMERAL 30, PARTE II “INFORMACIÓN TÉCNICA DE LA CONTRATACIÓN” DEL PRESENTE DOCUMENTO BASE DE CONTRATACIÓN)</w:t>
      </w:r>
    </w:p>
    <w:p w14:paraId="244239F6" w14:textId="77777777" w:rsidR="00066181" w:rsidRPr="00066181" w:rsidRDefault="00066181" w:rsidP="00C163C4">
      <w:pPr>
        <w:jc w:val="center"/>
        <w:rPr>
          <w:rFonts w:cs="Arial"/>
          <w:b/>
          <w:sz w:val="18"/>
          <w:szCs w:val="18"/>
        </w:rPr>
      </w:pP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04DB0B02" w:rsidR="00266DDD" w:rsidRPr="009956C4" w:rsidRDefault="00266DDD" w:rsidP="00266DDD">
            <w:pPr>
              <w:jc w:val="both"/>
              <w:rPr>
                <w:rFonts w:ascii="Arial" w:hAnsi="Arial" w:cs="Arial"/>
                <w:lang w:val="es-BO"/>
              </w:rPr>
            </w:pPr>
            <w:r w:rsidRPr="009956C4">
              <w:rPr>
                <w:rFonts w:ascii="Arial" w:hAnsi="Arial" w:cs="Arial"/>
                <w:lang w:val="es-BO"/>
              </w:rPr>
              <w:t xml:space="preserve">Marca, modelo y país de </w:t>
            </w:r>
            <w:r w:rsidR="00E07088" w:rsidRPr="009956C4">
              <w:rPr>
                <w:rFonts w:ascii="Arial" w:hAnsi="Arial" w:cs="Arial"/>
                <w:lang w:val="es-BO"/>
              </w:rPr>
              <w:t>Origen (</w:t>
            </w:r>
            <w:r w:rsidRPr="009956C4">
              <w:rPr>
                <w:rFonts w:ascii="Arial" w:hAnsi="Arial" w:cs="Arial"/>
                <w:lang w:val="es-BO"/>
              </w:rPr>
              <w:t>***)</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DA632C"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DA632C" w:rsidRDefault="00AC648C" w:rsidP="00CF1A8B">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DA632C" w:rsidRDefault="00AC648C" w:rsidP="00CF1A8B">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DA632C" w:rsidRDefault="00AC648C" w:rsidP="00CF1A8B">
            <w:pPr>
              <w:jc w:val="both"/>
              <w:rPr>
                <w:rFonts w:ascii="Arial" w:hAnsi="Arial" w:cs="Arial"/>
                <w:lang w:val="es-BO"/>
              </w:rPr>
            </w:pPr>
          </w:p>
        </w:tc>
      </w:tr>
      <w:tr w:rsidR="00DA632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23A07B98"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A632C" w:rsidRPr="009956C4" w:rsidRDefault="00DA632C" w:rsidP="00DA632C">
            <w:pPr>
              <w:jc w:val="both"/>
              <w:rPr>
                <w:rFonts w:ascii="Arial" w:hAnsi="Arial" w:cs="Arial"/>
                <w:lang w:val="es-BO"/>
              </w:rPr>
            </w:pPr>
          </w:p>
        </w:tc>
      </w:tr>
      <w:tr w:rsidR="00DA632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42D00E0"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A632C" w:rsidRPr="009956C4" w:rsidRDefault="00DA632C" w:rsidP="00DA632C">
            <w:pPr>
              <w:jc w:val="both"/>
              <w:rPr>
                <w:rFonts w:ascii="Arial" w:hAnsi="Arial" w:cs="Arial"/>
                <w:lang w:val="es-BO"/>
              </w:rPr>
            </w:pPr>
          </w:p>
        </w:tc>
      </w:tr>
      <w:tr w:rsidR="00DA632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549B0FEE" w14:textId="77777777" w:rsidR="00DA632C" w:rsidRPr="009956C4" w:rsidRDefault="00DA632C" w:rsidP="00DA632C">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5BBEF31A" w:rsidR="00DA632C" w:rsidRPr="009956C4" w:rsidRDefault="00DA632C" w:rsidP="00DA632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A632C" w:rsidRPr="009956C4" w:rsidRDefault="00DA632C" w:rsidP="00DA632C">
            <w:pPr>
              <w:jc w:val="both"/>
              <w:rPr>
                <w:rFonts w:ascii="Arial" w:hAnsi="Arial" w:cs="Arial"/>
                <w:lang w:val="es-BO"/>
              </w:rPr>
            </w:pPr>
          </w:p>
        </w:tc>
      </w:tr>
      <w:tr w:rsidR="00DA632C" w:rsidRPr="009956C4" w14:paraId="445C4CA5"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AA4AB72" w14:textId="47811DE3"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6A51F5C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654DAF93"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705578A9"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A02D891" w14:textId="77777777"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7A3AFF2D" w14:textId="77777777" w:rsidR="00DA632C" w:rsidRPr="009956C4" w:rsidRDefault="00DA632C" w:rsidP="00DA632C">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956C4"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DA632C">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7D4A50"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066181">
              <w:rPr>
                <w:rFonts w:ascii="Arial" w:hAnsi="Arial" w:cs="Arial"/>
                <w:lang w:val="es-BO"/>
              </w:rPr>
              <w:t>.</w:t>
            </w:r>
            <w:r w:rsidRPr="009956C4">
              <w:rPr>
                <w:rFonts w:ascii="Arial" w:hAnsi="Arial" w:cs="Arial"/>
                <w:lang w:val="es-BO"/>
              </w:rPr>
              <w:t xml:space="preserve"> </w:t>
            </w:r>
            <w:r w:rsidR="00066181" w:rsidRPr="00B85034">
              <w:rPr>
                <w:rFonts w:ascii="Arial" w:hAnsi="Arial" w:cs="Arial"/>
                <w:i/>
                <w:color w:val="000099"/>
                <w:lang w:val="es-BO"/>
              </w:rPr>
              <w:t>(</w:t>
            </w:r>
            <w:r w:rsidR="00066181" w:rsidRPr="007D4A50">
              <w:rPr>
                <w:rFonts w:ascii="Arial" w:hAnsi="Arial" w:cs="Arial"/>
                <w:i/>
                <w:lang w:val="es-BO"/>
              </w:rPr>
              <w:t>No aplicable en el presente proceso)</w:t>
            </w:r>
          </w:p>
          <w:p w14:paraId="500E1726" w14:textId="7043E2B6" w:rsidR="00AC648C" w:rsidRPr="009956C4" w:rsidRDefault="00066181" w:rsidP="0023351C">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10315814" w14:textId="77777777" w:rsidR="00DA632C" w:rsidRDefault="00DA632C" w:rsidP="00EB0D26">
      <w:pPr>
        <w:tabs>
          <w:tab w:val="center" w:pos="5833"/>
          <w:tab w:val="right" w:pos="10252"/>
        </w:tabs>
        <w:jc w:val="center"/>
        <w:rPr>
          <w:rFonts w:cs="Tahoma"/>
          <w:b/>
          <w:sz w:val="18"/>
          <w:szCs w:val="18"/>
          <w:lang w:val="es-BO"/>
        </w:rPr>
      </w:pPr>
    </w:p>
    <w:p w14:paraId="500CAEB6" w14:textId="77777777" w:rsidR="00DA632C" w:rsidRDefault="00DA632C" w:rsidP="00EB0D26">
      <w:pPr>
        <w:tabs>
          <w:tab w:val="center" w:pos="5833"/>
          <w:tab w:val="right" w:pos="10252"/>
        </w:tabs>
        <w:jc w:val="center"/>
        <w:rPr>
          <w:rFonts w:cs="Tahoma"/>
          <w:b/>
          <w:sz w:val="18"/>
          <w:szCs w:val="18"/>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31F10CA7" w14:textId="119765D8" w:rsidR="00DA632C" w:rsidRDefault="00DA632C">
      <w:pPr>
        <w:rPr>
          <w:rFonts w:cs="Arial"/>
          <w:b/>
          <w:sz w:val="18"/>
          <w:szCs w:val="18"/>
          <w:lang w:val="es-BO"/>
        </w:rPr>
      </w:pPr>
      <w:r>
        <w:rPr>
          <w:rFonts w:cs="Arial"/>
          <w:b/>
          <w:sz w:val="18"/>
          <w:szCs w:val="18"/>
          <w:lang w:val="es-BO"/>
        </w:rPr>
        <w:br w:type="page"/>
      </w:r>
    </w:p>
    <w:p w14:paraId="0ECC48D2" w14:textId="77777777" w:rsidR="00DA632C" w:rsidRPr="009956C4" w:rsidRDefault="00DA632C" w:rsidP="00DA632C">
      <w:pPr>
        <w:jc w:val="center"/>
        <w:rPr>
          <w:rFonts w:cs="Arial"/>
          <w:b/>
          <w:sz w:val="18"/>
          <w:szCs w:val="18"/>
          <w:lang w:val="es-BO"/>
        </w:rPr>
      </w:pPr>
      <w:r w:rsidRPr="009956C4">
        <w:rPr>
          <w:rFonts w:cs="Arial"/>
          <w:b/>
          <w:sz w:val="18"/>
          <w:szCs w:val="18"/>
          <w:lang w:val="es-BO"/>
        </w:rPr>
        <w:lastRenderedPageBreak/>
        <w:t>ANEXO 3</w:t>
      </w:r>
    </w:p>
    <w:p w14:paraId="4E1246E0" w14:textId="77777777" w:rsidR="00DA632C" w:rsidRPr="009956C4" w:rsidRDefault="00DA632C" w:rsidP="00DA632C">
      <w:pPr>
        <w:pStyle w:val="Normal2"/>
        <w:jc w:val="center"/>
        <w:rPr>
          <w:rFonts w:ascii="Verdana" w:hAnsi="Verdana" w:cs="Arial"/>
          <w:b/>
          <w:sz w:val="18"/>
          <w:szCs w:val="18"/>
          <w:lang w:val="es-BO"/>
        </w:rPr>
      </w:pPr>
      <w:r w:rsidRPr="00C95CCD">
        <w:rPr>
          <w:rFonts w:ascii="Verdana" w:hAnsi="Verdana" w:cs="Arial"/>
          <w:b/>
          <w:sz w:val="18"/>
          <w:szCs w:val="18"/>
          <w:lang w:val="es-BO"/>
        </w:rPr>
        <w:t>MODELO DE CONTRATO ADMINISTRATIVO PARA LA ADQUISICIÓN DE BIENES</w:t>
      </w:r>
    </w:p>
    <w:p w14:paraId="1985B753" w14:textId="77777777" w:rsidR="0042683B" w:rsidRDefault="0042683B" w:rsidP="00B522A0">
      <w:pPr>
        <w:pStyle w:val="Encabezado"/>
        <w:jc w:val="right"/>
        <w:rPr>
          <w:rFonts w:ascii="Arial" w:hAnsi="Arial" w:cs="Arial"/>
          <w:iCs/>
          <w:sz w:val="22"/>
          <w:szCs w:val="22"/>
        </w:rPr>
      </w:pPr>
    </w:p>
    <w:p w14:paraId="39D6AD77" w14:textId="77777777" w:rsidR="0042683B" w:rsidRDefault="0042683B" w:rsidP="00B522A0">
      <w:pPr>
        <w:pStyle w:val="Encabezado"/>
        <w:jc w:val="right"/>
        <w:rPr>
          <w:rFonts w:ascii="Arial" w:hAnsi="Arial" w:cs="Arial"/>
          <w:iCs/>
          <w:sz w:val="22"/>
          <w:szCs w:val="22"/>
        </w:rPr>
      </w:pPr>
    </w:p>
    <w:p w14:paraId="0BF28E85" w14:textId="05BB31DB" w:rsidR="0042683B" w:rsidRPr="005C6705" w:rsidRDefault="0042683B" w:rsidP="0042683B">
      <w:pPr>
        <w:pStyle w:val="Encabezado"/>
        <w:jc w:val="right"/>
        <w:rPr>
          <w:rFonts w:ascii="Arial" w:hAnsi="Arial" w:cs="Arial"/>
          <w:b/>
          <w:iCs/>
          <w:sz w:val="20"/>
        </w:rPr>
      </w:pPr>
      <w:r w:rsidRPr="005C6705">
        <w:rPr>
          <w:rFonts w:ascii="Arial" w:hAnsi="Arial" w:cs="Arial"/>
          <w:b/>
          <w:iCs/>
          <w:sz w:val="20"/>
        </w:rPr>
        <w:t xml:space="preserve">MODELO DE CONTRATO SANO-DLABS N° </w:t>
      </w:r>
      <w:r w:rsidR="00AB116F">
        <w:rPr>
          <w:rFonts w:ascii="Arial" w:hAnsi="Arial" w:cs="Arial"/>
          <w:b/>
          <w:iCs/>
          <w:sz w:val="20"/>
        </w:rPr>
        <w:t>124</w:t>
      </w:r>
      <w:r w:rsidRPr="005C6705">
        <w:rPr>
          <w:rFonts w:ascii="Arial" w:hAnsi="Arial" w:cs="Arial"/>
          <w:b/>
          <w:iCs/>
          <w:sz w:val="20"/>
        </w:rPr>
        <w:t>/2023</w:t>
      </w:r>
    </w:p>
    <w:p w14:paraId="73522FD9" w14:textId="77777777" w:rsidR="0042683B" w:rsidRPr="00B37600" w:rsidRDefault="0042683B" w:rsidP="0042683B">
      <w:pPr>
        <w:pStyle w:val="Encabezado"/>
        <w:jc w:val="right"/>
        <w:rPr>
          <w:rFonts w:ascii="Arial" w:hAnsi="Arial" w:cs="Arial"/>
          <w:iCs/>
          <w:sz w:val="20"/>
        </w:rPr>
      </w:pPr>
      <w:r w:rsidRPr="00B37600">
        <w:rPr>
          <w:rFonts w:ascii="Arial" w:hAnsi="Arial" w:cs="Arial"/>
          <w:iCs/>
          <w:sz w:val="20"/>
        </w:rPr>
        <w:t xml:space="preserve">CUCE: </w:t>
      </w:r>
      <w:r>
        <w:rPr>
          <w:rFonts w:ascii="Arial" w:hAnsi="Arial" w:cs="Arial"/>
          <w:iCs/>
          <w:sz w:val="20"/>
        </w:rPr>
        <w:t>23</w:t>
      </w:r>
      <w:r w:rsidRPr="00B37600">
        <w:rPr>
          <w:rFonts w:ascii="Arial" w:hAnsi="Arial" w:cs="Arial"/>
          <w:iCs/>
          <w:sz w:val="20"/>
        </w:rPr>
        <w:t>-0951-00-</w:t>
      </w:r>
      <w:r>
        <w:rPr>
          <w:rFonts w:ascii="Arial" w:hAnsi="Arial" w:cs="Arial"/>
          <w:iCs/>
          <w:sz w:val="20"/>
        </w:rPr>
        <w:t>___________</w:t>
      </w:r>
    </w:p>
    <w:p w14:paraId="65FCE092" w14:textId="77777777" w:rsidR="00DA632C" w:rsidRDefault="00DA632C" w:rsidP="00CC6194">
      <w:pPr>
        <w:jc w:val="both"/>
        <w:rPr>
          <w:rFonts w:cs="Arial"/>
          <w:b/>
          <w:sz w:val="18"/>
          <w:szCs w:val="18"/>
          <w:lang w:val="es-BO"/>
        </w:rPr>
      </w:pPr>
    </w:p>
    <w:p w14:paraId="1F3C2DB9" w14:textId="77777777" w:rsidR="00AB116F" w:rsidRPr="00AB116F" w:rsidRDefault="00AB116F" w:rsidP="00AB116F">
      <w:pPr>
        <w:jc w:val="both"/>
        <w:rPr>
          <w:rFonts w:ascii="Arial" w:eastAsia="Segoe UI" w:hAnsi="Arial" w:cs="Arial"/>
          <w:sz w:val="22"/>
          <w:szCs w:val="22"/>
          <w:lang w:val="es-CL"/>
        </w:rPr>
      </w:pPr>
      <w:bookmarkStart w:id="73" w:name="OLE_LINK1"/>
      <w:bookmarkStart w:id="74" w:name="OLE_LINK2"/>
      <w:r w:rsidRPr="00AB116F">
        <w:rPr>
          <w:rFonts w:ascii="Arial" w:eastAsia="Segoe UI" w:hAnsi="Arial" w:cs="Arial"/>
          <w:b/>
          <w:bCs/>
          <w:iCs/>
          <w:sz w:val="22"/>
          <w:szCs w:val="22"/>
          <w:lang w:val="es-ES_tradnl"/>
        </w:rPr>
        <w:t>Contrato Administrativo para la Provisión de una Librería Tape Backup</w:t>
      </w:r>
      <w:r w:rsidRPr="00AB116F">
        <w:rPr>
          <w:rFonts w:ascii="Arial" w:eastAsia="Segoe UI" w:hAnsi="Arial" w:cs="Arial"/>
          <w:bCs/>
          <w:iCs/>
          <w:spacing w:val="-6"/>
          <w:sz w:val="22"/>
          <w:szCs w:val="22"/>
          <w:lang w:val="es-ES_tradnl"/>
        </w:rPr>
        <w:t>,</w:t>
      </w:r>
      <w:r w:rsidRPr="00AB116F">
        <w:rPr>
          <w:rFonts w:ascii="Arial" w:eastAsia="Segoe UI" w:hAnsi="Arial" w:cs="Arial"/>
          <w:bCs/>
          <w:spacing w:val="-6"/>
          <w:sz w:val="22"/>
          <w:szCs w:val="22"/>
          <w:lang w:val="es-ES_tradnl"/>
        </w:rPr>
        <w:t xml:space="preserve"> </w:t>
      </w:r>
      <w:r w:rsidRPr="00AB116F">
        <w:rPr>
          <w:rFonts w:ascii="Arial" w:eastAsia="Segoe UI" w:hAnsi="Arial" w:cs="Arial"/>
          <w:sz w:val="22"/>
          <w:szCs w:val="22"/>
          <w:lang w:val="es-CL"/>
        </w:rPr>
        <w:t>sujeto al tenor de las siguientes cláusulas:</w:t>
      </w:r>
    </w:p>
    <w:p w14:paraId="62B2DB43" w14:textId="77777777" w:rsidR="00AB116F" w:rsidRPr="00AB116F" w:rsidRDefault="00AB116F" w:rsidP="00AB116F">
      <w:pPr>
        <w:tabs>
          <w:tab w:val="left" w:pos="5198"/>
        </w:tabs>
        <w:jc w:val="both"/>
        <w:rPr>
          <w:rFonts w:ascii="Arial" w:eastAsia="Segoe UI" w:hAnsi="Arial" w:cs="Arial"/>
          <w:b/>
          <w:sz w:val="22"/>
          <w:szCs w:val="22"/>
          <w:lang w:val="es-CL"/>
        </w:rPr>
      </w:pPr>
      <w:r w:rsidRPr="00AB116F">
        <w:rPr>
          <w:rFonts w:ascii="Arial" w:eastAsia="Segoe UI" w:hAnsi="Arial" w:cs="Arial"/>
          <w:b/>
          <w:sz w:val="22"/>
          <w:szCs w:val="22"/>
          <w:lang w:val="es-CL"/>
        </w:rPr>
        <w:tab/>
      </w:r>
    </w:p>
    <w:p w14:paraId="02927701" w14:textId="77777777" w:rsidR="00AB116F" w:rsidRPr="00AB116F" w:rsidRDefault="00AB116F" w:rsidP="00AB116F">
      <w:pPr>
        <w:jc w:val="both"/>
        <w:rPr>
          <w:rFonts w:ascii="Arial" w:eastAsia="Segoe UI" w:hAnsi="Arial" w:cs="Arial"/>
          <w:sz w:val="22"/>
          <w:szCs w:val="22"/>
        </w:rPr>
      </w:pPr>
      <w:r w:rsidRPr="00AB116F">
        <w:rPr>
          <w:rFonts w:ascii="Arial" w:eastAsia="Segoe UI" w:hAnsi="Arial" w:cs="Arial"/>
          <w:b/>
          <w:sz w:val="22"/>
          <w:szCs w:val="22"/>
        </w:rPr>
        <w:t xml:space="preserve">CLÁUSULA PRIMERA.- (LAS PARTES) </w:t>
      </w:r>
      <w:r w:rsidRPr="00AB116F">
        <w:rPr>
          <w:rFonts w:ascii="Arial" w:eastAsia="Segoe UI" w:hAnsi="Arial" w:cs="Arial"/>
          <w:sz w:val="22"/>
          <w:szCs w:val="22"/>
          <w:lang w:val="es-ES_tradnl"/>
        </w:rPr>
        <w:t>Las partes contratantes son</w:t>
      </w:r>
      <w:r w:rsidRPr="00AB116F">
        <w:rPr>
          <w:rFonts w:ascii="Arial" w:eastAsia="Segoe UI" w:hAnsi="Arial" w:cs="Arial"/>
          <w:sz w:val="22"/>
          <w:szCs w:val="22"/>
        </w:rPr>
        <w:t>:</w:t>
      </w:r>
    </w:p>
    <w:p w14:paraId="47EC16C9" w14:textId="77777777" w:rsidR="00AB116F" w:rsidRPr="00AB116F" w:rsidRDefault="00AB116F" w:rsidP="00AB116F">
      <w:pPr>
        <w:jc w:val="both"/>
        <w:rPr>
          <w:rFonts w:ascii="Arial" w:eastAsia="Segoe UI" w:hAnsi="Arial" w:cs="Arial"/>
          <w:sz w:val="22"/>
          <w:szCs w:val="22"/>
        </w:rPr>
      </w:pPr>
    </w:p>
    <w:p w14:paraId="47330A6B" w14:textId="77777777" w:rsidR="00AB116F" w:rsidRPr="00AB116F" w:rsidRDefault="00AB116F" w:rsidP="00B80559">
      <w:pPr>
        <w:widowControl w:val="0"/>
        <w:numPr>
          <w:ilvl w:val="1"/>
          <w:numId w:val="32"/>
        </w:numPr>
        <w:jc w:val="both"/>
        <w:rPr>
          <w:rFonts w:ascii="Arial" w:eastAsia="Segoe UI" w:hAnsi="Arial" w:cs="Arial"/>
          <w:sz w:val="22"/>
          <w:szCs w:val="22"/>
          <w:lang w:val="es-ES_tradnl"/>
        </w:rPr>
      </w:pPr>
      <w:r w:rsidRPr="00AB116F">
        <w:rPr>
          <w:rFonts w:ascii="Arial" w:eastAsia="Segoe UI" w:hAnsi="Arial" w:cs="Arial"/>
          <w:sz w:val="22"/>
          <w:szCs w:val="22"/>
          <w:lang w:val="es-ES_tradnl"/>
        </w:rPr>
        <w:t xml:space="preserve">El </w:t>
      </w:r>
      <w:r w:rsidRPr="00AB116F">
        <w:rPr>
          <w:rFonts w:ascii="Arial" w:eastAsia="Segoe UI" w:hAnsi="Arial" w:cs="Arial"/>
          <w:b/>
          <w:bCs/>
          <w:sz w:val="22"/>
          <w:szCs w:val="22"/>
          <w:lang w:val="es-ES_tradnl"/>
        </w:rPr>
        <w:t>BANCO CENTRAL DE BOLIVIA</w:t>
      </w:r>
      <w:r w:rsidRPr="00AB116F">
        <w:rPr>
          <w:rFonts w:ascii="Arial" w:eastAsia="Segoe UI"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AB116F">
        <w:rPr>
          <w:rFonts w:ascii="Arial" w:eastAsia="Segoe UI" w:hAnsi="Arial" w:cs="Arial"/>
          <w:b/>
          <w:bCs/>
          <w:sz w:val="22"/>
          <w:szCs w:val="22"/>
          <w:lang w:val="es-ES_tradnl"/>
        </w:rPr>
        <w:t xml:space="preserve"> </w:t>
      </w:r>
      <w:r w:rsidRPr="00AB116F">
        <w:rPr>
          <w:rFonts w:ascii="Arial" w:eastAsia="Segoe UI" w:hAnsi="Arial" w:cs="Arial"/>
          <w:sz w:val="22"/>
          <w:szCs w:val="22"/>
          <w:lang w:val="es-ES_tradnl"/>
        </w:rPr>
        <w:t xml:space="preserve">con Cédula de Identidad Nº _____ expedida en ___, como </w:t>
      </w:r>
      <w:r w:rsidRPr="00AB116F">
        <w:rPr>
          <w:rFonts w:ascii="Arial" w:eastAsia="Segoe UI" w:hAnsi="Arial" w:cs="Arial"/>
          <w:b/>
          <w:sz w:val="22"/>
          <w:szCs w:val="22"/>
          <w:lang w:val="es-ES_tradnl"/>
        </w:rPr>
        <w:t>Gerente e Administración</w:t>
      </w:r>
      <w:r w:rsidRPr="00AB116F">
        <w:rPr>
          <w:rFonts w:ascii="Arial" w:eastAsia="Segoe UI" w:hAnsi="Arial" w:cs="Arial"/>
          <w:sz w:val="22"/>
          <w:szCs w:val="22"/>
          <w:lang w:val="es-ES_tradnl"/>
        </w:rPr>
        <w:t xml:space="preserve">  de acuerdo a su designación efectuada mediante Acción de Personal N° __/___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AB116F">
        <w:rPr>
          <w:rFonts w:ascii="Arial" w:eastAsia="Segoe UI" w:hAnsi="Arial" w:cs="Arial"/>
          <w:b/>
          <w:bCs/>
          <w:sz w:val="22"/>
          <w:szCs w:val="22"/>
          <w:lang w:val="es-ES_tradnl"/>
        </w:rPr>
        <w:t>ENTIDAD</w:t>
      </w:r>
      <w:r w:rsidRPr="00AB116F">
        <w:rPr>
          <w:rFonts w:ascii="Arial" w:eastAsia="Segoe UI" w:hAnsi="Arial" w:cs="Arial"/>
          <w:bCs/>
          <w:sz w:val="22"/>
          <w:szCs w:val="22"/>
          <w:lang w:val="es-ES_tradnl"/>
        </w:rPr>
        <w:t>.</w:t>
      </w:r>
      <w:r w:rsidRPr="00AB116F">
        <w:rPr>
          <w:rFonts w:ascii="Arial" w:eastAsia="Segoe UI" w:hAnsi="Arial" w:cs="Arial"/>
          <w:sz w:val="22"/>
          <w:szCs w:val="22"/>
        </w:rPr>
        <w:t xml:space="preserve"> </w:t>
      </w:r>
    </w:p>
    <w:p w14:paraId="0C237CD9" w14:textId="77777777" w:rsidR="00AB116F" w:rsidRPr="00AB116F" w:rsidRDefault="00AB116F" w:rsidP="00AB116F">
      <w:pPr>
        <w:ind w:left="720"/>
        <w:jc w:val="both"/>
        <w:rPr>
          <w:rFonts w:ascii="Arial" w:eastAsia="Segoe UI" w:hAnsi="Arial" w:cs="Arial"/>
          <w:sz w:val="22"/>
          <w:szCs w:val="22"/>
          <w:lang w:val="es-ES_tradnl"/>
        </w:rPr>
      </w:pPr>
    </w:p>
    <w:p w14:paraId="4879395E" w14:textId="77777777" w:rsidR="00AB116F" w:rsidRPr="00AB116F" w:rsidRDefault="00AB116F" w:rsidP="00B80559">
      <w:pPr>
        <w:numPr>
          <w:ilvl w:val="1"/>
          <w:numId w:val="32"/>
        </w:numPr>
        <w:jc w:val="both"/>
        <w:rPr>
          <w:rFonts w:ascii="Arial" w:eastAsia="Segoe UI" w:hAnsi="Arial" w:cs="Arial"/>
          <w:sz w:val="22"/>
          <w:szCs w:val="22"/>
          <w:lang w:val="es-ES_tradnl"/>
        </w:rPr>
      </w:pPr>
      <w:r w:rsidRPr="00AB116F">
        <w:rPr>
          <w:rFonts w:ascii="Arial" w:eastAsia="Segoe UI" w:hAnsi="Arial" w:cs="Arial"/>
          <w:b/>
          <w:sz w:val="22"/>
          <w:szCs w:val="22"/>
          <w:lang w:val="es-ES_tradnl"/>
        </w:rPr>
        <w:t>____________</w:t>
      </w:r>
      <w:r w:rsidRPr="00AB116F">
        <w:rPr>
          <w:rFonts w:ascii="Arial" w:eastAsia="Segoe UI" w:hAnsi="Arial" w:cs="Arial"/>
          <w:sz w:val="22"/>
          <w:szCs w:val="22"/>
          <w:lang w:val="es-ES_tradnl"/>
        </w:rPr>
        <w:t xml:space="preserve">, empresa legalmente constituida y existente conforme a la legislación boliviana, con registro actualizado en el Servicio Plurinacional de Registro de Comercio (SEPREC) Matrícula de Comercio N° ________ (Matricula Anterior: ________), inscrita en el Padrón Nacional de Contribuyentes con Número de Identificación Tributaría (NIT):____________, con domicilio en la __________________________________de la Zona de _________ de la ciudad de _______ - Bolivia, representada legalmente por ____________________________, con Cédula de Identidad N° </w:t>
      </w:r>
      <w:r w:rsidRPr="00AB116F">
        <w:rPr>
          <w:rFonts w:ascii="Arial" w:eastAsia="Segoe UI" w:hAnsi="Arial" w:cs="Arial"/>
          <w:sz w:val="22"/>
          <w:szCs w:val="22"/>
        </w:rPr>
        <w:t>_________</w:t>
      </w:r>
      <w:r w:rsidRPr="00AB116F">
        <w:rPr>
          <w:rFonts w:ascii="Arial" w:eastAsia="Segoe UI" w:hAnsi="Arial" w:cs="Arial"/>
          <w:sz w:val="22"/>
          <w:szCs w:val="22"/>
          <w:lang w:val="es-ES_tradnl"/>
        </w:rPr>
        <w:t xml:space="preserve">, expedida en __________, conforme al Testimonio de Poder Nº ____/____ de ____de _______ de 20__, otorgado ante el (la) Notario (a)__________________, Notaría de Fe Pública Nº ___ del _________, que en adelante se denominará el </w:t>
      </w:r>
      <w:r w:rsidRPr="00AB116F">
        <w:rPr>
          <w:rFonts w:ascii="Arial" w:eastAsia="Segoe UI" w:hAnsi="Arial" w:cs="Arial"/>
          <w:b/>
          <w:sz w:val="22"/>
          <w:szCs w:val="22"/>
          <w:lang w:val="es-ES_tradnl"/>
        </w:rPr>
        <w:t>PROVEEDOR</w:t>
      </w:r>
      <w:r w:rsidRPr="00AB116F">
        <w:rPr>
          <w:rFonts w:ascii="Arial" w:eastAsia="Segoe UI" w:hAnsi="Arial" w:cs="Arial"/>
          <w:sz w:val="22"/>
          <w:szCs w:val="22"/>
          <w:lang w:val="es-ES_tradnl"/>
        </w:rPr>
        <w:t>.</w:t>
      </w:r>
    </w:p>
    <w:p w14:paraId="6D9AAF40" w14:textId="77777777" w:rsidR="00AB116F" w:rsidRPr="00AB116F" w:rsidRDefault="00AB116F" w:rsidP="00AB116F">
      <w:pPr>
        <w:jc w:val="both"/>
        <w:rPr>
          <w:rFonts w:ascii="Arial" w:eastAsia="Segoe UI" w:hAnsi="Arial" w:cs="Arial"/>
          <w:sz w:val="22"/>
          <w:szCs w:val="22"/>
          <w:lang w:val="es-ES_tradnl"/>
        </w:rPr>
      </w:pPr>
    </w:p>
    <w:p w14:paraId="62421DDD" w14:textId="77777777" w:rsidR="00AB116F" w:rsidRPr="00AB116F" w:rsidRDefault="00AB116F" w:rsidP="00AB116F">
      <w:pPr>
        <w:jc w:val="both"/>
        <w:rPr>
          <w:rFonts w:ascii="Arial" w:eastAsia="Segoe UI" w:hAnsi="Arial" w:cs="Arial"/>
          <w:b/>
          <w:sz w:val="22"/>
          <w:szCs w:val="22"/>
        </w:rPr>
      </w:pPr>
      <w:r w:rsidRPr="00AB116F">
        <w:rPr>
          <w:rFonts w:ascii="Arial" w:eastAsia="Segoe UI" w:hAnsi="Arial" w:cs="Arial"/>
          <w:sz w:val="22"/>
          <w:szCs w:val="22"/>
          <w:lang w:val="es-ES_tradnl"/>
        </w:rPr>
        <w:t xml:space="preserve">La </w:t>
      </w:r>
      <w:r w:rsidRPr="00AB116F">
        <w:rPr>
          <w:rFonts w:ascii="Arial" w:eastAsia="Segoe UI" w:hAnsi="Arial" w:cs="Arial"/>
          <w:b/>
          <w:bCs/>
          <w:sz w:val="22"/>
          <w:szCs w:val="22"/>
          <w:lang w:val="es-ES_tradnl"/>
        </w:rPr>
        <w:t>ENTIDAD</w:t>
      </w:r>
      <w:r w:rsidRPr="00AB116F">
        <w:rPr>
          <w:rFonts w:ascii="Arial" w:eastAsia="Segoe UI" w:hAnsi="Arial" w:cs="Arial"/>
          <w:sz w:val="22"/>
          <w:szCs w:val="22"/>
          <w:lang w:val="es-ES_tradnl"/>
        </w:rPr>
        <w:t xml:space="preserve"> y el </w:t>
      </w:r>
      <w:r w:rsidRPr="00AB116F">
        <w:rPr>
          <w:rFonts w:ascii="Arial" w:eastAsia="Segoe UI" w:hAnsi="Arial" w:cs="Arial"/>
          <w:b/>
          <w:bCs/>
          <w:sz w:val="22"/>
          <w:szCs w:val="22"/>
          <w:lang w:val="es-ES_tradnl"/>
        </w:rPr>
        <w:t xml:space="preserve">PROVEEDOR </w:t>
      </w:r>
      <w:r w:rsidRPr="00AB116F">
        <w:rPr>
          <w:rFonts w:ascii="Arial" w:eastAsia="Segoe UI" w:hAnsi="Arial" w:cs="Arial"/>
          <w:sz w:val="22"/>
          <w:szCs w:val="22"/>
          <w:lang w:val="es-BO"/>
        </w:rPr>
        <w:t>en su conjunto se denominarán las</w:t>
      </w:r>
      <w:r w:rsidRPr="00AB116F">
        <w:rPr>
          <w:rFonts w:ascii="Arial" w:eastAsia="Segoe UI" w:hAnsi="Arial" w:cs="Arial"/>
          <w:sz w:val="22"/>
          <w:szCs w:val="22"/>
          <w:lang w:val="es-ES_tradnl"/>
        </w:rPr>
        <w:t xml:space="preserve"> </w:t>
      </w:r>
      <w:r w:rsidRPr="00AB116F">
        <w:rPr>
          <w:rFonts w:ascii="Arial" w:eastAsia="Segoe UI" w:hAnsi="Arial" w:cs="Arial"/>
          <w:b/>
          <w:bCs/>
          <w:sz w:val="22"/>
          <w:szCs w:val="22"/>
          <w:lang w:val="es-ES_tradnl"/>
        </w:rPr>
        <w:t>PARTES.</w:t>
      </w:r>
    </w:p>
    <w:p w14:paraId="1D808B9E" w14:textId="77777777" w:rsidR="00AB116F" w:rsidRPr="00AB116F" w:rsidRDefault="00AB116F" w:rsidP="00AB116F">
      <w:pPr>
        <w:jc w:val="both"/>
        <w:rPr>
          <w:rFonts w:ascii="Arial" w:eastAsia="Segoe UI" w:hAnsi="Arial" w:cs="Arial"/>
          <w:b/>
          <w:sz w:val="22"/>
          <w:szCs w:val="22"/>
        </w:rPr>
      </w:pPr>
    </w:p>
    <w:p w14:paraId="6778E830"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b/>
          <w:color w:val="000000"/>
          <w:sz w:val="22"/>
          <w:szCs w:val="22"/>
          <w:lang w:val="es-BO" w:eastAsia="es-BO"/>
        </w:rPr>
        <w:t xml:space="preserve">CLÁUSULA SEGUNDA.- (ANTECEDENTES) </w:t>
      </w:r>
      <w:r w:rsidRPr="00AB116F">
        <w:rPr>
          <w:rFonts w:ascii="Arial" w:eastAsia="Segoe UI" w:hAnsi="Arial" w:cs="Arial"/>
          <w:color w:val="000000"/>
          <w:sz w:val="22"/>
          <w:szCs w:val="22"/>
          <w:lang w:val="es-BO" w:eastAsia="es-BO"/>
        </w:rPr>
        <w:t xml:space="preserve">La </w:t>
      </w:r>
      <w:r w:rsidRPr="00AB116F">
        <w:rPr>
          <w:rFonts w:ascii="Arial" w:eastAsia="Segoe UI" w:hAnsi="Arial" w:cs="Arial"/>
          <w:b/>
          <w:bCs/>
          <w:color w:val="000000"/>
          <w:sz w:val="22"/>
          <w:szCs w:val="22"/>
          <w:lang w:val="es-BO" w:eastAsia="es-BO"/>
        </w:rPr>
        <w:t>ENTIDAD</w:t>
      </w:r>
      <w:r w:rsidRPr="00AB116F">
        <w:rPr>
          <w:rFonts w:ascii="Arial" w:eastAsia="Segoe UI" w:hAnsi="Arial" w:cs="Arial"/>
          <w:color w:val="000000"/>
          <w:sz w:val="22"/>
          <w:szCs w:val="22"/>
          <w:lang w:val="es-BO" w:eastAsia="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2023 a personas naturales y jurídicas con capacidad de contratar con el Estado, a presentar propuestas en el proceso de contratación</w:t>
      </w:r>
      <w:r w:rsidRPr="00AB116F">
        <w:rPr>
          <w:rFonts w:ascii="Arial" w:eastAsia="Segoe UI" w:hAnsi="Arial" w:cs="Arial"/>
          <w:b/>
          <w:bCs/>
          <w:i/>
          <w:iCs/>
          <w:color w:val="000000"/>
          <w:sz w:val="22"/>
          <w:szCs w:val="22"/>
          <w:lang w:val="es-BO" w:eastAsia="es-BO"/>
        </w:rPr>
        <w:t xml:space="preserve">, </w:t>
      </w:r>
      <w:r w:rsidRPr="00AB116F">
        <w:rPr>
          <w:rFonts w:ascii="Arial" w:eastAsia="Segoe UI" w:hAnsi="Arial" w:cs="Arial"/>
          <w:color w:val="000000"/>
          <w:sz w:val="22"/>
          <w:szCs w:val="22"/>
          <w:lang w:val="es-BO" w:eastAsia="es-BO"/>
        </w:rPr>
        <w:t xml:space="preserve">con Código Único de Contrataciones Estatales (CUCE): 23-0951-00-_______, en base a lo solicitado en el DBC. </w:t>
      </w:r>
    </w:p>
    <w:p w14:paraId="247077B2" w14:textId="77777777" w:rsidR="00AB116F" w:rsidRPr="00AB116F" w:rsidRDefault="00AB116F" w:rsidP="00AB116F">
      <w:pPr>
        <w:widowControl w:val="0"/>
        <w:jc w:val="both"/>
        <w:rPr>
          <w:rFonts w:ascii="Arial" w:eastAsia="Segoe UI" w:hAnsi="Arial" w:cs="Arial"/>
          <w:color w:val="000000"/>
          <w:sz w:val="22"/>
          <w:szCs w:val="22"/>
          <w:lang w:val="es-BO" w:eastAsia="es-BO"/>
        </w:rPr>
      </w:pPr>
    </w:p>
    <w:p w14:paraId="09AC9D9E" w14:textId="77777777" w:rsidR="00AB116F" w:rsidRPr="00AB116F" w:rsidRDefault="00AB116F" w:rsidP="00AB116F">
      <w:pPr>
        <w:widowControl w:val="0"/>
        <w:jc w:val="both"/>
        <w:rPr>
          <w:rFonts w:ascii="Arial" w:eastAsia="Segoe UI" w:hAnsi="Arial" w:cs="Arial"/>
          <w:b/>
          <w:bCs/>
          <w:color w:val="000000"/>
          <w:sz w:val="22"/>
          <w:szCs w:val="22"/>
          <w:lang w:val="es-BO" w:eastAsia="es-BO"/>
        </w:rPr>
      </w:pPr>
      <w:r w:rsidRPr="00AB116F">
        <w:rPr>
          <w:rFonts w:ascii="Arial" w:eastAsia="Segoe UI"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w:t>
      </w:r>
      <w:r w:rsidRPr="00AB116F">
        <w:rPr>
          <w:rFonts w:ascii="Arial" w:eastAsia="Segoe UI" w:hAnsi="Arial" w:cs="Arial"/>
          <w:color w:val="000000"/>
          <w:sz w:val="22"/>
          <w:szCs w:val="22"/>
          <w:lang w:val="es-BO" w:eastAsia="es-BO"/>
        </w:rPr>
        <w:lastRenderedPageBreak/>
        <w:t xml:space="preserve">de 2023, resolvió adjudicar mediante Resolución GADM - GAL N° ___/2023 de __ de ____ de 2023 la contratación al </w:t>
      </w:r>
      <w:r w:rsidRPr="00AB116F">
        <w:rPr>
          <w:rFonts w:ascii="Arial" w:eastAsia="Segoe UI" w:hAnsi="Arial" w:cs="Arial"/>
          <w:b/>
          <w:color w:val="000000"/>
          <w:sz w:val="22"/>
          <w:szCs w:val="22"/>
          <w:lang w:val="es-BO" w:eastAsia="es-BO"/>
        </w:rPr>
        <w:t>PROVEEDOR</w:t>
      </w:r>
      <w:r w:rsidRPr="00AB116F">
        <w:rPr>
          <w:rFonts w:ascii="Arial" w:eastAsia="Segoe UI" w:hAnsi="Arial" w:cs="Arial"/>
          <w:color w:val="000000"/>
          <w:sz w:val="22"/>
          <w:szCs w:val="22"/>
          <w:lang w:val="es-BO" w:eastAsia="es-BO"/>
        </w:rPr>
        <w:t>, al cumplir su propuesta con todos los requisitos establecidos en el DBC</w:t>
      </w:r>
      <w:r w:rsidRPr="00AB116F">
        <w:rPr>
          <w:rFonts w:ascii="Arial" w:eastAsia="Segoe UI" w:hAnsi="Arial" w:cs="Arial"/>
          <w:b/>
          <w:bCs/>
          <w:color w:val="000000"/>
          <w:sz w:val="22"/>
          <w:szCs w:val="22"/>
          <w:lang w:val="es-BO" w:eastAsia="es-BO"/>
        </w:rPr>
        <w:t>.</w:t>
      </w:r>
    </w:p>
    <w:p w14:paraId="3E27617C" w14:textId="77777777" w:rsidR="00AB116F" w:rsidRPr="00AB116F" w:rsidRDefault="00AB116F" w:rsidP="00AB116F">
      <w:pPr>
        <w:widowControl w:val="0"/>
        <w:jc w:val="both"/>
        <w:rPr>
          <w:rFonts w:ascii="Arial" w:eastAsia="Segoe UI" w:hAnsi="Arial" w:cs="Arial"/>
          <w:b/>
          <w:bCs/>
          <w:color w:val="000000"/>
          <w:sz w:val="22"/>
          <w:szCs w:val="22"/>
          <w:lang w:val="es-BO" w:eastAsia="es-BO"/>
        </w:rPr>
      </w:pPr>
    </w:p>
    <w:p w14:paraId="5B42B9FE" w14:textId="77777777" w:rsidR="00AB116F" w:rsidRPr="00AB116F" w:rsidRDefault="00AB116F" w:rsidP="00AB116F">
      <w:pPr>
        <w:autoSpaceDE w:val="0"/>
        <w:autoSpaceDN w:val="0"/>
        <w:adjustRightInd w:val="0"/>
        <w:rPr>
          <w:rFonts w:ascii="Arial" w:eastAsia="Segoe UI" w:hAnsi="Arial" w:cs="Arial"/>
          <w:color w:val="000000"/>
          <w:sz w:val="22"/>
          <w:szCs w:val="22"/>
          <w:lang w:val="es-BO" w:eastAsia="es-BO"/>
        </w:rPr>
      </w:pPr>
      <w:r w:rsidRPr="00AB116F">
        <w:rPr>
          <w:rFonts w:ascii="Arial" w:eastAsia="Segoe UI" w:hAnsi="Arial" w:cs="Arial"/>
          <w:b/>
          <w:color w:val="000000"/>
          <w:sz w:val="22"/>
          <w:szCs w:val="22"/>
          <w:lang w:val="es-BO" w:eastAsia="es-BO"/>
        </w:rPr>
        <w:t xml:space="preserve">CLÁUSULA TERCERA.- (LEGISLACIÓN APLICABLE) </w:t>
      </w:r>
      <w:r w:rsidRPr="00AB116F">
        <w:rPr>
          <w:rFonts w:ascii="Arial" w:eastAsia="Segoe UI" w:hAnsi="Arial" w:cs="Arial"/>
          <w:color w:val="000000"/>
          <w:sz w:val="22"/>
          <w:szCs w:val="22"/>
          <w:lang w:val="es-BO" w:eastAsia="es-BO"/>
        </w:rPr>
        <w:t>El presente Contrato se celebra al amparo de las siguientes disposiciones normativas:</w:t>
      </w:r>
    </w:p>
    <w:p w14:paraId="29E63644" w14:textId="77777777" w:rsidR="00AB116F" w:rsidRPr="00AB116F" w:rsidRDefault="00AB116F" w:rsidP="00AB116F">
      <w:pPr>
        <w:autoSpaceDE w:val="0"/>
        <w:autoSpaceDN w:val="0"/>
        <w:adjustRightInd w:val="0"/>
        <w:rPr>
          <w:rFonts w:ascii="Arial" w:eastAsia="Segoe UI" w:hAnsi="Arial" w:cs="Arial"/>
          <w:color w:val="000000"/>
          <w:sz w:val="22"/>
          <w:szCs w:val="22"/>
          <w:lang w:val="es-BO" w:eastAsia="es-BO"/>
        </w:rPr>
      </w:pPr>
    </w:p>
    <w:p w14:paraId="7FBCA53E" w14:textId="77777777" w:rsidR="00AB116F" w:rsidRPr="00AB116F" w:rsidRDefault="00AB116F" w:rsidP="00B80559">
      <w:pPr>
        <w:widowControl w:val="0"/>
        <w:numPr>
          <w:ilvl w:val="0"/>
          <w:numId w:val="36"/>
        </w:numPr>
        <w:jc w:val="both"/>
        <w:rPr>
          <w:rFonts w:ascii="Arial" w:eastAsia="Segoe UI" w:hAnsi="Arial" w:cs="Arial"/>
          <w:sz w:val="22"/>
          <w:szCs w:val="22"/>
          <w:lang w:val="es-BO"/>
        </w:rPr>
      </w:pPr>
      <w:r w:rsidRPr="00AB116F">
        <w:rPr>
          <w:rFonts w:ascii="Arial" w:eastAsia="Segoe UI" w:hAnsi="Arial" w:cs="Arial"/>
          <w:sz w:val="22"/>
          <w:szCs w:val="22"/>
          <w:lang w:val="es-BO"/>
        </w:rPr>
        <w:t>Constitución Política del Estado</w:t>
      </w:r>
      <w:r w:rsidRPr="00AB116F">
        <w:rPr>
          <w:rFonts w:ascii="Arial" w:eastAsia="Segoe UI" w:hAnsi="Arial" w:cs="Arial"/>
          <w:sz w:val="22"/>
          <w:szCs w:val="22"/>
        </w:rPr>
        <w:t xml:space="preserve"> de 7 de febrero de 2009</w:t>
      </w:r>
      <w:r w:rsidRPr="00AB116F">
        <w:rPr>
          <w:rFonts w:ascii="Arial" w:eastAsia="Segoe UI" w:hAnsi="Arial" w:cs="Arial"/>
          <w:sz w:val="22"/>
          <w:szCs w:val="22"/>
          <w:lang w:val="es-BO"/>
        </w:rPr>
        <w:t>.</w:t>
      </w:r>
    </w:p>
    <w:p w14:paraId="031C33DD" w14:textId="77777777" w:rsidR="00AB116F" w:rsidRPr="00AB116F" w:rsidRDefault="00AB116F" w:rsidP="00B80559">
      <w:pPr>
        <w:widowControl w:val="0"/>
        <w:numPr>
          <w:ilvl w:val="0"/>
          <w:numId w:val="36"/>
        </w:numPr>
        <w:jc w:val="both"/>
        <w:rPr>
          <w:rFonts w:ascii="Arial" w:eastAsia="Segoe UI" w:hAnsi="Arial" w:cs="Arial"/>
          <w:sz w:val="22"/>
          <w:szCs w:val="22"/>
          <w:lang w:val="es-BO"/>
        </w:rPr>
      </w:pPr>
      <w:r w:rsidRPr="00AB116F">
        <w:rPr>
          <w:rFonts w:ascii="Arial" w:eastAsia="Segoe UI" w:hAnsi="Arial" w:cs="Arial"/>
          <w:sz w:val="22"/>
          <w:szCs w:val="22"/>
          <w:lang w:val="es-BO"/>
        </w:rPr>
        <w:t>Ley Nº 1178, de 20 de julio de 1990, de Administración y Control     Gubernamentales.</w:t>
      </w:r>
    </w:p>
    <w:p w14:paraId="6BFE4DF8" w14:textId="77777777" w:rsidR="00AB116F" w:rsidRPr="00AB116F" w:rsidRDefault="00AB116F" w:rsidP="00B80559">
      <w:pPr>
        <w:numPr>
          <w:ilvl w:val="0"/>
          <w:numId w:val="36"/>
        </w:numPr>
        <w:jc w:val="both"/>
        <w:rPr>
          <w:rFonts w:ascii="Arial" w:eastAsia="Segoe UI" w:hAnsi="Arial" w:cs="Arial"/>
          <w:sz w:val="22"/>
          <w:szCs w:val="22"/>
          <w:lang w:val="es-BO"/>
        </w:rPr>
      </w:pPr>
      <w:r w:rsidRPr="00AB116F">
        <w:rPr>
          <w:rFonts w:ascii="Arial" w:eastAsia="Segoe UI" w:hAnsi="Arial" w:cs="Arial"/>
          <w:sz w:val="22"/>
          <w:szCs w:val="22"/>
          <w:lang w:val="es-BO"/>
        </w:rPr>
        <w:t xml:space="preserve">Ley </w:t>
      </w:r>
      <w:r w:rsidRPr="00AB116F">
        <w:rPr>
          <w:rFonts w:ascii="Arial" w:eastAsia="Segoe UI" w:hAnsi="Arial" w:cs="Arial"/>
          <w:bCs/>
          <w:sz w:val="22"/>
          <w:szCs w:val="22"/>
        </w:rPr>
        <w:t xml:space="preserve">del Presupuesto General del Estado aprobado para la gestión y su </w:t>
      </w:r>
      <w:r w:rsidRPr="00AB116F">
        <w:rPr>
          <w:rFonts w:ascii="Arial" w:eastAsia="Segoe UI" w:hAnsi="Arial" w:cs="Arial"/>
          <w:sz w:val="22"/>
          <w:szCs w:val="22"/>
          <w:lang w:val="es-BO"/>
        </w:rPr>
        <w:t>reglamentación.</w:t>
      </w:r>
    </w:p>
    <w:p w14:paraId="16021524" w14:textId="77777777" w:rsidR="00AB116F" w:rsidRPr="00AB116F" w:rsidRDefault="00AB116F" w:rsidP="00B80559">
      <w:pPr>
        <w:widowControl w:val="0"/>
        <w:numPr>
          <w:ilvl w:val="0"/>
          <w:numId w:val="36"/>
        </w:numPr>
        <w:jc w:val="both"/>
        <w:rPr>
          <w:rFonts w:ascii="Arial" w:eastAsia="Segoe UI" w:hAnsi="Arial" w:cs="Arial"/>
          <w:sz w:val="22"/>
          <w:szCs w:val="22"/>
          <w:lang w:val="es-BO"/>
        </w:rPr>
      </w:pPr>
      <w:r w:rsidRPr="00AB116F">
        <w:rPr>
          <w:rFonts w:ascii="Arial" w:eastAsia="Segoe UI" w:hAnsi="Arial" w:cs="Arial"/>
          <w:sz w:val="22"/>
          <w:szCs w:val="22"/>
          <w:lang w:val="es-BO"/>
        </w:rPr>
        <w:t>Decreto Supremo Nº 0181, de 28 de junio de 2009, de las Normas Básicas del Sistema de Administración de Bienes y Servicios (NB-SABS) y sus modificaciones.</w:t>
      </w:r>
    </w:p>
    <w:p w14:paraId="68F1BBCD" w14:textId="77777777" w:rsidR="00AB116F" w:rsidRPr="00AB116F" w:rsidRDefault="00AB116F" w:rsidP="00B80559">
      <w:pPr>
        <w:widowControl w:val="0"/>
        <w:numPr>
          <w:ilvl w:val="0"/>
          <w:numId w:val="36"/>
        </w:numPr>
        <w:jc w:val="both"/>
        <w:rPr>
          <w:rFonts w:ascii="Arial" w:eastAsia="Segoe UI" w:hAnsi="Arial" w:cs="Arial"/>
          <w:sz w:val="22"/>
          <w:szCs w:val="22"/>
          <w:lang w:val="es-BO"/>
        </w:rPr>
      </w:pPr>
      <w:r w:rsidRPr="00AB116F">
        <w:rPr>
          <w:rFonts w:ascii="Arial" w:eastAsia="Segoe UI"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1CBE8A61" w14:textId="77777777" w:rsidR="00AB116F" w:rsidRPr="00AB116F" w:rsidRDefault="00AB116F" w:rsidP="00B80559">
      <w:pPr>
        <w:widowControl w:val="0"/>
        <w:numPr>
          <w:ilvl w:val="0"/>
          <w:numId w:val="36"/>
        </w:numPr>
        <w:jc w:val="both"/>
        <w:rPr>
          <w:rFonts w:ascii="Arial" w:eastAsia="Segoe UI" w:hAnsi="Arial" w:cs="Arial"/>
          <w:sz w:val="22"/>
          <w:szCs w:val="22"/>
          <w:lang w:val="es-BO"/>
        </w:rPr>
      </w:pPr>
      <w:r w:rsidRPr="00AB116F">
        <w:rPr>
          <w:rFonts w:ascii="Arial" w:eastAsia="Segoe UI" w:hAnsi="Arial" w:cs="Arial"/>
          <w:sz w:val="22"/>
          <w:szCs w:val="22"/>
          <w:lang w:val="es-BO"/>
        </w:rPr>
        <w:t>Otras disposiciones relacionadas.</w:t>
      </w:r>
    </w:p>
    <w:p w14:paraId="54CF7C16" w14:textId="77777777" w:rsidR="00AB116F" w:rsidRPr="00AB116F" w:rsidRDefault="00AB116F" w:rsidP="00AB116F">
      <w:pPr>
        <w:widowControl w:val="0"/>
        <w:jc w:val="both"/>
        <w:rPr>
          <w:rFonts w:ascii="Arial" w:eastAsia="Segoe UI" w:hAnsi="Arial" w:cs="Arial"/>
          <w:sz w:val="22"/>
          <w:szCs w:val="22"/>
          <w:lang w:val="es-BO"/>
        </w:rPr>
      </w:pPr>
    </w:p>
    <w:p w14:paraId="36D83175" w14:textId="77777777" w:rsidR="00AB116F" w:rsidRPr="00AB116F" w:rsidRDefault="00AB116F" w:rsidP="00AB116F">
      <w:pPr>
        <w:widowControl w:val="0"/>
        <w:jc w:val="both"/>
        <w:rPr>
          <w:rFonts w:ascii="Arial" w:eastAsia="Segoe UI" w:hAnsi="Arial" w:cs="Arial"/>
          <w:b/>
          <w:iCs/>
          <w:color w:val="000000"/>
          <w:sz w:val="22"/>
          <w:szCs w:val="22"/>
        </w:rPr>
      </w:pPr>
      <w:r w:rsidRPr="00AB116F">
        <w:rPr>
          <w:rFonts w:ascii="Arial" w:eastAsia="Segoe UI" w:hAnsi="Arial" w:cs="Arial"/>
          <w:b/>
          <w:sz w:val="22"/>
          <w:szCs w:val="22"/>
        </w:rPr>
        <w:t xml:space="preserve">CLÁUSULA CUARTA.- (OBJETO Y CAUSA) </w:t>
      </w:r>
      <w:r w:rsidRPr="00AB116F">
        <w:rPr>
          <w:rFonts w:ascii="Arial" w:eastAsia="Segoe UI" w:hAnsi="Arial" w:cs="Arial"/>
          <w:sz w:val="22"/>
          <w:szCs w:val="22"/>
          <w:lang w:val="es-BO"/>
        </w:rPr>
        <w:t>El objeto del presente Contrato es la adquisición de una librería Tape Backup que permitirá obtener  diariamente del Sistema de Video Vigilancia (SVV)  copias de respalden cintas LTO</w:t>
      </w:r>
      <w:r w:rsidRPr="00AB116F">
        <w:rPr>
          <w:rFonts w:ascii="Arial" w:eastAsia="Segoe UI" w:hAnsi="Arial" w:cs="Arial"/>
          <w:iCs/>
          <w:color w:val="000000"/>
          <w:sz w:val="22"/>
          <w:szCs w:val="22"/>
        </w:rPr>
        <w:t xml:space="preserve">, </w:t>
      </w:r>
      <w:r w:rsidRPr="00AB116F">
        <w:rPr>
          <w:rFonts w:ascii="Arial" w:eastAsia="Segoe UI" w:hAnsi="Arial" w:cs="Arial"/>
          <w:sz w:val="22"/>
          <w:szCs w:val="22"/>
          <w:lang w:val="es-BO"/>
        </w:rPr>
        <w:t xml:space="preserve">que en adelante se denominará del  </w:t>
      </w:r>
      <w:r w:rsidRPr="00AB116F">
        <w:rPr>
          <w:rFonts w:ascii="Arial" w:eastAsia="Segoe UI" w:hAnsi="Arial" w:cs="Arial"/>
          <w:b/>
          <w:sz w:val="22"/>
          <w:szCs w:val="22"/>
          <w:lang w:val="es-BO"/>
        </w:rPr>
        <w:t>BIEN</w:t>
      </w:r>
      <w:r w:rsidRPr="00AB116F">
        <w:rPr>
          <w:rFonts w:ascii="Arial" w:eastAsia="Segoe UI" w:hAnsi="Arial" w:cs="Arial"/>
          <w:sz w:val="22"/>
          <w:szCs w:val="22"/>
          <w:lang w:val="es-BO"/>
        </w:rPr>
        <w:t>, para preservar el historial de las grabaciones de SVV</w:t>
      </w:r>
      <w:r w:rsidRPr="00AB116F">
        <w:rPr>
          <w:rFonts w:ascii="Arial" w:eastAsia="Segoe UI" w:hAnsi="Arial" w:cs="Arial"/>
          <w:b/>
          <w:sz w:val="22"/>
          <w:szCs w:val="22"/>
          <w:lang w:val="es-BO"/>
        </w:rPr>
        <w:t xml:space="preserve">, </w:t>
      </w:r>
      <w:r w:rsidRPr="00AB116F">
        <w:rPr>
          <w:rFonts w:ascii="Arial" w:eastAsia="Segoe UI" w:hAnsi="Arial" w:cs="Arial"/>
          <w:sz w:val="22"/>
          <w:szCs w:val="22"/>
          <w:lang w:val="es-BO"/>
        </w:rPr>
        <w:t xml:space="preserve">provistos por el </w:t>
      </w:r>
      <w:r w:rsidRPr="00AB116F">
        <w:rPr>
          <w:rFonts w:ascii="Arial" w:eastAsia="Segoe UI" w:hAnsi="Arial" w:cs="Arial"/>
          <w:b/>
          <w:sz w:val="22"/>
          <w:szCs w:val="22"/>
          <w:lang w:val="es-BO"/>
        </w:rPr>
        <w:t xml:space="preserve">PROVEEDOR </w:t>
      </w:r>
      <w:r w:rsidRPr="00AB116F">
        <w:rPr>
          <w:rFonts w:ascii="Arial" w:eastAsia="Segoe UI" w:hAnsi="Arial" w:cs="Arial"/>
          <w:sz w:val="22"/>
          <w:szCs w:val="22"/>
          <w:lang w:val="es-BO"/>
        </w:rPr>
        <w:t>de conformidad con el DBC (ETs) y la Propuesta Adjudicada, con estricta y absoluta sujeción al presente Contrato.</w:t>
      </w:r>
      <w:r w:rsidRPr="00AB116F">
        <w:rPr>
          <w:rFonts w:ascii="Arial" w:eastAsia="Segoe UI" w:hAnsi="Arial" w:cs="Arial"/>
          <w:b/>
          <w:iCs/>
          <w:color w:val="000000"/>
          <w:sz w:val="22"/>
          <w:szCs w:val="22"/>
        </w:rPr>
        <w:t xml:space="preserve"> </w:t>
      </w:r>
    </w:p>
    <w:p w14:paraId="1EEE2AB3" w14:textId="77777777" w:rsidR="00AB116F" w:rsidRPr="00AB116F" w:rsidRDefault="00AB116F" w:rsidP="00AB116F">
      <w:pPr>
        <w:jc w:val="both"/>
        <w:rPr>
          <w:rFonts w:ascii="Arial" w:eastAsia="Segoe UI" w:hAnsi="Arial" w:cs="Arial"/>
          <w:b/>
          <w:sz w:val="22"/>
          <w:szCs w:val="22"/>
          <w:lang w:eastAsia="es-BO"/>
        </w:rPr>
      </w:pPr>
    </w:p>
    <w:p w14:paraId="31E8DCA9" w14:textId="77777777" w:rsidR="00AB116F" w:rsidRPr="00AB116F" w:rsidRDefault="00AB116F" w:rsidP="00AB116F">
      <w:pPr>
        <w:widowControl w:val="0"/>
        <w:autoSpaceDE w:val="0"/>
        <w:autoSpaceDN w:val="0"/>
        <w:adjustRightInd w:val="0"/>
        <w:jc w:val="both"/>
        <w:rPr>
          <w:rFonts w:ascii="Arial" w:eastAsia="Segoe UI" w:hAnsi="Arial" w:cs="Arial"/>
          <w:b/>
          <w:sz w:val="22"/>
          <w:szCs w:val="22"/>
          <w:lang w:val="es-BO"/>
        </w:rPr>
      </w:pPr>
      <w:r w:rsidRPr="00AB116F">
        <w:rPr>
          <w:rFonts w:ascii="Arial" w:eastAsia="Segoe UI" w:hAnsi="Arial" w:cs="Arial"/>
          <w:b/>
          <w:sz w:val="22"/>
          <w:szCs w:val="22"/>
          <w:lang w:val="es-BO"/>
        </w:rPr>
        <w:t xml:space="preserve">CLÁUSULA QUINTA.- (DOCUMENTOS INTEGRANTES DEL CONTRATO) </w:t>
      </w:r>
      <w:r w:rsidRPr="00AB116F">
        <w:rPr>
          <w:rFonts w:ascii="Arial" w:eastAsia="Segoe UI" w:hAnsi="Arial" w:cs="Arial"/>
          <w:sz w:val="22"/>
          <w:szCs w:val="22"/>
          <w:lang w:val="es-BO"/>
        </w:rPr>
        <w:t>Forman parte del presente Contrato, los siguientes documentos:</w:t>
      </w:r>
    </w:p>
    <w:p w14:paraId="4D660BBF" w14:textId="77777777" w:rsidR="00AB116F" w:rsidRPr="00AB116F" w:rsidRDefault="00AB116F" w:rsidP="00AB116F">
      <w:pPr>
        <w:widowControl w:val="0"/>
        <w:autoSpaceDE w:val="0"/>
        <w:autoSpaceDN w:val="0"/>
        <w:adjustRightInd w:val="0"/>
        <w:jc w:val="both"/>
        <w:rPr>
          <w:rFonts w:ascii="Arial" w:eastAsia="Segoe UI" w:hAnsi="Arial" w:cs="Arial"/>
          <w:sz w:val="22"/>
          <w:szCs w:val="22"/>
        </w:rPr>
      </w:pPr>
    </w:p>
    <w:p w14:paraId="5EDD7BBF"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lang w:val="es-BO"/>
        </w:rPr>
        <w:t xml:space="preserve">Documento Base de Contratación (DBC). </w:t>
      </w:r>
    </w:p>
    <w:p w14:paraId="71E134A9"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rPr>
        <w:t>Propuesta Adjudicada.</w:t>
      </w:r>
    </w:p>
    <w:p w14:paraId="67AE3546"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rPr>
        <w:t>Formulario de Requerimiento de Bienes - Preventivo N° ____ de __ de ___ de 2023.</w:t>
      </w:r>
    </w:p>
    <w:p w14:paraId="213E9E44"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rPr>
        <w:t xml:space="preserve">Documento de Adjudicación: Resolución GADM – GAL N° </w:t>
      </w:r>
      <w:r w:rsidRPr="00AB116F">
        <w:rPr>
          <w:rFonts w:ascii="Arial" w:eastAsia="Segoe UI" w:hAnsi="Arial" w:cs="Arial"/>
          <w:color w:val="000000"/>
          <w:sz w:val="22"/>
          <w:szCs w:val="22"/>
          <w:lang w:val="es-BO" w:eastAsia="es-BO"/>
        </w:rPr>
        <w:t>___/2023 de __ de _____ de 2023</w:t>
      </w:r>
      <w:r w:rsidRPr="00AB116F">
        <w:rPr>
          <w:rFonts w:ascii="Arial" w:eastAsia="Segoe UI" w:hAnsi="Arial" w:cs="Arial"/>
          <w:sz w:val="22"/>
          <w:szCs w:val="22"/>
        </w:rPr>
        <w:t>.</w:t>
      </w:r>
    </w:p>
    <w:p w14:paraId="7A4A5664"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rPr>
        <w:t>Certificado del Registro Único de Proveedores del Estado (RUPE) N° _________ de __ de ______ de 2023.</w:t>
      </w:r>
    </w:p>
    <w:p w14:paraId="10E1234E"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rPr>
        <w:t xml:space="preserve">Garantías </w:t>
      </w:r>
    </w:p>
    <w:p w14:paraId="28142D3F"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lang w:val="es-BO"/>
        </w:rPr>
        <w:t xml:space="preserve">Documento de Constitución, </w:t>
      </w:r>
      <w:r w:rsidRPr="00AB116F">
        <w:rPr>
          <w:rFonts w:ascii="Arial" w:eastAsia="Segoe UI" w:hAnsi="Arial" w:cs="Arial"/>
          <w:b/>
          <w:i/>
          <w:sz w:val="22"/>
          <w:szCs w:val="22"/>
          <w:lang w:val="es-BO"/>
        </w:rPr>
        <w:t>cuando corresponda</w:t>
      </w:r>
      <w:r w:rsidRPr="00AB116F">
        <w:rPr>
          <w:rFonts w:ascii="Arial" w:eastAsia="Segoe UI" w:hAnsi="Arial" w:cs="Arial"/>
          <w:sz w:val="22"/>
          <w:szCs w:val="22"/>
          <w:lang w:val="es-BO"/>
        </w:rPr>
        <w:t>.</w:t>
      </w:r>
    </w:p>
    <w:p w14:paraId="29188F6C"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lang w:val="es-BO"/>
        </w:rPr>
        <w:t xml:space="preserve">Contrato de Asociación Accidental, </w:t>
      </w:r>
      <w:r w:rsidRPr="00AB116F">
        <w:rPr>
          <w:rFonts w:ascii="Arial" w:eastAsia="Segoe UI" w:hAnsi="Arial" w:cs="Arial"/>
          <w:b/>
          <w:i/>
          <w:sz w:val="22"/>
          <w:szCs w:val="22"/>
          <w:lang w:val="es-BO"/>
        </w:rPr>
        <w:t>cuando corresponda</w:t>
      </w:r>
      <w:r w:rsidRPr="00AB116F">
        <w:rPr>
          <w:rFonts w:ascii="Arial" w:eastAsia="Segoe UI" w:hAnsi="Arial" w:cs="Arial"/>
          <w:sz w:val="22"/>
          <w:szCs w:val="22"/>
          <w:lang w:val="es-BO"/>
        </w:rPr>
        <w:t>.</w:t>
      </w:r>
    </w:p>
    <w:p w14:paraId="2E42EB4A"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rPr>
        <w:t xml:space="preserve">Poder del Representante Legal del </w:t>
      </w:r>
      <w:r w:rsidRPr="00AB116F">
        <w:rPr>
          <w:rFonts w:ascii="Arial" w:eastAsia="Segoe UI" w:hAnsi="Arial" w:cs="Arial"/>
          <w:b/>
          <w:sz w:val="22"/>
          <w:szCs w:val="22"/>
        </w:rPr>
        <w:t xml:space="preserve">PROVEEDOR: </w:t>
      </w:r>
      <w:r w:rsidRPr="00AB116F">
        <w:rPr>
          <w:rFonts w:ascii="Arial" w:eastAsia="Segoe UI" w:hAnsi="Arial" w:cs="Arial"/>
          <w:sz w:val="22"/>
          <w:szCs w:val="22"/>
          <w:lang w:val="es-ES_tradnl"/>
        </w:rPr>
        <w:t>Testimonio Nº ____/____ de __ de _______ de _______</w:t>
      </w:r>
      <w:r w:rsidRPr="00AB116F">
        <w:rPr>
          <w:rFonts w:ascii="Arial" w:eastAsia="Segoe UI" w:hAnsi="Arial" w:cs="Arial"/>
          <w:sz w:val="22"/>
          <w:szCs w:val="22"/>
        </w:rPr>
        <w:t>.</w:t>
      </w:r>
    </w:p>
    <w:p w14:paraId="5849538B" w14:textId="77777777" w:rsidR="00AB116F" w:rsidRPr="00AB116F" w:rsidRDefault="00AB116F" w:rsidP="00B80559">
      <w:pPr>
        <w:widowControl w:val="0"/>
        <w:numPr>
          <w:ilvl w:val="0"/>
          <w:numId w:val="42"/>
        </w:numPr>
        <w:jc w:val="both"/>
        <w:rPr>
          <w:rFonts w:ascii="Arial" w:eastAsia="Segoe UI" w:hAnsi="Arial" w:cs="Arial"/>
          <w:sz w:val="22"/>
          <w:szCs w:val="22"/>
          <w:lang w:val="es-BO"/>
        </w:rPr>
      </w:pPr>
      <w:r w:rsidRPr="00AB116F">
        <w:rPr>
          <w:rFonts w:ascii="Arial" w:eastAsia="Segoe UI" w:hAnsi="Arial" w:cs="Arial"/>
          <w:sz w:val="22"/>
          <w:szCs w:val="22"/>
        </w:rPr>
        <w:t>Certificados de no adeudo a la Seguridad Social a Lago Plazo, emitido por la gestora Pública de la Seguridad a largo Plazo.</w:t>
      </w:r>
    </w:p>
    <w:p w14:paraId="1016D749" w14:textId="77777777" w:rsidR="00AB116F" w:rsidRPr="00AB116F" w:rsidRDefault="00AB116F" w:rsidP="00B80559">
      <w:pPr>
        <w:widowControl w:val="0"/>
        <w:numPr>
          <w:ilvl w:val="0"/>
          <w:numId w:val="42"/>
        </w:numPr>
        <w:jc w:val="both"/>
        <w:rPr>
          <w:rFonts w:ascii="Arial" w:eastAsia="Segoe UI" w:hAnsi="Arial" w:cs="Arial"/>
          <w:b/>
          <w:i/>
          <w:sz w:val="22"/>
          <w:szCs w:val="22"/>
          <w:lang w:val="es-BO"/>
        </w:rPr>
      </w:pPr>
      <w:r w:rsidRPr="00AB116F">
        <w:rPr>
          <w:rFonts w:ascii="Arial" w:eastAsia="Segoe UI" w:hAnsi="Arial" w:cs="Arial"/>
          <w:b/>
          <w:i/>
          <w:sz w:val="22"/>
          <w:szCs w:val="22"/>
          <w:lang w:val="es-BO"/>
        </w:rPr>
        <w:t>(Señalar otros documentos necesarios de acuerdo al objeto de la contratación)</w:t>
      </w:r>
    </w:p>
    <w:p w14:paraId="574DD28D" w14:textId="77777777" w:rsidR="00AB116F" w:rsidRPr="00AB116F" w:rsidRDefault="00AB116F" w:rsidP="00AB116F">
      <w:pPr>
        <w:autoSpaceDE w:val="0"/>
        <w:autoSpaceDN w:val="0"/>
        <w:adjustRightInd w:val="0"/>
        <w:jc w:val="both"/>
        <w:rPr>
          <w:rFonts w:ascii="Arial" w:eastAsia="Segoe UI" w:hAnsi="Arial" w:cs="Arial"/>
          <w:b/>
          <w:color w:val="000000"/>
          <w:sz w:val="22"/>
          <w:szCs w:val="22"/>
          <w:lang w:val="es-BO" w:eastAsia="es-BO"/>
        </w:rPr>
      </w:pPr>
      <w:bookmarkStart w:id="75" w:name="_Hlk289694780"/>
    </w:p>
    <w:p w14:paraId="5F934C8E"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b/>
          <w:color w:val="000000"/>
          <w:sz w:val="22"/>
          <w:szCs w:val="22"/>
          <w:lang w:val="es-BO" w:eastAsia="es-BO"/>
        </w:rPr>
        <w:t xml:space="preserve">CLÁUSULA SEXTA.- (OBLIGACIONES DE LAS PARTES) </w:t>
      </w:r>
      <w:r w:rsidRPr="00AB116F">
        <w:rPr>
          <w:rFonts w:ascii="Arial" w:eastAsia="Segoe UI" w:hAnsi="Arial" w:cs="Arial"/>
          <w:color w:val="000000"/>
          <w:sz w:val="22"/>
          <w:szCs w:val="22"/>
          <w:lang w:val="es-BO" w:eastAsia="es-BO"/>
        </w:rPr>
        <w:t>Las partes contratantes se comprometen y obligan a dar cumplimiento a todas y cada una de las cláusulas del presente Contrato.</w:t>
      </w:r>
    </w:p>
    <w:p w14:paraId="30ECBB8E"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lastRenderedPageBreak/>
        <w:t xml:space="preserve"> </w:t>
      </w:r>
    </w:p>
    <w:p w14:paraId="04E3F382"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Por su parte, el </w:t>
      </w:r>
      <w:r w:rsidRPr="00AB116F">
        <w:rPr>
          <w:rFonts w:ascii="Arial" w:eastAsia="Segoe UI" w:hAnsi="Arial" w:cs="Arial"/>
          <w:b/>
          <w:bCs/>
          <w:color w:val="000000"/>
          <w:sz w:val="22"/>
          <w:szCs w:val="22"/>
          <w:lang w:val="es-BO" w:eastAsia="es-BO"/>
        </w:rPr>
        <w:t xml:space="preserve">PROVEEDOR </w:t>
      </w:r>
      <w:r w:rsidRPr="00AB116F">
        <w:rPr>
          <w:rFonts w:ascii="Arial" w:eastAsia="Segoe UI" w:hAnsi="Arial" w:cs="Arial"/>
          <w:color w:val="000000"/>
          <w:sz w:val="22"/>
          <w:szCs w:val="22"/>
          <w:lang w:val="es-BO" w:eastAsia="es-BO"/>
        </w:rPr>
        <w:t xml:space="preserve">se compromete a cumplir con las siguientes obligaciones: </w:t>
      </w:r>
    </w:p>
    <w:p w14:paraId="38016931" w14:textId="77777777" w:rsidR="00AB116F" w:rsidRPr="00AB116F" w:rsidRDefault="00AB116F" w:rsidP="00AB116F">
      <w:pPr>
        <w:autoSpaceDE w:val="0"/>
        <w:autoSpaceDN w:val="0"/>
        <w:adjustRightInd w:val="0"/>
        <w:spacing w:after="13"/>
        <w:rPr>
          <w:rFonts w:ascii="Arial" w:eastAsia="Segoe UI" w:hAnsi="Arial" w:cs="Arial"/>
          <w:color w:val="000000"/>
          <w:sz w:val="22"/>
          <w:szCs w:val="22"/>
          <w:lang w:val="es-BO" w:eastAsia="es-BO"/>
        </w:rPr>
      </w:pPr>
    </w:p>
    <w:p w14:paraId="292D41A9" w14:textId="77777777" w:rsidR="00AB116F" w:rsidRPr="00AB116F" w:rsidRDefault="00AB116F" w:rsidP="00B80559">
      <w:pPr>
        <w:numPr>
          <w:ilvl w:val="0"/>
          <w:numId w:val="37"/>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Realizar la provisión 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color w:val="000000"/>
          <w:sz w:val="22"/>
          <w:szCs w:val="22"/>
          <w:lang w:val="es-BO" w:eastAsia="es-BO"/>
        </w:rPr>
        <w:t xml:space="preserve">objeto del presente Contrato, de acuerdo con lo establecido en el DBC, así como las condiciones de su propuesta. </w:t>
      </w:r>
    </w:p>
    <w:p w14:paraId="483CC776" w14:textId="77777777" w:rsidR="00AB116F" w:rsidRPr="00AB116F" w:rsidRDefault="00AB116F" w:rsidP="00B80559">
      <w:pPr>
        <w:numPr>
          <w:ilvl w:val="0"/>
          <w:numId w:val="37"/>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5EBCD641" w14:textId="77777777" w:rsidR="00AB116F" w:rsidRPr="00AB116F" w:rsidRDefault="00AB116F" w:rsidP="00B80559">
      <w:pPr>
        <w:numPr>
          <w:ilvl w:val="0"/>
          <w:numId w:val="37"/>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Presentar documentos del fabricante que garantice que los bienes a suministrar son nuevos y de primer uso, </w:t>
      </w:r>
      <w:r w:rsidRPr="00AB116F">
        <w:rPr>
          <w:rFonts w:ascii="Arial" w:eastAsia="Segoe UI" w:hAnsi="Arial" w:cs="Arial"/>
          <w:b/>
          <w:i/>
          <w:color w:val="000000"/>
          <w:sz w:val="22"/>
          <w:szCs w:val="22"/>
          <w:lang w:val="es-BO" w:eastAsia="es-BO"/>
        </w:rPr>
        <w:t>cuando corresponda.</w:t>
      </w:r>
      <w:r w:rsidRPr="00AB116F">
        <w:rPr>
          <w:rFonts w:ascii="Arial" w:eastAsia="Segoe UI" w:hAnsi="Arial" w:cs="Arial"/>
          <w:color w:val="000000"/>
          <w:sz w:val="22"/>
          <w:szCs w:val="22"/>
          <w:lang w:val="es-BO" w:eastAsia="es-BO"/>
        </w:rPr>
        <w:t xml:space="preserve"> </w:t>
      </w:r>
    </w:p>
    <w:p w14:paraId="0D745408" w14:textId="77777777" w:rsidR="00AB116F" w:rsidRPr="00AB116F" w:rsidRDefault="00AB116F" w:rsidP="00B80559">
      <w:pPr>
        <w:numPr>
          <w:ilvl w:val="0"/>
          <w:numId w:val="37"/>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Mantener vigentes las garantías presentadas. </w:t>
      </w:r>
      <w:r w:rsidRPr="00AB116F">
        <w:rPr>
          <w:rFonts w:ascii="Arial" w:eastAsia="Segoe UI" w:hAnsi="Arial" w:cs="Arial"/>
          <w:b/>
          <w:i/>
          <w:color w:val="000000"/>
          <w:sz w:val="22"/>
          <w:szCs w:val="22"/>
          <w:lang w:val="es-BO" w:eastAsia="es-BO"/>
        </w:rPr>
        <w:t>cuando corresponda.</w:t>
      </w:r>
    </w:p>
    <w:p w14:paraId="42C87745" w14:textId="77777777" w:rsidR="00AB116F" w:rsidRPr="00AB116F" w:rsidRDefault="00AB116F" w:rsidP="00B80559">
      <w:pPr>
        <w:numPr>
          <w:ilvl w:val="0"/>
          <w:numId w:val="37"/>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Actualizar las Garantías (vigencia y/o monto), a requerimiento de la </w:t>
      </w:r>
      <w:r w:rsidRPr="00AB116F">
        <w:rPr>
          <w:rFonts w:ascii="Arial" w:eastAsia="Segoe UI" w:hAnsi="Arial" w:cs="Arial"/>
          <w:b/>
          <w:color w:val="000000"/>
          <w:sz w:val="22"/>
          <w:szCs w:val="22"/>
          <w:lang w:val="es-BO" w:eastAsia="es-BO"/>
        </w:rPr>
        <w:t>ENTIDAD</w:t>
      </w:r>
      <w:r w:rsidRPr="00AB116F">
        <w:rPr>
          <w:rFonts w:ascii="Arial" w:eastAsia="Segoe UI" w:hAnsi="Arial" w:cs="Arial"/>
          <w:color w:val="000000"/>
          <w:sz w:val="22"/>
          <w:szCs w:val="22"/>
          <w:lang w:val="es-BO" w:eastAsia="es-BO"/>
        </w:rPr>
        <w:t>.</w:t>
      </w:r>
      <w:r w:rsidRPr="00AB116F">
        <w:rPr>
          <w:rFonts w:ascii="Arial" w:eastAsia="Segoe UI" w:hAnsi="Arial" w:cs="Arial"/>
          <w:b/>
          <w:i/>
          <w:color w:val="000000"/>
          <w:sz w:val="22"/>
          <w:szCs w:val="22"/>
          <w:lang w:val="es-BO" w:eastAsia="es-BO"/>
        </w:rPr>
        <w:t xml:space="preserve"> cuando corresponda.</w:t>
      </w:r>
    </w:p>
    <w:p w14:paraId="1F946D08" w14:textId="77777777" w:rsidR="00AB116F" w:rsidRPr="00AB116F" w:rsidRDefault="00AB116F" w:rsidP="00B80559">
      <w:pPr>
        <w:numPr>
          <w:ilvl w:val="0"/>
          <w:numId w:val="37"/>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Asumir directa y exclusivamente el pago de sueldos, seguros, aportes, beneficios sociales y toda relación laboral con su personal.</w:t>
      </w:r>
    </w:p>
    <w:p w14:paraId="1C279304" w14:textId="77777777" w:rsidR="00AB116F" w:rsidRPr="00AB116F" w:rsidRDefault="00AB116F" w:rsidP="00B80559">
      <w:pPr>
        <w:numPr>
          <w:ilvl w:val="0"/>
          <w:numId w:val="37"/>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Proveer a su personal de ropa de trabajo, equipos de protección personal contra riesgos de seguridad ocupacional y herramientas adecuadas pa el trabajo de acuerdo al Decreto Supremo N° 108 y la resolución Ministerial N° 527/09. Para tal efecto, el DSC verificará el cumplimiento de la normativa vigente en seguridad ocupacional</w:t>
      </w:r>
      <w:r w:rsidRPr="00AB116F">
        <w:rPr>
          <w:rFonts w:ascii="Arial" w:eastAsia="Segoe UI" w:hAnsi="Arial" w:cs="Arial"/>
          <w:b/>
          <w:i/>
          <w:color w:val="000000"/>
          <w:sz w:val="22"/>
          <w:szCs w:val="22"/>
          <w:lang w:val="es-BO" w:eastAsia="es-BO"/>
        </w:rPr>
        <w:t>.</w:t>
      </w:r>
    </w:p>
    <w:p w14:paraId="353FC264" w14:textId="77777777" w:rsidR="00AB116F" w:rsidRPr="00AB116F" w:rsidRDefault="00AB116F" w:rsidP="00B80559">
      <w:pPr>
        <w:numPr>
          <w:ilvl w:val="0"/>
          <w:numId w:val="37"/>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Cumplir cada una de las cláusulas del presente Contrato. </w:t>
      </w:r>
    </w:p>
    <w:p w14:paraId="6A114A2C" w14:textId="77777777" w:rsidR="00AB116F" w:rsidRPr="00AB116F" w:rsidRDefault="00AB116F" w:rsidP="00AB116F">
      <w:pPr>
        <w:widowControl w:val="0"/>
        <w:tabs>
          <w:tab w:val="left" w:pos="2602"/>
        </w:tabs>
        <w:ind w:left="720"/>
        <w:jc w:val="both"/>
        <w:rPr>
          <w:rFonts w:ascii="Arial" w:eastAsia="Segoe UI" w:hAnsi="Arial" w:cs="Arial"/>
          <w:sz w:val="22"/>
          <w:szCs w:val="22"/>
          <w:lang w:val="es-BO"/>
        </w:rPr>
      </w:pPr>
    </w:p>
    <w:p w14:paraId="34575DA4" w14:textId="77777777" w:rsidR="00AB116F" w:rsidRPr="00AB116F" w:rsidRDefault="00AB116F" w:rsidP="00AB116F">
      <w:pPr>
        <w:autoSpaceDE w:val="0"/>
        <w:autoSpaceDN w:val="0"/>
        <w:adjustRightInd w:val="0"/>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Por su parte,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se compromete a cumplir con las siguientes obligaciones: </w:t>
      </w:r>
    </w:p>
    <w:p w14:paraId="16B02663" w14:textId="77777777" w:rsidR="00AB116F" w:rsidRPr="00AB116F" w:rsidRDefault="00AB116F" w:rsidP="00AB116F">
      <w:pPr>
        <w:autoSpaceDE w:val="0"/>
        <w:autoSpaceDN w:val="0"/>
        <w:adjustRightInd w:val="0"/>
        <w:spacing w:after="13"/>
        <w:rPr>
          <w:rFonts w:ascii="Arial" w:eastAsia="Segoe UI" w:hAnsi="Arial" w:cs="Arial"/>
          <w:color w:val="000000"/>
          <w:sz w:val="22"/>
          <w:szCs w:val="22"/>
          <w:lang w:val="es-BO" w:eastAsia="es-BO"/>
        </w:rPr>
      </w:pPr>
    </w:p>
    <w:p w14:paraId="7EBD5437" w14:textId="77777777" w:rsidR="00AB116F" w:rsidRPr="00AB116F" w:rsidRDefault="00AB116F" w:rsidP="00B80559">
      <w:pPr>
        <w:numPr>
          <w:ilvl w:val="0"/>
          <w:numId w:val="38"/>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Realizar la recepción  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color w:val="000000"/>
          <w:sz w:val="22"/>
          <w:szCs w:val="22"/>
          <w:lang w:val="es-BO" w:eastAsia="es-BO"/>
        </w:rPr>
        <w:t>de acuerdo a las condiciones establecidas en el DBC, así como las condiciones de la propuesta adjudicada y el plazo establecido en el presente Contrato.</w:t>
      </w:r>
    </w:p>
    <w:p w14:paraId="4054C149" w14:textId="77777777" w:rsidR="00AB116F" w:rsidRPr="00AB116F" w:rsidRDefault="00AB116F" w:rsidP="00B80559">
      <w:pPr>
        <w:numPr>
          <w:ilvl w:val="0"/>
          <w:numId w:val="38"/>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Emitir el acta de recepción del </w:t>
      </w:r>
      <w:r w:rsidRPr="00AB116F">
        <w:rPr>
          <w:rFonts w:ascii="Arial" w:eastAsia="Segoe UI" w:hAnsi="Arial" w:cs="Arial"/>
          <w:b/>
          <w:bCs/>
          <w:color w:val="000000"/>
          <w:sz w:val="22"/>
          <w:szCs w:val="22"/>
          <w:lang w:val="es-BO" w:eastAsia="es-BO"/>
        </w:rPr>
        <w:t>BIEN</w:t>
      </w:r>
      <w:r w:rsidRPr="00AB116F">
        <w:rPr>
          <w:rFonts w:ascii="Arial" w:eastAsia="Segoe UI" w:hAnsi="Arial" w:cs="Arial"/>
          <w:color w:val="000000"/>
          <w:sz w:val="22"/>
          <w:szCs w:val="22"/>
          <w:lang w:val="es-BO" w:eastAsia="es-BO"/>
        </w:rPr>
        <w:t xml:space="preserve">, cuando el mismo cumpla con las condiciones establecidas en el DBC, así como las condiciones de la propuesta adjudicada. </w:t>
      </w:r>
    </w:p>
    <w:p w14:paraId="0E87D860" w14:textId="77777777" w:rsidR="00AB116F" w:rsidRPr="00AB116F" w:rsidRDefault="00AB116F" w:rsidP="00B80559">
      <w:pPr>
        <w:numPr>
          <w:ilvl w:val="0"/>
          <w:numId w:val="38"/>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Realizar el pago por la provisión del </w:t>
      </w:r>
      <w:r w:rsidRPr="00AB116F">
        <w:rPr>
          <w:rFonts w:ascii="Arial" w:eastAsia="Segoe UI" w:hAnsi="Arial" w:cs="Arial"/>
          <w:b/>
          <w:bCs/>
          <w:color w:val="000000"/>
          <w:sz w:val="22"/>
          <w:szCs w:val="22"/>
          <w:lang w:val="es-BO" w:eastAsia="es-BO"/>
        </w:rPr>
        <w:t>BIEN</w:t>
      </w:r>
      <w:r w:rsidRPr="00AB116F">
        <w:rPr>
          <w:rFonts w:ascii="Arial" w:eastAsia="Segoe UI" w:hAnsi="Arial" w:cs="Arial"/>
          <w:color w:val="000000"/>
          <w:sz w:val="22"/>
          <w:szCs w:val="22"/>
          <w:lang w:val="es-BO" w:eastAsia="es-BO"/>
        </w:rPr>
        <w:t xml:space="preserve">, en un plazo no mayor a cuarenta y cinco (45) días calendario de realizada la recepción 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color w:val="000000"/>
          <w:sz w:val="22"/>
          <w:szCs w:val="22"/>
          <w:lang w:val="es-BO" w:eastAsia="es-BO"/>
        </w:rPr>
        <w:t xml:space="preserve">objeto del presente Contrato. </w:t>
      </w:r>
    </w:p>
    <w:p w14:paraId="0C849FF6" w14:textId="77777777" w:rsidR="00AB116F" w:rsidRPr="00AB116F" w:rsidRDefault="00AB116F" w:rsidP="00B80559">
      <w:pPr>
        <w:numPr>
          <w:ilvl w:val="0"/>
          <w:numId w:val="38"/>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Cumplir cada una de las cláusulas del presente Contrato. </w:t>
      </w:r>
    </w:p>
    <w:p w14:paraId="56F965F9" w14:textId="77777777" w:rsidR="00AB116F" w:rsidRPr="00AB116F" w:rsidRDefault="00AB116F" w:rsidP="00AB116F">
      <w:pPr>
        <w:ind w:left="720"/>
        <w:jc w:val="both"/>
        <w:rPr>
          <w:rFonts w:ascii="Arial" w:eastAsia="Segoe UI" w:hAnsi="Arial" w:cs="Arial"/>
          <w:sz w:val="22"/>
          <w:szCs w:val="22"/>
          <w:lang w:val="es-BO"/>
        </w:rPr>
      </w:pPr>
    </w:p>
    <w:p w14:paraId="38C9F7D8" w14:textId="77777777" w:rsidR="00AB116F" w:rsidRPr="00AB116F" w:rsidRDefault="00AB116F" w:rsidP="00AB116F">
      <w:pPr>
        <w:widowControl w:val="0"/>
        <w:autoSpaceDE w:val="0"/>
        <w:autoSpaceDN w:val="0"/>
        <w:adjustRightInd w:val="0"/>
        <w:jc w:val="both"/>
        <w:rPr>
          <w:rFonts w:ascii="Arial" w:eastAsia="Segoe UI" w:hAnsi="Arial" w:cs="Arial"/>
          <w:b/>
          <w:sz w:val="22"/>
          <w:szCs w:val="22"/>
          <w:lang w:val="es-BO"/>
        </w:rPr>
      </w:pPr>
      <w:r w:rsidRPr="00AB116F">
        <w:rPr>
          <w:rFonts w:ascii="Arial" w:eastAsia="Segoe UI" w:hAnsi="Arial" w:cs="Arial"/>
          <w:b/>
          <w:sz w:val="22"/>
          <w:szCs w:val="22"/>
          <w:lang w:val="es-BO"/>
        </w:rPr>
        <w:t xml:space="preserve">CLÁUSULA SÉPTIMA.- (VIGENCIA) </w:t>
      </w:r>
      <w:r w:rsidRPr="00AB116F">
        <w:rPr>
          <w:rFonts w:ascii="Arial" w:eastAsia="Segoe UI" w:hAnsi="Arial" w:cs="Arial"/>
          <w:sz w:val="22"/>
          <w:szCs w:val="22"/>
        </w:rPr>
        <w:t>El Contrato, entrará en vigencia desde el día siguiente hábil de su suscripción, por ambas partes, hasta que las mismas hayan dado cumplimiento a todas las cláusulas contenidas en el presente Contrato.</w:t>
      </w:r>
    </w:p>
    <w:p w14:paraId="3735F302" w14:textId="77777777" w:rsidR="00AB116F" w:rsidRPr="00AB116F" w:rsidRDefault="00AB116F" w:rsidP="00AB116F">
      <w:pPr>
        <w:widowControl w:val="0"/>
        <w:autoSpaceDE w:val="0"/>
        <w:autoSpaceDN w:val="0"/>
        <w:adjustRightInd w:val="0"/>
        <w:jc w:val="both"/>
        <w:rPr>
          <w:rFonts w:ascii="Arial" w:eastAsia="Segoe UI" w:hAnsi="Arial" w:cs="Arial"/>
          <w:b/>
          <w:sz w:val="22"/>
          <w:szCs w:val="22"/>
          <w:lang w:val="es-BO"/>
        </w:rPr>
      </w:pPr>
    </w:p>
    <w:p w14:paraId="2BB86FE4" w14:textId="77777777" w:rsidR="00AB116F" w:rsidRPr="00AB116F" w:rsidRDefault="00AB116F" w:rsidP="00AB116F">
      <w:pPr>
        <w:jc w:val="both"/>
        <w:rPr>
          <w:rFonts w:ascii="Arial" w:eastAsia="Segoe UI" w:hAnsi="Arial" w:cs="Arial"/>
          <w:b/>
          <w:sz w:val="22"/>
          <w:szCs w:val="22"/>
        </w:rPr>
      </w:pPr>
      <w:r w:rsidRPr="00AB116F">
        <w:rPr>
          <w:rFonts w:ascii="Arial" w:eastAsia="Segoe UI" w:hAnsi="Arial" w:cs="Arial"/>
          <w:b/>
          <w:sz w:val="22"/>
          <w:szCs w:val="22"/>
        </w:rPr>
        <w:t xml:space="preserve">CLÁUSULA OCTAVA.- </w:t>
      </w:r>
      <w:bookmarkEnd w:id="75"/>
      <w:r w:rsidRPr="00AB116F">
        <w:rPr>
          <w:rFonts w:ascii="Arial" w:eastAsia="Segoe UI" w:hAnsi="Arial" w:cs="Arial"/>
          <w:b/>
          <w:bCs/>
          <w:sz w:val="22"/>
          <w:szCs w:val="22"/>
        </w:rPr>
        <w:t>(</w:t>
      </w:r>
      <w:r w:rsidRPr="00AB116F">
        <w:rPr>
          <w:rFonts w:ascii="Arial" w:eastAsia="Segoe UI" w:hAnsi="Arial" w:cs="Arial"/>
          <w:b/>
          <w:sz w:val="22"/>
          <w:szCs w:val="22"/>
        </w:rPr>
        <w:t>GARANTÍA</w:t>
      </w:r>
      <w:r w:rsidRPr="00AB116F">
        <w:rPr>
          <w:rFonts w:ascii="Arial" w:eastAsia="Segoe UI" w:hAnsi="Arial" w:cs="Arial"/>
          <w:b/>
          <w:bCs/>
          <w:sz w:val="22"/>
          <w:szCs w:val="22"/>
        </w:rPr>
        <w:t xml:space="preserve"> DE CUMPLIMIENTO DE CONTRATO</w:t>
      </w:r>
      <w:r w:rsidRPr="00AB116F">
        <w:rPr>
          <w:rFonts w:ascii="Arial" w:eastAsia="Segoe UI" w:hAnsi="Arial" w:cs="Arial"/>
          <w:bCs/>
          <w:sz w:val="22"/>
          <w:szCs w:val="22"/>
        </w:rPr>
        <w:t>) E</w:t>
      </w:r>
      <w:r w:rsidRPr="00AB116F">
        <w:rPr>
          <w:rFonts w:ascii="Arial" w:eastAsia="Segoe UI" w:hAnsi="Arial" w:cs="Arial"/>
          <w:sz w:val="22"/>
          <w:szCs w:val="22"/>
        </w:rPr>
        <w:t xml:space="preserve">l </w:t>
      </w:r>
      <w:r w:rsidRPr="00AB116F">
        <w:rPr>
          <w:rFonts w:ascii="Arial" w:eastAsia="Segoe UI" w:hAnsi="Arial" w:cs="Arial"/>
          <w:b/>
          <w:sz w:val="22"/>
          <w:szCs w:val="22"/>
        </w:rPr>
        <w:t>PROVEEDOR</w:t>
      </w:r>
      <w:r w:rsidRPr="00AB116F">
        <w:rPr>
          <w:rFonts w:ascii="Arial" w:eastAsia="Segoe UI" w:hAnsi="Arial" w:cs="Arial"/>
          <w:sz w:val="22"/>
          <w:szCs w:val="22"/>
        </w:rPr>
        <w:t xml:space="preserve">, garantiza </w:t>
      </w:r>
      <w:r w:rsidRPr="00AB116F">
        <w:rPr>
          <w:rFonts w:ascii="Arial" w:eastAsia="Segoe UI" w:hAnsi="Arial" w:cs="Arial"/>
          <w:sz w:val="22"/>
          <w:szCs w:val="22"/>
          <w:lang w:val="es-BO"/>
        </w:rPr>
        <w:t>el correcto cumplimiento y fiel ejecución del presente Contrato</w:t>
      </w:r>
      <w:r w:rsidRPr="00AB116F">
        <w:rPr>
          <w:rFonts w:ascii="Arial" w:eastAsia="Segoe UI" w:hAnsi="Arial" w:cs="Arial"/>
          <w:sz w:val="22"/>
          <w:szCs w:val="22"/>
        </w:rPr>
        <w:t xml:space="preserve"> en todas sus partes con la __________________ N° _______, emitida por el Banco _____________, el __ de ____ de 2023, con vigencia hasta el __ de __________ de 2023, a la orden de la </w:t>
      </w:r>
      <w:r w:rsidRPr="00AB116F">
        <w:rPr>
          <w:rFonts w:ascii="Arial" w:eastAsia="Segoe UI" w:hAnsi="Arial" w:cs="Arial"/>
          <w:b/>
          <w:sz w:val="22"/>
          <w:szCs w:val="22"/>
        </w:rPr>
        <w:t>ENTIDAD</w:t>
      </w:r>
      <w:r w:rsidRPr="00AB116F">
        <w:rPr>
          <w:rFonts w:ascii="Arial" w:eastAsia="Segoe UI" w:hAnsi="Arial" w:cs="Arial"/>
          <w:sz w:val="22"/>
          <w:szCs w:val="22"/>
        </w:rPr>
        <w:t xml:space="preserve">, por Bs__________ (_____________________ 00/100 Bolivianos), equivalente al </w:t>
      </w:r>
      <w:r w:rsidRPr="00AB116F">
        <w:rPr>
          <w:rFonts w:ascii="Arial" w:eastAsia="Segoe UI" w:hAnsi="Arial" w:cs="Arial"/>
          <w:b/>
          <w:i/>
          <w:sz w:val="22"/>
          <w:szCs w:val="22"/>
        </w:rPr>
        <w:t>____(siete por ciento (7%) o tres punto cinco por ciento (3.5%) según corresponda)</w:t>
      </w:r>
      <w:r w:rsidRPr="00AB116F">
        <w:rPr>
          <w:rFonts w:ascii="Arial" w:eastAsia="Segoe UI" w:hAnsi="Arial" w:cs="Arial"/>
          <w:sz w:val="22"/>
          <w:szCs w:val="22"/>
        </w:rPr>
        <w:t xml:space="preserve"> del monto total del Contrato.</w:t>
      </w:r>
    </w:p>
    <w:p w14:paraId="5DA94156" w14:textId="77777777" w:rsidR="00AB116F" w:rsidRPr="00AB116F" w:rsidRDefault="00AB116F" w:rsidP="00AB116F">
      <w:pPr>
        <w:ind w:left="705" w:hanging="705"/>
        <w:jc w:val="both"/>
        <w:rPr>
          <w:rFonts w:ascii="Arial" w:eastAsia="Segoe UI" w:hAnsi="Arial" w:cs="Arial"/>
          <w:bCs/>
          <w:spacing w:val="-6"/>
          <w:sz w:val="22"/>
          <w:szCs w:val="22"/>
        </w:rPr>
      </w:pPr>
      <w:r w:rsidRPr="00AB116F">
        <w:rPr>
          <w:rFonts w:ascii="Arial" w:eastAsia="Segoe UI" w:hAnsi="Arial" w:cs="Arial"/>
          <w:b/>
          <w:bCs/>
          <w:i/>
          <w:iCs/>
          <w:sz w:val="22"/>
          <w:szCs w:val="22"/>
        </w:rPr>
        <w:t xml:space="preserve"> </w:t>
      </w:r>
    </w:p>
    <w:p w14:paraId="413C7355"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El importe de dicha garantía en caso de cualquier incumplimiento contractual incurrido por el </w:t>
      </w:r>
      <w:r w:rsidRPr="00AB116F">
        <w:rPr>
          <w:rFonts w:ascii="Arial" w:eastAsia="Segoe UI" w:hAnsi="Arial" w:cs="Arial"/>
          <w:b/>
          <w:bCs/>
          <w:color w:val="000000"/>
          <w:sz w:val="22"/>
          <w:szCs w:val="22"/>
          <w:lang w:val="es-BO" w:eastAsia="es-BO"/>
        </w:rPr>
        <w:t>PROVEEDOR</w:t>
      </w:r>
      <w:r w:rsidRPr="00AB116F">
        <w:rPr>
          <w:rFonts w:ascii="Arial" w:eastAsia="Segoe UI" w:hAnsi="Arial" w:cs="Arial"/>
          <w:color w:val="000000"/>
          <w:sz w:val="22"/>
          <w:szCs w:val="22"/>
          <w:lang w:val="es-BO" w:eastAsia="es-BO"/>
        </w:rPr>
        <w:t xml:space="preserve">, será pagado en favor de la </w:t>
      </w:r>
      <w:r w:rsidRPr="00AB116F">
        <w:rPr>
          <w:rFonts w:ascii="Arial" w:eastAsia="Segoe UI" w:hAnsi="Arial" w:cs="Arial"/>
          <w:b/>
          <w:bCs/>
          <w:color w:val="000000"/>
          <w:sz w:val="22"/>
          <w:szCs w:val="22"/>
          <w:lang w:val="es-BO" w:eastAsia="es-BO"/>
        </w:rPr>
        <w:t>ENTIDAD</w:t>
      </w:r>
      <w:r w:rsidRPr="00AB116F">
        <w:rPr>
          <w:rFonts w:ascii="Arial" w:eastAsia="Segoe UI" w:hAnsi="Arial" w:cs="Arial"/>
          <w:color w:val="000000"/>
          <w:sz w:val="22"/>
          <w:szCs w:val="22"/>
          <w:lang w:val="es-BO" w:eastAsia="es-BO"/>
        </w:rPr>
        <w:t xml:space="preserve">, sin necesidad de ningún trámite o acción judicial, a su sólo requerimiento. </w:t>
      </w:r>
    </w:p>
    <w:p w14:paraId="47215DB8" w14:textId="77777777" w:rsidR="00AB116F" w:rsidRPr="00AB116F" w:rsidRDefault="00AB116F" w:rsidP="00AB116F">
      <w:pPr>
        <w:autoSpaceDE w:val="0"/>
        <w:autoSpaceDN w:val="0"/>
        <w:adjustRightInd w:val="0"/>
        <w:ind w:left="567"/>
        <w:jc w:val="both"/>
        <w:rPr>
          <w:rFonts w:ascii="Arial" w:eastAsia="Segoe UI" w:hAnsi="Arial" w:cs="Arial"/>
          <w:color w:val="000000"/>
          <w:sz w:val="22"/>
          <w:szCs w:val="22"/>
          <w:lang w:val="es-BO" w:eastAsia="es-BO"/>
        </w:rPr>
      </w:pPr>
    </w:p>
    <w:p w14:paraId="66152D83"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La devolución de la Garantía de Cumplimiento de Contrato, procederá si el Contrato ha sido cumplido en su totalidad y se efectivice la recepción 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color w:val="000000"/>
          <w:sz w:val="22"/>
          <w:szCs w:val="22"/>
          <w:lang w:val="es-BO" w:eastAsia="es-BO"/>
        </w:rPr>
        <w:t>objeto de la contratación, hecho que se hará constar mediante el Acta de Recepción suscrita por la Comisión de Recepción</w:t>
      </w:r>
      <w:r w:rsidRPr="00AB116F">
        <w:rPr>
          <w:rFonts w:ascii="Arial" w:eastAsia="Segoe UI" w:hAnsi="Arial" w:cs="Arial"/>
          <w:b/>
          <w:bCs/>
          <w:i/>
          <w:iCs/>
          <w:color w:val="000000"/>
          <w:sz w:val="22"/>
          <w:szCs w:val="22"/>
          <w:lang w:val="es-BO" w:eastAsia="es-BO"/>
        </w:rPr>
        <w:t xml:space="preserve"> </w:t>
      </w:r>
      <w:r w:rsidRPr="00AB116F">
        <w:rPr>
          <w:rFonts w:ascii="Arial" w:eastAsia="Segoe UI" w:hAnsi="Arial" w:cs="Arial"/>
          <w:color w:val="000000"/>
          <w:sz w:val="22"/>
          <w:szCs w:val="22"/>
          <w:lang w:val="es-BO" w:eastAsia="es-BO"/>
        </w:rPr>
        <w:t xml:space="preserve">y el </w:t>
      </w:r>
      <w:r w:rsidRPr="00AB116F">
        <w:rPr>
          <w:rFonts w:ascii="Arial" w:eastAsia="Segoe UI" w:hAnsi="Arial" w:cs="Arial"/>
          <w:b/>
          <w:bCs/>
          <w:color w:val="000000"/>
          <w:sz w:val="22"/>
          <w:szCs w:val="22"/>
          <w:lang w:val="es-BO" w:eastAsia="es-BO"/>
        </w:rPr>
        <w:t>PROVEEDOR</w:t>
      </w:r>
      <w:r w:rsidRPr="00AB116F">
        <w:rPr>
          <w:rFonts w:ascii="Arial" w:eastAsia="Segoe UI" w:hAnsi="Arial" w:cs="Arial"/>
          <w:color w:val="000000"/>
          <w:sz w:val="22"/>
          <w:szCs w:val="22"/>
          <w:lang w:val="es-BO" w:eastAsia="es-BO"/>
        </w:rPr>
        <w:t>. La devolución se hará efectiva en la liquidación final del Contrato.</w:t>
      </w:r>
    </w:p>
    <w:p w14:paraId="557FFA57" w14:textId="77777777" w:rsidR="00AB116F" w:rsidRPr="00AB116F" w:rsidRDefault="00AB116F" w:rsidP="00AB116F">
      <w:pPr>
        <w:ind w:left="567"/>
        <w:jc w:val="both"/>
        <w:rPr>
          <w:rFonts w:ascii="Arial" w:eastAsia="Segoe UI" w:hAnsi="Arial" w:cs="Arial"/>
          <w:color w:val="000000"/>
          <w:sz w:val="22"/>
          <w:szCs w:val="22"/>
          <w:lang w:val="es-BO" w:eastAsia="es-BO"/>
        </w:rPr>
      </w:pPr>
    </w:p>
    <w:p w14:paraId="29B3D032" w14:textId="77777777" w:rsidR="00AB116F" w:rsidRPr="00AB116F" w:rsidRDefault="00AB116F" w:rsidP="00AB116F">
      <w:pPr>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El </w:t>
      </w:r>
      <w:r w:rsidRPr="00AB116F">
        <w:rPr>
          <w:rFonts w:ascii="Arial" w:eastAsia="Segoe UI" w:hAnsi="Arial" w:cs="Arial"/>
          <w:b/>
          <w:bCs/>
          <w:color w:val="000000"/>
          <w:sz w:val="22"/>
          <w:szCs w:val="22"/>
          <w:lang w:val="es-BO" w:eastAsia="es-BO"/>
        </w:rPr>
        <w:t>PROVEEDOR</w:t>
      </w:r>
      <w:r w:rsidRPr="00AB116F">
        <w:rPr>
          <w:rFonts w:ascii="Arial" w:eastAsia="Segoe UI" w:hAnsi="Arial" w:cs="Arial"/>
          <w:color w:val="000000"/>
          <w:sz w:val="22"/>
          <w:szCs w:val="22"/>
          <w:lang w:val="es-BO" w:eastAsia="es-BO"/>
        </w:rPr>
        <w:t xml:space="preserve">, tiene la obligación de mantener actualizada la Garantía de Cumplimiento de Contrato, cuantas veces lo requiera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por razones justificadas. La Unidad Administrativa de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será quien llevará el control directo de la vigencia de la misma bajo su responsabilidad.</w:t>
      </w:r>
    </w:p>
    <w:p w14:paraId="7246D9EA" w14:textId="77777777" w:rsidR="00AB116F" w:rsidRPr="00AB116F" w:rsidRDefault="00AB116F" w:rsidP="00AB116F">
      <w:pPr>
        <w:jc w:val="both"/>
        <w:rPr>
          <w:rFonts w:ascii="Arial" w:eastAsia="Segoe UI" w:hAnsi="Arial" w:cs="Arial"/>
          <w:color w:val="000000"/>
          <w:sz w:val="22"/>
          <w:szCs w:val="22"/>
          <w:lang w:val="es-BO" w:eastAsia="es-BO"/>
        </w:rPr>
      </w:pPr>
    </w:p>
    <w:p w14:paraId="2322D85A" w14:textId="77777777" w:rsidR="00AB116F" w:rsidRPr="00AB116F" w:rsidRDefault="00AB116F" w:rsidP="00AB116F">
      <w:pPr>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En caso de que el </w:t>
      </w:r>
      <w:r w:rsidRPr="00AB116F">
        <w:rPr>
          <w:rFonts w:ascii="Arial" w:eastAsia="Segoe UI" w:hAnsi="Arial" w:cs="Arial"/>
          <w:b/>
          <w:color w:val="000000"/>
          <w:sz w:val="22"/>
          <w:szCs w:val="22"/>
          <w:lang w:val="es-BO" w:eastAsia="es-BO"/>
        </w:rPr>
        <w:t>PROVEEDOR</w:t>
      </w:r>
      <w:r w:rsidRPr="00AB116F">
        <w:rPr>
          <w:rFonts w:ascii="Arial" w:eastAsia="Segoe UI" w:hAnsi="Arial" w:cs="Arial"/>
          <w:color w:val="000000"/>
          <w:sz w:val="22"/>
          <w:szCs w:val="22"/>
          <w:lang w:val="es-BO" w:eastAsia="es-BO"/>
        </w:rPr>
        <w:t xml:space="preserve"> no haya solicitado la sustitución de dicha garantía y se haya efectivizado recepciones y posteriormente sobreviniese una Resolución del Contrato por causas atribuibles al </w:t>
      </w:r>
      <w:r w:rsidRPr="00AB116F">
        <w:rPr>
          <w:rFonts w:ascii="Arial" w:eastAsia="Segoe UI" w:hAnsi="Arial" w:cs="Arial"/>
          <w:b/>
          <w:color w:val="000000"/>
          <w:sz w:val="22"/>
          <w:szCs w:val="22"/>
          <w:lang w:val="es-BO" w:eastAsia="es-BO"/>
        </w:rPr>
        <w:t>PROVEEDOR</w:t>
      </w:r>
      <w:r w:rsidRPr="00AB116F">
        <w:rPr>
          <w:rFonts w:ascii="Arial" w:eastAsia="Segoe UI" w:hAnsi="Arial" w:cs="Arial"/>
          <w:color w:val="000000"/>
          <w:sz w:val="22"/>
          <w:szCs w:val="22"/>
          <w:lang w:val="es-BO" w:eastAsia="es-BO"/>
        </w:rPr>
        <w:t xml:space="preserve">, se ejecutará la garantía de cumplimiento de Contrato. </w:t>
      </w:r>
    </w:p>
    <w:p w14:paraId="0AD2AF5E" w14:textId="77777777" w:rsidR="00AB116F" w:rsidRPr="00AB116F" w:rsidRDefault="00AB116F" w:rsidP="00AB116F">
      <w:pPr>
        <w:jc w:val="both"/>
        <w:rPr>
          <w:rFonts w:ascii="Arial" w:eastAsia="Segoe UI" w:hAnsi="Arial" w:cs="Arial"/>
          <w:b/>
          <w:i/>
          <w:color w:val="000000"/>
          <w:sz w:val="22"/>
          <w:szCs w:val="22"/>
          <w:lang w:val="es-BO" w:eastAsia="es-BO"/>
        </w:rPr>
      </w:pPr>
      <w:r w:rsidRPr="00AB116F">
        <w:rPr>
          <w:rFonts w:ascii="Arial" w:eastAsia="Segoe UI" w:hAnsi="Arial" w:cs="Arial"/>
          <w:color w:val="000000"/>
          <w:sz w:val="22"/>
          <w:szCs w:val="22"/>
          <w:lang w:val="es-BO" w:eastAsia="es-BO"/>
        </w:rPr>
        <w:t xml:space="preserve">                                                                                                          </w:t>
      </w:r>
    </w:p>
    <w:p w14:paraId="4F9E653E" w14:textId="77777777" w:rsidR="00AB116F" w:rsidRPr="00AB116F" w:rsidRDefault="00AB116F" w:rsidP="00AB116F">
      <w:pPr>
        <w:widowControl w:val="0"/>
        <w:autoSpaceDE w:val="0"/>
        <w:autoSpaceDN w:val="0"/>
        <w:adjustRightInd w:val="0"/>
        <w:jc w:val="both"/>
        <w:rPr>
          <w:rFonts w:ascii="Arial" w:eastAsia="Segoe UI" w:hAnsi="Arial" w:cs="Arial"/>
          <w:iCs/>
          <w:sz w:val="22"/>
          <w:szCs w:val="22"/>
          <w:lang w:val="es-BO"/>
        </w:rPr>
      </w:pPr>
      <w:r w:rsidRPr="00AB116F">
        <w:rPr>
          <w:rFonts w:ascii="Arial" w:eastAsia="Segoe UI" w:hAnsi="Arial" w:cs="Arial"/>
          <w:b/>
          <w:sz w:val="22"/>
          <w:szCs w:val="22"/>
          <w:lang w:val="es-BO"/>
        </w:rPr>
        <w:t>CLÁUSULA NOVENA.- (ANTICIPO)</w:t>
      </w:r>
      <w:r w:rsidRPr="00AB116F">
        <w:rPr>
          <w:rFonts w:ascii="Arial" w:eastAsia="Segoe UI" w:hAnsi="Arial" w:cs="Arial"/>
          <w:b/>
          <w:i/>
          <w:iCs/>
          <w:sz w:val="22"/>
          <w:szCs w:val="22"/>
          <w:lang w:val="es-BO"/>
        </w:rPr>
        <w:t xml:space="preserve"> </w:t>
      </w:r>
      <w:r w:rsidRPr="00AB116F">
        <w:rPr>
          <w:rFonts w:ascii="Arial" w:eastAsia="Segoe UI" w:hAnsi="Arial" w:cs="Arial"/>
          <w:iCs/>
          <w:sz w:val="22"/>
          <w:szCs w:val="22"/>
          <w:lang w:val="es-BO"/>
        </w:rPr>
        <w:t>En el presente Contrato no se otorgará anticipo.</w:t>
      </w:r>
    </w:p>
    <w:p w14:paraId="0A9EC8EE" w14:textId="77777777" w:rsidR="00AB116F" w:rsidRPr="00AB116F" w:rsidRDefault="00AB116F" w:rsidP="00AB116F">
      <w:pPr>
        <w:widowControl w:val="0"/>
        <w:autoSpaceDE w:val="0"/>
        <w:autoSpaceDN w:val="0"/>
        <w:adjustRightInd w:val="0"/>
        <w:jc w:val="both"/>
        <w:rPr>
          <w:rFonts w:ascii="Arial" w:eastAsia="Segoe UI" w:hAnsi="Arial" w:cs="Arial"/>
          <w:iCs/>
          <w:sz w:val="22"/>
          <w:szCs w:val="22"/>
          <w:lang w:val="es-BO"/>
        </w:rPr>
      </w:pPr>
    </w:p>
    <w:p w14:paraId="088EF7EE" w14:textId="77777777" w:rsidR="00AB116F" w:rsidRPr="00AB116F" w:rsidRDefault="00AB116F" w:rsidP="00AB116F">
      <w:pPr>
        <w:widowControl w:val="0"/>
        <w:autoSpaceDE w:val="0"/>
        <w:autoSpaceDN w:val="0"/>
        <w:adjustRightInd w:val="0"/>
        <w:spacing w:line="220" w:lineRule="atLeast"/>
        <w:jc w:val="both"/>
        <w:rPr>
          <w:rFonts w:ascii="Arial" w:eastAsia="Segoe UI" w:hAnsi="Arial" w:cs="Arial"/>
          <w:b/>
          <w:sz w:val="22"/>
          <w:szCs w:val="22"/>
          <w:lang w:val="es-BO"/>
        </w:rPr>
      </w:pPr>
      <w:r w:rsidRPr="00AB116F">
        <w:rPr>
          <w:rFonts w:ascii="Arial" w:eastAsia="Segoe UI" w:hAnsi="Arial" w:cs="Arial"/>
          <w:b/>
          <w:sz w:val="22"/>
          <w:szCs w:val="22"/>
          <w:lang w:val="es-BO"/>
        </w:rPr>
        <w:t xml:space="preserve">CLÁUSULA DÉCIMA.- (FUNCIONAMIENTO DE MAQUINARIA Y/O EQUIPO) </w:t>
      </w:r>
      <w:r w:rsidRPr="00AB116F">
        <w:rPr>
          <w:rFonts w:ascii="Arial" w:eastAsia="Segoe UI" w:hAnsi="Arial" w:cs="Arial"/>
          <w:sz w:val="22"/>
          <w:szCs w:val="22"/>
          <w:lang w:val="es-BO"/>
        </w:rPr>
        <w:t xml:space="preserve">El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xml:space="preserve"> se obliga a constituir una Garantía de Funcionamiento de Maquinaria y/o Equipo a la orden de</w:t>
      </w:r>
      <w:r w:rsidRPr="00AB116F">
        <w:rPr>
          <w:rFonts w:ascii="Arial" w:eastAsia="Segoe UI" w:hAnsi="Arial" w:cs="Arial"/>
          <w:i/>
          <w:sz w:val="22"/>
          <w:szCs w:val="22"/>
          <w:lang w:val="es-BO"/>
        </w:rPr>
        <w:t xml:space="preserve"> </w:t>
      </w:r>
      <w:r w:rsidRPr="00AB116F">
        <w:rPr>
          <w:rFonts w:ascii="Arial" w:eastAsia="Segoe UI" w:hAnsi="Arial" w:cs="Arial"/>
          <w:sz w:val="22"/>
          <w:szCs w:val="22"/>
          <w:lang w:val="es-BO"/>
        </w:rPr>
        <w:t>la</w:t>
      </w:r>
      <w:r w:rsidRPr="00AB116F">
        <w:rPr>
          <w:rFonts w:ascii="Arial" w:eastAsia="Segoe UI" w:hAnsi="Arial" w:cs="Arial"/>
          <w:b/>
          <w:sz w:val="22"/>
          <w:szCs w:val="22"/>
          <w:lang w:val="es-BO"/>
        </w:rPr>
        <w:t xml:space="preserve"> ENTIDAD,</w:t>
      </w:r>
      <w:r w:rsidRPr="00AB116F">
        <w:rPr>
          <w:rFonts w:ascii="Arial" w:eastAsia="Segoe UI" w:hAnsi="Arial" w:cs="Arial"/>
          <w:b/>
          <w:i/>
          <w:sz w:val="22"/>
          <w:szCs w:val="22"/>
          <w:lang w:val="es-BO"/>
        </w:rPr>
        <w:t xml:space="preserve"> </w:t>
      </w:r>
      <w:r w:rsidRPr="00AB116F">
        <w:rPr>
          <w:rFonts w:ascii="Arial" w:eastAsia="Segoe UI" w:hAnsi="Arial" w:cs="Arial"/>
          <w:sz w:val="22"/>
          <w:szCs w:val="22"/>
          <w:lang w:val="es-BO"/>
        </w:rPr>
        <w:t xml:space="preserve">cuando se efectivice la recepción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sz w:val="22"/>
          <w:szCs w:val="22"/>
          <w:lang w:val="es-BO"/>
        </w:rPr>
        <w:t>objeto del presente Contrato, que</w:t>
      </w:r>
      <w:r w:rsidRPr="00AB116F">
        <w:rPr>
          <w:rFonts w:ascii="Arial" w:eastAsia="Segoe UI" w:hAnsi="Arial" w:cs="Arial"/>
          <w:b/>
          <w:sz w:val="22"/>
          <w:szCs w:val="22"/>
          <w:lang w:val="es-BO"/>
        </w:rPr>
        <w:t xml:space="preserve"> </w:t>
      </w:r>
      <w:r w:rsidRPr="00AB116F">
        <w:rPr>
          <w:rFonts w:ascii="Arial" w:eastAsia="Segoe UI" w:hAnsi="Arial" w:cs="Arial"/>
          <w:sz w:val="22"/>
          <w:szCs w:val="22"/>
          <w:lang w:val="es-BO"/>
        </w:rPr>
        <w:t xml:space="preserve">garantizará el correcto funcionamiento y/o mantenimiento de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BIEN</w:t>
      </w:r>
      <w:r w:rsidRPr="00AB116F">
        <w:rPr>
          <w:rFonts w:ascii="Arial" w:eastAsia="Segoe UI" w:hAnsi="Arial" w:cs="Arial"/>
          <w:b/>
          <w:sz w:val="22"/>
          <w:szCs w:val="22"/>
          <w:lang w:val="es-BO"/>
        </w:rPr>
        <w:t xml:space="preserve"> </w:t>
      </w:r>
      <w:r w:rsidRPr="00AB116F">
        <w:rPr>
          <w:rFonts w:ascii="Arial" w:eastAsia="Segoe UI" w:hAnsi="Arial" w:cs="Arial"/>
          <w:sz w:val="22"/>
          <w:szCs w:val="22"/>
          <w:lang w:val="es-BO"/>
        </w:rPr>
        <w:t>objeto del presente Contrato. El monto de la garantía será del uno punto cinco por ciento (1.5%) del monto del contrato.</w:t>
      </w:r>
    </w:p>
    <w:p w14:paraId="6FCA120A" w14:textId="77777777" w:rsidR="00AB116F" w:rsidRPr="00AB116F" w:rsidRDefault="00AB116F" w:rsidP="00AB116F">
      <w:pPr>
        <w:jc w:val="both"/>
        <w:rPr>
          <w:rFonts w:ascii="Arial" w:eastAsia="Segoe UI" w:hAnsi="Arial" w:cs="Arial"/>
          <w:sz w:val="22"/>
          <w:szCs w:val="22"/>
          <w:lang w:val="es-BO"/>
        </w:rPr>
      </w:pPr>
    </w:p>
    <w:p w14:paraId="36230CC2"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La vigencia de la garantía, será de tres (3) años computable a partir de la fecha de emisión del Acta Recepción satisfactoria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BIEN</w:t>
      </w:r>
      <w:r w:rsidRPr="00AB116F">
        <w:rPr>
          <w:rFonts w:ascii="Arial" w:eastAsia="Segoe UI" w:hAnsi="Arial" w:cs="Arial"/>
          <w:sz w:val="22"/>
          <w:szCs w:val="22"/>
          <w:lang w:val="es-BO"/>
        </w:rPr>
        <w:t>.</w:t>
      </w:r>
    </w:p>
    <w:p w14:paraId="79AD4384" w14:textId="77777777" w:rsidR="00AB116F" w:rsidRPr="00AB116F" w:rsidRDefault="00AB116F" w:rsidP="00AB116F">
      <w:pPr>
        <w:jc w:val="both"/>
        <w:rPr>
          <w:rFonts w:ascii="Arial" w:eastAsia="Segoe UI" w:hAnsi="Arial" w:cs="Arial"/>
          <w:sz w:val="22"/>
          <w:szCs w:val="22"/>
          <w:lang w:val="es-BO"/>
        </w:rPr>
      </w:pPr>
    </w:p>
    <w:p w14:paraId="07042561"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El importe de la Garantía de Funcionamiento de Maquinaria y/o Equipo podrá ser cobrado a favor de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en caso de que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sz w:val="22"/>
          <w:szCs w:val="22"/>
          <w:lang w:val="es-BO"/>
        </w:rPr>
        <w:t xml:space="preserve">adquirido, no presenten buen funcionamiento y/o el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xml:space="preserve"> dentro del plazo de dicha garantía, no hubiese efectuado:</w:t>
      </w:r>
    </w:p>
    <w:p w14:paraId="451AA89E" w14:textId="77777777" w:rsidR="00AB116F" w:rsidRPr="00AB116F" w:rsidRDefault="00AB116F" w:rsidP="00AB116F">
      <w:pPr>
        <w:jc w:val="both"/>
        <w:rPr>
          <w:rFonts w:ascii="Arial" w:eastAsia="Segoe UI" w:hAnsi="Arial" w:cs="Arial"/>
          <w:sz w:val="22"/>
          <w:szCs w:val="22"/>
          <w:lang w:val="es-BO"/>
        </w:rPr>
      </w:pPr>
    </w:p>
    <w:p w14:paraId="2AC39FF3" w14:textId="77777777" w:rsidR="00AB116F" w:rsidRPr="00AB116F" w:rsidRDefault="00AB116F" w:rsidP="00B80559">
      <w:pPr>
        <w:numPr>
          <w:ilvl w:val="0"/>
          <w:numId w:val="57"/>
        </w:numPr>
        <w:jc w:val="both"/>
        <w:rPr>
          <w:rFonts w:ascii="Arial" w:eastAsia="Segoe UI" w:hAnsi="Arial" w:cs="Arial"/>
          <w:sz w:val="22"/>
          <w:szCs w:val="22"/>
          <w:lang w:val="es-BO"/>
        </w:rPr>
      </w:pPr>
      <w:r w:rsidRPr="00AB116F">
        <w:rPr>
          <w:rFonts w:ascii="Arial" w:eastAsia="Segoe UI" w:hAnsi="Arial" w:cs="Arial"/>
          <w:sz w:val="22"/>
          <w:szCs w:val="22"/>
          <w:lang w:val="es-BO"/>
        </w:rPr>
        <w:t>La Asistencia Técnica</w:t>
      </w:r>
    </w:p>
    <w:p w14:paraId="2DDBEBFE" w14:textId="77777777" w:rsidR="00AB116F" w:rsidRPr="00AB116F" w:rsidRDefault="00AB116F" w:rsidP="00B80559">
      <w:pPr>
        <w:numPr>
          <w:ilvl w:val="0"/>
          <w:numId w:val="57"/>
        </w:numPr>
        <w:jc w:val="both"/>
        <w:rPr>
          <w:rFonts w:ascii="Arial" w:eastAsia="Segoe UI" w:hAnsi="Arial" w:cs="Arial"/>
          <w:bCs/>
          <w:color w:val="000000"/>
          <w:sz w:val="22"/>
          <w:szCs w:val="22"/>
          <w:lang w:val="es-BO" w:eastAsia="es-BO"/>
        </w:rPr>
      </w:pPr>
      <w:r w:rsidRPr="00AB116F">
        <w:rPr>
          <w:rFonts w:ascii="Arial" w:eastAsia="Segoe UI" w:hAnsi="Arial" w:cs="Arial"/>
          <w:sz w:val="22"/>
          <w:szCs w:val="22"/>
          <w:lang w:val="es-BO"/>
        </w:rPr>
        <w:t>Reemplazo temporal del</w:t>
      </w:r>
      <w:r w:rsidRPr="00AB116F">
        <w:rPr>
          <w:rFonts w:ascii="Arial" w:eastAsia="Segoe UI" w:hAnsi="Arial" w:cs="Arial"/>
          <w:color w:val="000000"/>
          <w:sz w:val="22"/>
          <w:szCs w:val="22"/>
          <w:lang w:val="es-BO" w:eastAsia="es-BO"/>
        </w:rPr>
        <w:t xml:space="preserve"> </w:t>
      </w:r>
      <w:r w:rsidRPr="00AB116F">
        <w:rPr>
          <w:rFonts w:ascii="Arial" w:eastAsia="Segoe UI" w:hAnsi="Arial" w:cs="Arial"/>
          <w:b/>
          <w:bCs/>
          <w:color w:val="000000"/>
          <w:sz w:val="22"/>
          <w:szCs w:val="22"/>
          <w:lang w:val="es-BO" w:eastAsia="es-BO"/>
        </w:rPr>
        <w:t>BIEN</w:t>
      </w:r>
    </w:p>
    <w:p w14:paraId="68F94A62" w14:textId="77777777" w:rsidR="00AB116F" w:rsidRPr="00AB116F" w:rsidRDefault="00AB116F" w:rsidP="00B80559">
      <w:pPr>
        <w:numPr>
          <w:ilvl w:val="0"/>
          <w:numId w:val="57"/>
        </w:numPr>
        <w:jc w:val="both"/>
        <w:rPr>
          <w:rFonts w:ascii="Arial" w:eastAsia="Segoe UI" w:hAnsi="Arial" w:cs="Arial"/>
          <w:bCs/>
          <w:color w:val="000000"/>
          <w:sz w:val="22"/>
          <w:szCs w:val="22"/>
          <w:lang w:val="es-BO" w:eastAsia="es-BO"/>
        </w:rPr>
      </w:pPr>
      <w:r w:rsidRPr="00AB116F">
        <w:rPr>
          <w:rFonts w:ascii="Arial" w:eastAsia="Segoe UI" w:hAnsi="Arial" w:cs="Arial"/>
          <w:bCs/>
          <w:color w:val="000000"/>
          <w:sz w:val="22"/>
          <w:szCs w:val="22"/>
          <w:lang w:val="es-BO" w:eastAsia="es-BO"/>
        </w:rPr>
        <w:t>Provisión de repuestos</w:t>
      </w:r>
    </w:p>
    <w:p w14:paraId="3EA78D02" w14:textId="77777777" w:rsidR="00AB116F" w:rsidRPr="00AB116F" w:rsidRDefault="00AB116F" w:rsidP="00B80559">
      <w:pPr>
        <w:numPr>
          <w:ilvl w:val="0"/>
          <w:numId w:val="57"/>
        </w:numPr>
        <w:jc w:val="both"/>
        <w:rPr>
          <w:rFonts w:ascii="Arial" w:eastAsia="Segoe UI" w:hAnsi="Arial" w:cs="Arial"/>
          <w:bCs/>
          <w:color w:val="000000"/>
          <w:sz w:val="22"/>
          <w:szCs w:val="22"/>
          <w:lang w:val="es-BO" w:eastAsia="es-BO"/>
        </w:rPr>
      </w:pPr>
      <w:r w:rsidRPr="00AB116F">
        <w:rPr>
          <w:rFonts w:ascii="Arial" w:eastAsia="Segoe UI" w:hAnsi="Arial" w:cs="Arial"/>
          <w:bCs/>
          <w:color w:val="000000"/>
          <w:sz w:val="22"/>
          <w:szCs w:val="22"/>
          <w:lang w:val="es-BO" w:eastAsia="es-BO"/>
        </w:rPr>
        <w:t xml:space="preserve">Cambio definitivo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BIEN</w:t>
      </w:r>
    </w:p>
    <w:p w14:paraId="3CD965C9" w14:textId="77777777" w:rsidR="00AB116F" w:rsidRPr="00AB116F" w:rsidRDefault="00AB116F" w:rsidP="00B80559">
      <w:pPr>
        <w:numPr>
          <w:ilvl w:val="0"/>
          <w:numId w:val="57"/>
        </w:numPr>
        <w:jc w:val="both"/>
        <w:rPr>
          <w:rFonts w:ascii="Arial" w:eastAsia="Segoe UI" w:hAnsi="Arial" w:cs="Arial"/>
          <w:bCs/>
          <w:color w:val="000000"/>
          <w:sz w:val="22"/>
          <w:szCs w:val="22"/>
          <w:lang w:val="es-BO" w:eastAsia="es-BO"/>
        </w:rPr>
      </w:pPr>
      <w:r w:rsidRPr="00AB116F">
        <w:rPr>
          <w:rFonts w:ascii="Arial" w:eastAsia="Segoe UI" w:hAnsi="Arial" w:cs="Arial"/>
          <w:bCs/>
          <w:color w:val="000000"/>
          <w:sz w:val="22"/>
          <w:szCs w:val="22"/>
          <w:lang w:val="es-BO" w:eastAsia="es-BO"/>
        </w:rPr>
        <w:t>Mantenimiento Preventivo</w:t>
      </w:r>
    </w:p>
    <w:p w14:paraId="7B22A49C" w14:textId="77777777" w:rsidR="00AB116F" w:rsidRPr="00AB116F" w:rsidRDefault="00AB116F" w:rsidP="00B80559">
      <w:pPr>
        <w:numPr>
          <w:ilvl w:val="0"/>
          <w:numId w:val="57"/>
        </w:numPr>
        <w:jc w:val="both"/>
        <w:rPr>
          <w:rFonts w:ascii="Arial" w:eastAsia="Segoe UI" w:hAnsi="Arial" w:cs="Arial"/>
          <w:b/>
          <w:i/>
          <w:sz w:val="22"/>
          <w:szCs w:val="22"/>
          <w:lang w:val="es-BO"/>
        </w:rPr>
      </w:pPr>
      <w:r w:rsidRPr="00AB116F">
        <w:rPr>
          <w:rFonts w:ascii="Arial" w:eastAsia="Segoe UI" w:hAnsi="Arial" w:cs="Arial"/>
          <w:bCs/>
          <w:color w:val="000000"/>
          <w:sz w:val="22"/>
          <w:szCs w:val="22"/>
          <w:lang w:val="es-BO" w:eastAsia="es-BO"/>
        </w:rPr>
        <w:t>Altura sobre el nivel del mar</w:t>
      </w:r>
      <w:r w:rsidRPr="00AB116F">
        <w:rPr>
          <w:rFonts w:ascii="Arial" w:eastAsia="Segoe UI" w:hAnsi="Arial" w:cs="Arial"/>
          <w:sz w:val="22"/>
          <w:szCs w:val="22"/>
          <w:lang w:val="es-BO"/>
        </w:rPr>
        <w:t xml:space="preserve"> </w:t>
      </w:r>
    </w:p>
    <w:p w14:paraId="7B11F7A5" w14:textId="77777777" w:rsidR="00AB116F" w:rsidRPr="00AB116F" w:rsidRDefault="00AB116F" w:rsidP="00AB116F">
      <w:pPr>
        <w:ind w:left="720"/>
        <w:jc w:val="both"/>
        <w:rPr>
          <w:rFonts w:ascii="Arial" w:eastAsia="Segoe UI" w:hAnsi="Arial" w:cs="Arial"/>
          <w:b/>
          <w:i/>
          <w:sz w:val="22"/>
          <w:szCs w:val="22"/>
          <w:lang w:val="es-BO"/>
        </w:rPr>
      </w:pPr>
    </w:p>
    <w:p w14:paraId="7B566242"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Si dentro del plazo previsto por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sz w:val="22"/>
          <w:szCs w:val="22"/>
          <w:lang w:val="es-BO"/>
        </w:rPr>
        <w:t>objeto del presente Contrato, no presentaran fallas en su funcionamiento y tuvieran el mantenimiento adecuado, dicha garantía será devuelta.</w:t>
      </w:r>
    </w:p>
    <w:p w14:paraId="3C047EC7" w14:textId="77777777" w:rsidR="00AB116F" w:rsidRPr="00AB116F" w:rsidRDefault="00AB116F" w:rsidP="00AB116F">
      <w:pPr>
        <w:jc w:val="both"/>
        <w:rPr>
          <w:rFonts w:ascii="Arial" w:eastAsia="Segoe UI" w:hAnsi="Arial" w:cs="Arial"/>
          <w:sz w:val="22"/>
          <w:szCs w:val="22"/>
          <w:lang w:val="es-BO"/>
        </w:rPr>
      </w:pPr>
    </w:p>
    <w:p w14:paraId="13807B6D" w14:textId="77777777" w:rsidR="00AB116F" w:rsidRPr="00AB116F" w:rsidRDefault="00AB116F" w:rsidP="00AB116F">
      <w:pPr>
        <w:jc w:val="both"/>
        <w:rPr>
          <w:rFonts w:ascii="Arial" w:eastAsia="Segoe UI" w:hAnsi="Arial" w:cs="Arial"/>
          <w:b/>
          <w:i/>
          <w:sz w:val="22"/>
          <w:szCs w:val="22"/>
          <w:lang w:val="es-BO"/>
        </w:rPr>
      </w:pPr>
      <w:r w:rsidRPr="00AB116F">
        <w:rPr>
          <w:rFonts w:ascii="Arial" w:eastAsia="Segoe UI" w:hAnsi="Arial" w:cs="Arial"/>
          <w:b/>
          <w:i/>
          <w:sz w:val="22"/>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430BC3FD" w14:textId="77777777" w:rsidR="00AB116F" w:rsidRPr="00AB116F" w:rsidRDefault="00AB116F" w:rsidP="00AB116F">
      <w:pPr>
        <w:jc w:val="both"/>
        <w:rPr>
          <w:rFonts w:ascii="Arial" w:eastAsia="Segoe UI" w:hAnsi="Arial" w:cs="Arial"/>
          <w:b/>
          <w:i/>
          <w:sz w:val="22"/>
          <w:szCs w:val="22"/>
          <w:lang w:val="es-BO"/>
        </w:rPr>
      </w:pPr>
    </w:p>
    <w:p w14:paraId="356A8E03" w14:textId="77777777" w:rsidR="00AB116F" w:rsidRPr="00AB116F" w:rsidRDefault="00AB116F" w:rsidP="00AB116F">
      <w:pPr>
        <w:widowControl w:val="0"/>
        <w:autoSpaceDE w:val="0"/>
        <w:autoSpaceDN w:val="0"/>
        <w:adjustRightInd w:val="0"/>
        <w:spacing w:line="220" w:lineRule="atLeast"/>
        <w:jc w:val="both"/>
        <w:rPr>
          <w:rFonts w:ascii="Arial" w:eastAsia="Segoe UI" w:hAnsi="Arial" w:cs="Arial"/>
          <w:b/>
          <w:sz w:val="22"/>
          <w:szCs w:val="22"/>
          <w:lang w:val="es-BO"/>
        </w:rPr>
      </w:pPr>
      <w:r w:rsidRPr="00AB116F">
        <w:rPr>
          <w:rFonts w:ascii="Arial" w:eastAsia="Segoe UI" w:hAnsi="Arial" w:cs="Arial"/>
          <w:sz w:val="22"/>
          <w:szCs w:val="22"/>
          <w:lang w:val="es-BO"/>
        </w:rPr>
        <w:t xml:space="preserve">El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xml:space="preserve"> acepta expresamente, que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realizará la retención cuando se efectivice una recepción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sz w:val="22"/>
          <w:szCs w:val="22"/>
          <w:lang w:val="es-BO"/>
        </w:rPr>
        <w:t>objeto del presente Contrato, en calidad de Garantía de Funcionamiento de Maquinaria y/o Equipo que avalará el correcto funcionamiento y/o mantenimiento de los mismos. El monto de la retención será del uno punto cinco por ciento (1.5%) del monto del contrato.</w:t>
      </w:r>
    </w:p>
    <w:p w14:paraId="53D6DF68" w14:textId="77777777" w:rsidR="00AB116F" w:rsidRPr="00AB116F" w:rsidRDefault="00AB116F" w:rsidP="00AB116F">
      <w:pPr>
        <w:jc w:val="both"/>
        <w:rPr>
          <w:rFonts w:ascii="Arial" w:eastAsia="Segoe UI" w:hAnsi="Arial" w:cs="Arial"/>
          <w:sz w:val="22"/>
          <w:szCs w:val="22"/>
          <w:lang w:val="es-BO"/>
        </w:rPr>
      </w:pPr>
    </w:p>
    <w:p w14:paraId="75457C35"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La cobertura de la retención será de tres (3) años computable a partir de la fecha de emisión del Acta Recepción satisfactoria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BIEN</w:t>
      </w:r>
      <w:r w:rsidRPr="00AB116F">
        <w:rPr>
          <w:rFonts w:ascii="Arial" w:eastAsia="Segoe UI" w:hAnsi="Arial" w:cs="Arial"/>
          <w:sz w:val="22"/>
          <w:szCs w:val="22"/>
          <w:lang w:val="es-BO"/>
        </w:rPr>
        <w:t>.</w:t>
      </w:r>
    </w:p>
    <w:p w14:paraId="05BAFEE2" w14:textId="77777777" w:rsidR="00AB116F" w:rsidRPr="00AB116F" w:rsidRDefault="00AB116F" w:rsidP="00AB116F">
      <w:pPr>
        <w:jc w:val="both"/>
        <w:rPr>
          <w:rFonts w:ascii="Arial" w:eastAsia="Segoe UI" w:hAnsi="Arial" w:cs="Arial"/>
          <w:sz w:val="22"/>
          <w:szCs w:val="22"/>
          <w:lang w:val="es-BO"/>
        </w:rPr>
      </w:pPr>
    </w:p>
    <w:p w14:paraId="71D0E0DE"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El importe de esta retención podrá ser efectivizado en favor de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en caso de que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sz w:val="22"/>
          <w:szCs w:val="22"/>
          <w:lang w:val="es-BO"/>
        </w:rPr>
        <w:t xml:space="preserve">adquirido, no presenten buen funcionamiento y/o el </w:t>
      </w:r>
      <w:r w:rsidRPr="00AB116F">
        <w:rPr>
          <w:rFonts w:ascii="Arial" w:eastAsia="Segoe UI" w:hAnsi="Arial" w:cs="Arial"/>
          <w:b/>
          <w:sz w:val="22"/>
          <w:szCs w:val="22"/>
          <w:lang w:val="es-BO"/>
        </w:rPr>
        <w:t xml:space="preserve">PROVEEDOR </w:t>
      </w:r>
      <w:r w:rsidRPr="00AB116F">
        <w:rPr>
          <w:rFonts w:ascii="Arial" w:eastAsia="Segoe UI" w:hAnsi="Arial" w:cs="Arial"/>
          <w:sz w:val="22"/>
          <w:szCs w:val="22"/>
          <w:lang w:val="es-BO"/>
        </w:rPr>
        <w:t>no hubiese efectuado:</w:t>
      </w:r>
    </w:p>
    <w:p w14:paraId="754F8A66" w14:textId="77777777" w:rsidR="00AB116F" w:rsidRPr="00AB116F" w:rsidRDefault="00AB116F" w:rsidP="00AB116F">
      <w:pPr>
        <w:jc w:val="both"/>
        <w:rPr>
          <w:rFonts w:ascii="Arial" w:eastAsia="Segoe UI" w:hAnsi="Arial" w:cs="Arial"/>
          <w:sz w:val="22"/>
          <w:szCs w:val="22"/>
          <w:lang w:val="es-BO"/>
        </w:rPr>
      </w:pPr>
    </w:p>
    <w:p w14:paraId="077D5EAC" w14:textId="77777777" w:rsidR="00AB116F" w:rsidRPr="00AB116F" w:rsidRDefault="00AB116F" w:rsidP="00B80559">
      <w:pPr>
        <w:numPr>
          <w:ilvl w:val="0"/>
          <w:numId w:val="58"/>
        </w:numPr>
        <w:jc w:val="both"/>
        <w:rPr>
          <w:rFonts w:ascii="Arial" w:eastAsia="Segoe UI" w:hAnsi="Arial" w:cs="Arial"/>
          <w:sz w:val="22"/>
          <w:szCs w:val="22"/>
          <w:lang w:val="es-BO"/>
        </w:rPr>
      </w:pPr>
      <w:r w:rsidRPr="00AB116F">
        <w:rPr>
          <w:rFonts w:ascii="Arial" w:eastAsia="Segoe UI" w:hAnsi="Arial" w:cs="Arial"/>
          <w:sz w:val="22"/>
          <w:szCs w:val="22"/>
          <w:lang w:val="es-BO"/>
        </w:rPr>
        <w:t>La Asistencia Técnica</w:t>
      </w:r>
    </w:p>
    <w:p w14:paraId="6FA5AA73" w14:textId="77777777" w:rsidR="00AB116F" w:rsidRPr="00AB116F" w:rsidRDefault="00AB116F" w:rsidP="00B80559">
      <w:pPr>
        <w:numPr>
          <w:ilvl w:val="0"/>
          <w:numId w:val="57"/>
        </w:numPr>
        <w:jc w:val="both"/>
        <w:rPr>
          <w:rFonts w:ascii="Arial" w:eastAsia="Segoe UI" w:hAnsi="Arial" w:cs="Arial"/>
          <w:bCs/>
          <w:color w:val="000000"/>
          <w:sz w:val="22"/>
          <w:szCs w:val="22"/>
          <w:lang w:val="es-BO" w:eastAsia="es-BO"/>
        </w:rPr>
      </w:pPr>
      <w:r w:rsidRPr="00AB116F">
        <w:rPr>
          <w:rFonts w:ascii="Arial" w:eastAsia="Segoe UI" w:hAnsi="Arial" w:cs="Arial"/>
          <w:sz w:val="22"/>
          <w:szCs w:val="22"/>
          <w:lang w:val="es-BO"/>
        </w:rPr>
        <w:t>Reemplazo temporal del</w:t>
      </w:r>
      <w:r w:rsidRPr="00AB116F">
        <w:rPr>
          <w:rFonts w:ascii="Arial" w:eastAsia="Segoe UI" w:hAnsi="Arial" w:cs="Arial"/>
          <w:color w:val="000000"/>
          <w:sz w:val="22"/>
          <w:szCs w:val="22"/>
          <w:lang w:val="es-BO" w:eastAsia="es-BO"/>
        </w:rPr>
        <w:t xml:space="preserve"> </w:t>
      </w:r>
      <w:r w:rsidRPr="00AB116F">
        <w:rPr>
          <w:rFonts w:ascii="Arial" w:eastAsia="Segoe UI" w:hAnsi="Arial" w:cs="Arial"/>
          <w:b/>
          <w:bCs/>
          <w:color w:val="000000"/>
          <w:sz w:val="22"/>
          <w:szCs w:val="22"/>
          <w:lang w:val="es-BO" w:eastAsia="es-BO"/>
        </w:rPr>
        <w:t>BIEN</w:t>
      </w:r>
    </w:p>
    <w:p w14:paraId="4188DFEF" w14:textId="77777777" w:rsidR="00AB116F" w:rsidRPr="00AB116F" w:rsidRDefault="00AB116F" w:rsidP="00B80559">
      <w:pPr>
        <w:numPr>
          <w:ilvl w:val="0"/>
          <w:numId w:val="57"/>
        </w:numPr>
        <w:jc w:val="both"/>
        <w:rPr>
          <w:rFonts w:ascii="Arial" w:eastAsia="Segoe UI" w:hAnsi="Arial" w:cs="Arial"/>
          <w:bCs/>
          <w:color w:val="000000"/>
          <w:sz w:val="22"/>
          <w:szCs w:val="22"/>
          <w:lang w:val="es-BO" w:eastAsia="es-BO"/>
        </w:rPr>
      </w:pPr>
      <w:r w:rsidRPr="00AB116F">
        <w:rPr>
          <w:rFonts w:ascii="Arial" w:eastAsia="Segoe UI" w:hAnsi="Arial" w:cs="Arial"/>
          <w:bCs/>
          <w:color w:val="000000"/>
          <w:sz w:val="22"/>
          <w:szCs w:val="22"/>
          <w:lang w:val="es-BO" w:eastAsia="es-BO"/>
        </w:rPr>
        <w:t>Provisión de repuestos</w:t>
      </w:r>
    </w:p>
    <w:p w14:paraId="3B03ABDE" w14:textId="77777777" w:rsidR="00AB116F" w:rsidRPr="00AB116F" w:rsidRDefault="00AB116F" w:rsidP="00B80559">
      <w:pPr>
        <w:numPr>
          <w:ilvl w:val="0"/>
          <w:numId w:val="57"/>
        </w:numPr>
        <w:jc w:val="both"/>
        <w:rPr>
          <w:rFonts w:ascii="Arial" w:eastAsia="Segoe UI" w:hAnsi="Arial" w:cs="Arial"/>
          <w:bCs/>
          <w:color w:val="000000"/>
          <w:sz w:val="22"/>
          <w:szCs w:val="22"/>
          <w:lang w:val="es-BO" w:eastAsia="es-BO"/>
        </w:rPr>
      </w:pPr>
      <w:r w:rsidRPr="00AB116F">
        <w:rPr>
          <w:rFonts w:ascii="Arial" w:eastAsia="Segoe UI" w:hAnsi="Arial" w:cs="Arial"/>
          <w:bCs/>
          <w:color w:val="000000"/>
          <w:sz w:val="22"/>
          <w:szCs w:val="22"/>
          <w:lang w:val="es-BO" w:eastAsia="es-BO"/>
        </w:rPr>
        <w:t xml:space="preserve">Cambio definitivo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BIEN</w:t>
      </w:r>
    </w:p>
    <w:p w14:paraId="16E52789" w14:textId="77777777" w:rsidR="00AB116F" w:rsidRPr="00AB116F" w:rsidRDefault="00AB116F" w:rsidP="00B80559">
      <w:pPr>
        <w:numPr>
          <w:ilvl w:val="0"/>
          <w:numId w:val="57"/>
        </w:numPr>
        <w:jc w:val="both"/>
        <w:rPr>
          <w:rFonts w:ascii="Arial" w:eastAsia="Segoe UI" w:hAnsi="Arial" w:cs="Arial"/>
          <w:bCs/>
          <w:color w:val="000000"/>
          <w:sz w:val="22"/>
          <w:szCs w:val="22"/>
          <w:lang w:val="es-BO" w:eastAsia="es-BO"/>
        </w:rPr>
      </w:pPr>
      <w:r w:rsidRPr="00AB116F">
        <w:rPr>
          <w:rFonts w:ascii="Arial" w:eastAsia="Segoe UI" w:hAnsi="Arial" w:cs="Arial"/>
          <w:bCs/>
          <w:color w:val="000000"/>
          <w:sz w:val="22"/>
          <w:szCs w:val="22"/>
          <w:lang w:val="es-BO" w:eastAsia="es-BO"/>
        </w:rPr>
        <w:t>Mantenimiento Preventivo</w:t>
      </w:r>
    </w:p>
    <w:p w14:paraId="702A7BF9" w14:textId="77777777" w:rsidR="00AB116F" w:rsidRPr="00AB116F" w:rsidRDefault="00AB116F" w:rsidP="00B80559">
      <w:pPr>
        <w:numPr>
          <w:ilvl w:val="0"/>
          <w:numId w:val="57"/>
        </w:numPr>
        <w:jc w:val="both"/>
        <w:rPr>
          <w:rFonts w:ascii="Arial" w:eastAsia="Segoe UI" w:hAnsi="Arial" w:cs="Arial"/>
          <w:b/>
          <w:i/>
          <w:sz w:val="22"/>
          <w:szCs w:val="22"/>
          <w:lang w:val="es-BO"/>
        </w:rPr>
      </w:pPr>
      <w:r w:rsidRPr="00AB116F">
        <w:rPr>
          <w:rFonts w:ascii="Arial" w:eastAsia="Segoe UI" w:hAnsi="Arial" w:cs="Arial"/>
          <w:bCs/>
          <w:color w:val="000000"/>
          <w:sz w:val="22"/>
          <w:szCs w:val="22"/>
          <w:lang w:val="es-BO" w:eastAsia="es-BO"/>
        </w:rPr>
        <w:t>Altura sobre el nivel del mar</w:t>
      </w:r>
      <w:r w:rsidRPr="00AB116F">
        <w:rPr>
          <w:rFonts w:ascii="Arial" w:eastAsia="Segoe UI" w:hAnsi="Arial" w:cs="Arial"/>
          <w:sz w:val="22"/>
          <w:szCs w:val="22"/>
          <w:lang w:val="es-BO"/>
        </w:rPr>
        <w:t xml:space="preserve"> </w:t>
      </w:r>
    </w:p>
    <w:p w14:paraId="28E2EB0E"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 </w:t>
      </w:r>
    </w:p>
    <w:p w14:paraId="24604BA2"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Si dentro del plazo previsto por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w:t>
      </w:r>
      <w:r w:rsidRPr="00AB116F">
        <w:rPr>
          <w:rFonts w:ascii="Arial" w:eastAsia="Segoe UI" w:hAnsi="Arial" w:cs="Arial"/>
          <w:color w:val="000000"/>
          <w:sz w:val="22"/>
          <w:szCs w:val="22"/>
          <w:lang w:val="es-BO" w:eastAsia="es-BO"/>
        </w:rPr>
        <w:t xml:space="preserve">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sz w:val="22"/>
          <w:szCs w:val="22"/>
          <w:lang w:val="es-BO"/>
        </w:rPr>
        <w:t>objeto del presente contrato, no presentaran fallas en su funcionamiento y tuvieran el mantenimiento adecuado, dicha retención será devuelta una vez concluido el plazo establecido.</w:t>
      </w:r>
    </w:p>
    <w:p w14:paraId="1D424DA3" w14:textId="77777777" w:rsidR="00AB116F" w:rsidRPr="00AB116F" w:rsidRDefault="00AB116F" w:rsidP="00AB116F">
      <w:pPr>
        <w:widowControl w:val="0"/>
        <w:autoSpaceDE w:val="0"/>
        <w:autoSpaceDN w:val="0"/>
        <w:adjustRightInd w:val="0"/>
        <w:jc w:val="both"/>
        <w:rPr>
          <w:rFonts w:ascii="Arial" w:eastAsia="Segoe UI" w:hAnsi="Arial" w:cs="Arial"/>
          <w:b/>
          <w:sz w:val="22"/>
          <w:szCs w:val="22"/>
          <w:lang w:val="es-BO"/>
        </w:rPr>
      </w:pPr>
    </w:p>
    <w:p w14:paraId="13A91A25" w14:textId="77777777" w:rsidR="00AB116F" w:rsidRPr="00AB116F" w:rsidRDefault="00AB116F" w:rsidP="00AB116F">
      <w:pPr>
        <w:widowControl w:val="0"/>
        <w:jc w:val="both"/>
        <w:rPr>
          <w:rFonts w:ascii="Arial" w:eastAsia="Segoe UI" w:hAnsi="Arial" w:cs="Arial"/>
          <w:b/>
          <w:i/>
          <w:sz w:val="22"/>
          <w:szCs w:val="22"/>
          <w:lang w:val="es-BO"/>
        </w:rPr>
      </w:pPr>
      <w:r w:rsidRPr="00AB116F">
        <w:rPr>
          <w:rFonts w:ascii="Arial" w:eastAsia="Segoe UI" w:hAnsi="Arial" w:cs="Arial"/>
          <w:b/>
          <w:sz w:val="22"/>
          <w:szCs w:val="22"/>
          <w:lang w:val="es-BO"/>
        </w:rPr>
        <w:t xml:space="preserve">CLÁUSULA DÉCIMA PRIMERA.- (PLAZO DE ENTREGA) </w:t>
      </w:r>
      <w:r w:rsidRPr="00AB116F">
        <w:rPr>
          <w:rFonts w:ascii="Arial" w:eastAsia="Segoe UI" w:hAnsi="Arial" w:cs="Arial"/>
          <w:sz w:val="22"/>
          <w:szCs w:val="22"/>
          <w:lang w:val="es-BO"/>
        </w:rPr>
        <w:t xml:space="preserve">El </w:t>
      </w:r>
      <w:r w:rsidRPr="00AB116F">
        <w:rPr>
          <w:rFonts w:ascii="Arial" w:eastAsia="Segoe UI" w:hAnsi="Arial" w:cs="Arial"/>
          <w:b/>
          <w:bCs/>
          <w:sz w:val="22"/>
          <w:szCs w:val="22"/>
          <w:lang w:val="es-BO"/>
        </w:rPr>
        <w:t xml:space="preserve">PROVEEDOR </w:t>
      </w:r>
      <w:r w:rsidRPr="00AB116F">
        <w:rPr>
          <w:rFonts w:ascii="Arial" w:eastAsia="Segoe UI" w:hAnsi="Arial" w:cs="Arial"/>
          <w:sz w:val="22"/>
          <w:szCs w:val="22"/>
          <w:lang w:val="es-BO"/>
        </w:rPr>
        <w:t xml:space="preserve">entregará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BIEN</w:t>
      </w:r>
      <w:r w:rsidRPr="00AB116F">
        <w:rPr>
          <w:rFonts w:ascii="Arial" w:eastAsia="Segoe UI" w:hAnsi="Arial" w:cs="Arial"/>
          <w:sz w:val="22"/>
          <w:szCs w:val="22"/>
          <w:lang w:val="es-BO"/>
        </w:rPr>
        <w:t xml:space="preserve"> en estricto apego a la propuesta adjudicada, en el plazo de: veinte (20)</w:t>
      </w:r>
      <w:r w:rsidRPr="00AB116F">
        <w:rPr>
          <w:rFonts w:ascii="Arial" w:eastAsia="Segoe UI" w:hAnsi="Arial" w:cs="Arial"/>
          <w:b/>
          <w:i/>
          <w:sz w:val="22"/>
          <w:szCs w:val="22"/>
          <w:lang w:val="es-BO"/>
        </w:rPr>
        <w:t xml:space="preserve"> </w:t>
      </w:r>
      <w:r w:rsidRPr="00AB116F">
        <w:rPr>
          <w:rFonts w:ascii="Arial" w:eastAsia="Segoe UI" w:hAnsi="Arial" w:cs="Arial"/>
          <w:sz w:val="22"/>
          <w:szCs w:val="22"/>
          <w:lang w:val="es-BO"/>
        </w:rPr>
        <w:t xml:space="preserve">días calendario. </w:t>
      </w:r>
    </w:p>
    <w:p w14:paraId="595CAC32" w14:textId="77777777" w:rsidR="00AB116F" w:rsidRPr="00AB116F" w:rsidRDefault="00AB116F" w:rsidP="00AB116F">
      <w:pPr>
        <w:widowControl w:val="0"/>
        <w:jc w:val="both"/>
        <w:rPr>
          <w:rFonts w:ascii="Arial" w:eastAsia="Segoe UI" w:hAnsi="Arial" w:cs="Arial"/>
          <w:i/>
          <w:sz w:val="22"/>
          <w:szCs w:val="22"/>
          <w:lang w:val="es-BO"/>
        </w:rPr>
      </w:pPr>
      <w:r w:rsidRPr="00AB116F">
        <w:rPr>
          <w:rFonts w:ascii="Arial" w:eastAsia="Segoe UI" w:hAnsi="Arial" w:cs="Arial"/>
          <w:i/>
          <w:sz w:val="22"/>
          <w:szCs w:val="22"/>
          <w:lang w:val="es-BO"/>
        </w:rPr>
        <w:t xml:space="preserve"> </w:t>
      </w:r>
    </w:p>
    <w:p w14:paraId="5346E131" w14:textId="77777777" w:rsidR="00AB116F" w:rsidRPr="00AB116F" w:rsidRDefault="00AB116F" w:rsidP="00AB116F">
      <w:pPr>
        <w:widowControl w:val="0"/>
        <w:jc w:val="both"/>
        <w:rPr>
          <w:rFonts w:ascii="Arial" w:eastAsia="Segoe UI" w:hAnsi="Arial" w:cs="Arial"/>
          <w:i/>
          <w:sz w:val="22"/>
          <w:szCs w:val="22"/>
          <w:lang w:val="es-BO"/>
        </w:rPr>
      </w:pPr>
      <w:r w:rsidRPr="00AB116F">
        <w:rPr>
          <w:rFonts w:ascii="Arial" w:eastAsia="Segoe UI" w:hAnsi="Arial" w:cs="Arial"/>
          <w:sz w:val="22"/>
          <w:szCs w:val="22"/>
          <w:lang w:val="es-BO"/>
        </w:rPr>
        <w:t xml:space="preserve">El  plazo  de entrega señalado precedentemente será computado a partir del día siguiente de la suscripción del contrato. </w:t>
      </w:r>
    </w:p>
    <w:p w14:paraId="6139E546" w14:textId="77777777" w:rsidR="00AB116F" w:rsidRPr="00AB116F" w:rsidRDefault="00AB116F" w:rsidP="00AB116F">
      <w:pPr>
        <w:widowControl w:val="0"/>
        <w:jc w:val="both"/>
        <w:rPr>
          <w:rFonts w:ascii="Arial" w:eastAsia="Segoe UI" w:hAnsi="Arial" w:cs="Arial"/>
          <w:sz w:val="22"/>
          <w:szCs w:val="22"/>
          <w:lang w:val="es-BO"/>
        </w:rPr>
      </w:pPr>
    </w:p>
    <w:p w14:paraId="051D8B6B"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t xml:space="preserve">El plazo de entrega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BIEN</w:t>
      </w:r>
      <w:r w:rsidRPr="00AB116F">
        <w:rPr>
          <w:rFonts w:ascii="Arial" w:eastAsia="Segoe UI" w:hAnsi="Arial" w:cs="Arial"/>
          <w:sz w:val="22"/>
          <w:szCs w:val="22"/>
          <w:lang w:val="es-BO"/>
        </w:rPr>
        <w:t>, establecido en la presente Cláusula, podrá ser ampliado cuando:</w:t>
      </w:r>
    </w:p>
    <w:p w14:paraId="597A4B4E" w14:textId="77777777" w:rsidR="00AB116F" w:rsidRPr="00AB116F" w:rsidRDefault="00AB116F" w:rsidP="00AB116F">
      <w:pPr>
        <w:widowControl w:val="0"/>
        <w:jc w:val="both"/>
        <w:rPr>
          <w:rFonts w:ascii="Arial" w:eastAsia="Segoe UI" w:hAnsi="Arial" w:cs="Arial"/>
          <w:sz w:val="22"/>
          <w:szCs w:val="22"/>
          <w:lang w:val="es-BO"/>
        </w:rPr>
      </w:pPr>
    </w:p>
    <w:p w14:paraId="43A7DB75" w14:textId="77777777" w:rsidR="00AB116F" w:rsidRPr="00AB116F" w:rsidRDefault="00AB116F" w:rsidP="00B80559">
      <w:pPr>
        <w:numPr>
          <w:ilvl w:val="0"/>
          <w:numId w:val="39"/>
        </w:numPr>
        <w:jc w:val="both"/>
        <w:rPr>
          <w:rFonts w:ascii="Arial" w:eastAsia="Segoe UI" w:hAnsi="Arial" w:cs="Arial"/>
          <w:sz w:val="22"/>
          <w:szCs w:val="22"/>
          <w:lang w:val="es-BO"/>
        </w:rPr>
      </w:pPr>
      <w:r w:rsidRPr="00AB116F">
        <w:rPr>
          <w:rFonts w:ascii="Arial" w:eastAsia="Segoe UI" w:hAnsi="Arial" w:cs="Arial"/>
          <w:sz w:val="22"/>
          <w:szCs w:val="22"/>
          <w:lang w:val="es-BO"/>
        </w:rPr>
        <w:t xml:space="preserve">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mediante el procedimiento establecido en este mismo Contrato, incremente la cantidad de los bienes a ser provistos y ello repercuta en el plazo de entrega.</w:t>
      </w:r>
    </w:p>
    <w:p w14:paraId="199AF577" w14:textId="77777777" w:rsidR="00AB116F" w:rsidRPr="00AB116F" w:rsidRDefault="00AB116F" w:rsidP="00B80559">
      <w:pPr>
        <w:numPr>
          <w:ilvl w:val="0"/>
          <w:numId w:val="39"/>
        </w:numPr>
        <w:jc w:val="both"/>
        <w:rPr>
          <w:rFonts w:ascii="Arial" w:eastAsia="Segoe UI" w:hAnsi="Arial" w:cs="Arial"/>
          <w:sz w:val="22"/>
          <w:szCs w:val="22"/>
          <w:lang w:val="es-BO"/>
        </w:rPr>
      </w:pPr>
      <w:r w:rsidRPr="00AB116F">
        <w:rPr>
          <w:rFonts w:ascii="Arial" w:eastAsia="Segoe UI" w:hAnsi="Arial" w:cs="Arial"/>
          <w:sz w:val="22"/>
          <w:szCs w:val="22"/>
          <w:lang w:val="es-BO"/>
        </w:rPr>
        <w:t>Por otras causas previstas para la ejecución del presente Contrato.</w:t>
      </w:r>
    </w:p>
    <w:p w14:paraId="68C7A787" w14:textId="77777777" w:rsidR="00AB116F" w:rsidRPr="00AB116F" w:rsidRDefault="00AB116F" w:rsidP="00AB116F">
      <w:pPr>
        <w:jc w:val="both"/>
        <w:rPr>
          <w:rFonts w:ascii="Arial" w:eastAsia="Segoe UI" w:hAnsi="Arial" w:cs="Arial"/>
          <w:b/>
          <w:sz w:val="22"/>
          <w:szCs w:val="22"/>
        </w:rPr>
      </w:pPr>
    </w:p>
    <w:p w14:paraId="4E72C2F4"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b/>
          <w:sz w:val="22"/>
          <w:szCs w:val="22"/>
        </w:rPr>
        <w:t xml:space="preserve">CLÁUSULA DÉCIMA SEGUNDA.- (LUGAR DE ENTREGA) </w:t>
      </w:r>
      <w:r w:rsidRPr="00AB116F">
        <w:rPr>
          <w:rFonts w:ascii="Arial" w:eastAsia="Segoe UI" w:hAnsi="Arial" w:cs="Arial"/>
          <w:sz w:val="22"/>
          <w:szCs w:val="22"/>
          <w:lang w:val="es-BO"/>
        </w:rPr>
        <w:t xml:space="preserve">El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xml:space="preserve"> realizará la entrega </w:t>
      </w:r>
      <w:r w:rsidRPr="00AB116F">
        <w:rPr>
          <w:rFonts w:ascii="Arial" w:eastAsia="Segoe UI" w:hAnsi="Arial" w:cs="Arial"/>
          <w:color w:val="000000"/>
          <w:sz w:val="22"/>
          <w:szCs w:val="22"/>
          <w:lang w:val="es-BO" w:eastAsia="es-BO"/>
        </w:rPr>
        <w:t xml:space="preserve">del </w:t>
      </w:r>
      <w:r w:rsidRPr="00AB116F">
        <w:rPr>
          <w:rFonts w:ascii="Arial" w:eastAsia="Segoe UI" w:hAnsi="Arial" w:cs="Arial"/>
          <w:b/>
          <w:bCs/>
          <w:color w:val="000000"/>
          <w:sz w:val="22"/>
          <w:szCs w:val="22"/>
          <w:lang w:val="es-BO" w:eastAsia="es-BO"/>
        </w:rPr>
        <w:t xml:space="preserve">BIEN </w:t>
      </w:r>
      <w:r w:rsidRPr="00AB116F">
        <w:rPr>
          <w:rFonts w:ascii="Arial" w:eastAsia="Segoe UI" w:hAnsi="Arial" w:cs="Arial"/>
          <w:bCs/>
          <w:color w:val="000000"/>
          <w:sz w:val="22"/>
          <w:szCs w:val="22"/>
          <w:lang w:val="es-BO" w:eastAsia="es-BO"/>
        </w:rPr>
        <w:t>en  la Unidad de Activos Fijos, en el piso 5 del</w:t>
      </w:r>
      <w:r w:rsidRPr="00AB116F">
        <w:rPr>
          <w:rFonts w:ascii="Arial" w:eastAsia="Segoe UI" w:hAnsi="Arial" w:cs="Arial"/>
          <w:b/>
          <w:bCs/>
          <w:color w:val="000000"/>
          <w:sz w:val="22"/>
          <w:szCs w:val="22"/>
          <w:lang w:val="es-BO" w:eastAsia="es-BO"/>
        </w:rPr>
        <w:t xml:space="preserve"> </w:t>
      </w:r>
      <w:r w:rsidRPr="00AB116F">
        <w:rPr>
          <w:rFonts w:ascii="Arial" w:eastAsia="Segoe UI" w:hAnsi="Arial" w:cs="Arial"/>
          <w:sz w:val="22"/>
          <w:szCs w:val="22"/>
          <w:lang w:val="es-BO"/>
        </w:rPr>
        <w:t>Edificio Principal ubicado en la calle Ayacucho esquina calle Mercado s/n de la Zona Central de la ciudad de La Paz - Bolivia</w:t>
      </w:r>
      <w:r w:rsidRPr="00AB116F">
        <w:rPr>
          <w:rFonts w:ascii="Arial" w:eastAsia="Segoe UI" w:hAnsi="Arial" w:cs="Arial"/>
          <w:b/>
          <w:i/>
          <w:sz w:val="22"/>
          <w:szCs w:val="22"/>
          <w:lang w:val="es-BO"/>
        </w:rPr>
        <w:t xml:space="preserve"> </w:t>
      </w:r>
      <w:r w:rsidRPr="00AB116F">
        <w:rPr>
          <w:rFonts w:ascii="Arial" w:eastAsia="Segoe UI" w:hAnsi="Arial" w:cs="Arial"/>
          <w:sz w:val="22"/>
          <w:szCs w:val="22"/>
          <w:lang w:val="es-BO"/>
        </w:rPr>
        <w:t>a la Comisión de Recepción.</w:t>
      </w:r>
    </w:p>
    <w:p w14:paraId="23ADED79" w14:textId="77777777" w:rsidR="00AB116F" w:rsidRPr="00AB116F" w:rsidRDefault="00AB116F" w:rsidP="00AB116F">
      <w:pPr>
        <w:jc w:val="both"/>
        <w:rPr>
          <w:rFonts w:ascii="Arial" w:eastAsia="Segoe UI" w:hAnsi="Arial" w:cs="Arial"/>
          <w:b/>
          <w:sz w:val="22"/>
          <w:szCs w:val="22"/>
          <w:lang w:val="es-BO"/>
        </w:rPr>
      </w:pPr>
    </w:p>
    <w:p w14:paraId="627C04D6" w14:textId="77777777" w:rsidR="00AB116F" w:rsidRPr="00AB116F" w:rsidRDefault="00AB116F" w:rsidP="00AB116F">
      <w:pPr>
        <w:widowControl w:val="0"/>
        <w:jc w:val="both"/>
        <w:rPr>
          <w:rFonts w:ascii="Arial" w:eastAsia="Segoe UI" w:hAnsi="Arial" w:cs="Arial"/>
          <w:sz w:val="22"/>
          <w:szCs w:val="22"/>
        </w:rPr>
      </w:pPr>
      <w:r w:rsidRPr="00AB116F">
        <w:rPr>
          <w:rFonts w:ascii="Arial" w:eastAsia="Segoe UI" w:hAnsi="Arial" w:cs="Arial"/>
          <w:b/>
          <w:sz w:val="22"/>
          <w:szCs w:val="22"/>
          <w:lang w:val="es-BO"/>
        </w:rPr>
        <w:t xml:space="preserve">CLÁUSULA DÉCIMA TERCERA.- (MONTO, MONEDA Y FORMA DE PAGO) </w:t>
      </w:r>
      <w:r w:rsidRPr="00AB116F">
        <w:rPr>
          <w:rFonts w:ascii="Arial" w:eastAsia="Segoe UI" w:hAnsi="Arial" w:cs="Arial"/>
          <w:sz w:val="22"/>
          <w:szCs w:val="22"/>
        </w:rPr>
        <w:t xml:space="preserve">El monto total propuesto y aceptado por ambas partes para la adquisición del </w:t>
      </w:r>
      <w:r w:rsidRPr="00AB116F">
        <w:rPr>
          <w:rFonts w:ascii="Arial" w:eastAsia="Segoe UI" w:hAnsi="Arial" w:cs="Arial"/>
          <w:b/>
          <w:sz w:val="22"/>
          <w:szCs w:val="22"/>
        </w:rPr>
        <w:t>BIEN</w:t>
      </w:r>
      <w:r w:rsidRPr="00AB116F">
        <w:rPr>
          <w:rFonts w:ascii="Arial" w:eastAsia="Segoe UI" w:hAnsi="Arial" w:cs="Arial"/>
          <w:b/>
          <w:bCs/>
          <w:sz w:val="22"/>
          <w:szCs w:val="22"/>
        </w:rPr>
        <w:t xml:space="preserve"> </w:t>
      </w:r>
      <w:r w:rsidRPr="00AB116F">
        <w:rPr>
          <w:rFonts w:ascii="Arial" w:eastAsia="Segoe UI" w:hAnsi="Arial" w:cs="Arial"/>
          <w:sz w:val="22"/>
          <w:szCs w:val="22"/>
        </w:rPr>
        <w:t>asciende a la suma de Bs________ (_____________________________ 00/100 Bolivianos).</w:t>
      </w:r>
    </w:p>
    <w:p w14:paraId="4AD26354" w14:textId="77777777" w:rsidR="00AB116F" w:rsidRPr="00AB116F" w:rsidRDefault="00AB116F" w:rsidP="00AB116F">
      <w:pPr>
        <w:widowControl w:val="0"/>
        <w:jc w:val="both"/>
        <w:rPr>
          <w:rFonts w:ascii="Arial" w:eastAsia="Segoe UI" w:hAnsi="Arial" w:cs="Arial"/>
          <w:sz w:val="22"/>
          <w:szCs w:val="22"/>
          <w:lang w:val="es-BO"/>
        </w:rPr>
      </w:pPr>
    </w:p>
    <w:p w14:paraId="04396257" w14:textId="77777777" w:rsidR="00AB116F" w:rsidRPr="00AB116F" w:rsidRDefault="00AB116F" w:rsidP="00AB116F">
      <w:pPr>
        <w:widowControl w:val="0"/>
        <w:jc w:val="both"/>
        <w:rPr>
          <w:rFonts w:ascii="Arial" w:eastAsia="Segoe UI" w:hAnsi="Arial" w:cs="Arial"/>
          <w:b/>
          <w:sz w:val="22"/>
          <w:szCs w:val="22"/>
          <w:lang w:val="es-BO"/>
        </w:rPr>
      </w:pPr>
      <w:r w:rsidRPr="00AB116F">
        <w:rPr>
          <w:rFonts w:ascii="Arial" w:eastAsia="Segoe UI" w:hAnsi="Arial" w:cs="Arial"/>
          <w:sz w:val="22"/>
          <w:szCs w:val="22"/>
          <w:lang w:val="es-BO"/>
        </w:rPr>
        <w:lastRenderedPageBreak/>
        <w:t xml:space="preserve">El monto del presente Contrato, que corresponde a Bs __________________ </w:t>
      </w:r>
      <w:r w:rsidRPr="00AB116F">
        <w:rPr>
          <w:rFonts w:ascii="Arial" w:eastAsia="Segoe UI" w:hAnsi="Arial" w:cs="Arial"/>
          <w:b/>
          <w:sz w:val="22"/>
          <w:szCs w:val="22"/>
          <w:lang w:val="es-BO"/>
        </w:rPr>
        <w:t xml:space="preserve"> </w:t>
      </w:r>
      <w:r w:rsidRPr="00AB116F">
        <w:rPr>
          <w:rFonts w:ascii="Arial" w:eastAsia="Segoe UI" w:hAnsi="Arial" w:cs="Arial"/>
          <w:sz w:val="22"/>
          <w:szCs w:val="22"/>
          <w:lang w:val="es-BO"/>
        </w:rPr>
        <w:t xml:space="preserve">será pagado por la </w:t>
      </w:r>
      <w:r w:rsidRPr="00AB116F">
        <w:rPr>
          <w:rFonts w:ascii="Arial" w:eastAsia="Segoe UI" w:hAnsi="Arial" w:cs="Arial"/>
          <w:b/>
          <w:sz w:val="22"/>
          <w:szCs w:val="22"/>
          <w:lang w:val="es-BO"/>
        </w:rPr>
        <w:t xml:space="preserve">ENTIDAD </w:t>
      </w:r>
      <w:r w:rsidRPr="00AB116F">
        <w:rPr>
          <w:rFonts w:ascii="Arial" w:eastAsia="Segoe UI" w:hAnsi="Arial" w:cs="Arial"/>
          <w:sz w:val="22"/>
          <w:szCs w:val="22"/>
          <w:lang w:val="es-BO"/>
        </w:rPr>
        <w:t xml:space="preserve">a favor del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xml:space="preserve">, en un único pago, una vez efectuada la recepción de </w:t>
      </w:r>
      <w:r w:rsidRPr="00AB116F">
        <w:rPr>
          <w:rFonts w:ascii="Arial" w:eastAsia="Segoe UI" w:hAnsi="Arial" w:cs="Arial"/>
          <w:sz w:val="22"/>
          <w:szCs w:val="22"/>
        </w:rPr>
        <w:t xml:space="preserve">del </w:t>
      </w:r>
      <w:r w:rsidRPr="00AB116F">
        <w:rPr>
          <w:rFonts w:ascii="Arial" w:eastAsia="Segoe UI" w:hAnsi="Arial" w:cs="Arial"/>
          <w:b/>
          <w:sz w:val="22"/>
          <w:szCs w:val="22"/>
        </w:rPr>
        <w:t xml:space="preserve">BIEN </w:t>
      </w:r>
      <w:r w:rsidRPr="00AB116F">
        <w:rPr>
          <w:rFonts w:ascii="Arial" w:eastAsia="Segoe UI" w:hAnsi="Arial" w:cs="Arial"/>
          <w:sz w:val="22"/>
          <w:szCs w:val="22"/>
          <w:lang w:val="es-BO"/>
        </w:rPr>
        <w:t>objeto del presente Contrato</w:t>
      </w:r>
      <w:r w:rsidRPr="00AB116F">
        <w:rPr>
          <w:rFonts w:ascii="Arial" w:eastAsia="Segoe UI" w:hAnsi="Arial" w:cs="Arial"/>
          <w:b/>
          <w:sz w:val="22"/>
          <w:szCs w:val="22"/>
        </w:rPr>
        <w:t xml:space="preserve"> </w:t>
      </w:r>
      <w:r w:rsidRPr="00AB116F">
        <w:rPr>
          <w:rFonts w:ascii="Arial" w:eastAsia="Segoe UI" w:hAnsi="Arial" w:cs="Arial"/>
          <w:sz w:val="22"/>
          <w:szCs w:val="22"/>
        </w:rPr>
        <w:t>y emitida el Acta de Recepción</w:t>
      </w:r>
      <w:r w:rsidRPr="00AB116F">
        <w:rPr>
          <w:rFonts w:ascii="Arial" w:eastAsia="Segoe UI" w:hAnsi="Arial" w:cs="Arial"/>
          <w:sz w:val="22"/>
          <w:szCs w:val="22"/>
          <w:lang w:val="es-BO"/>
        </w:rPr>
        <w:t>.</w:t>
      </w:r>
    </w:p>
    <w:p w14:paraId="287E4866" w14:textId="77777777" w:rsidR="00AB116F" w:rsidRPr="00AB116F" w:rsidRDefault="00AB116F" w:rsidP="00AB116F">
      <w:pPr>
        <w:widowControl w:val="0"/>
        <w:jc w:val="both"/>
        <w:rPr>
          <w:rFonts w:ascii="Arial" w:eastAsia="Segoe UI" w:hAnsi="Arial" w:cs="Arial"/>
          <w:sz w:val="22"/>
          <w:szCs w:val="22"/>
          <w:lang w:val="es-BO"/>
        </w:rPr>
      </w:pPr>
    </w:p>
    <w:p w14:paraId="0FAC2BA7" w14:textId="77777777" w:rsidR="00AB116F" w:rsidRPr="00AB116F" w:rsidRDefault="00AB116F" w:rsidP="00AB116F">
      <w:pPr>
        <w:widowControl w:val="0"/>
        <w:jc w:val="both"/>
        <w:rPr>
          <w:rFonts w:ascii="Arial" w:eastAsia="Segoe UI" w:hAnsi="Arial" w:cs="Arial"/>
          <w:b/>
          <w:sz w:val="22"/>
          <w:szCs w:val="22"/>
          <w:lang w:val="es-BO"/>
        </w:rPr>
      </w:pPr>
      <w:r w:rsidRPr="00AB116F">
        <w:rPr>
          <w:rFonts w:ascii="Arial" w:eastAsia="Segoe UI" w:hAnsi="Arial" w:cs="Arial"/>
          <w:sz w:val="22"/>
          <w:szCs w:val="22"/>
          <w:lang w:val="es-BO"/>
        </w:rPr>
        <w:t xml:space="preserve">La </w:t>
      </w:r>
      <w:r w:rsidRPr="00AB116F">
        <w:rPr>
          <w:rFonts w:ascii="Arial" w:eastAsia="Segoe UI" w:hAnsi="Arial" w:cs="Arial"/>
          <w:b/>
          <w:sz w:val="22"/>
          <w:szCs w:val="22"/>
          <w:lang w:val="es-BO"/>
        </w:rPr>
        <w:t xml:space="preserve">ENTIDAD </w:t>
      </w:r>
      <w:r w:rsidRPr="00AB116F">
        <w:rPr>
          <w:rFonts w:ascii="Arial" w:eastAsia="Segoe UI" w:hAnsi="Arial" w:cs="Arial"/>
          <w:sz w:val="22"/>
          <w:szCs w:val="22"/>
          <w:lang w:val="es-BO"/>
        </w:rPr>
        <w:t xml:space="preserve">aplicará las sanciones por demoras en la entrega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b/>
          <w:bCs/>
          <w:sz w:val="22"/>
          <w:szCs w:val="22"/>
        </w:rPr>
        <w:t xml:space="preserve"> </w:t>
      </w:r>
      <w:r w:rsidRPr="00AB116F">
        <w:rPr>
          <w:rFonts w:ascii="Arial" w:eastAsia="Segoe UI" w:hAnsi="Arial" w:cs="Arial"/>
          <w:sz w:val="22"/>
          <w:szCs w:val="22"/>
          <w:lang w:val="es-BO"/>
        </w:rPr>
        <w:t xml:space="preserve">objeto del presente Contrato en la forma prevista en la cláusula de multas, sin perjuicio de que se procese la resolución del mismo por incumplimiento del </w:t>
      </w:r>
      <w:r w:rsidRPr="00AB116F">
        <w:rPr>
          <w:rFonts w:ascii="Arial" w:eastAsia="Segoe UI" w:hAnsi="Arial" w:cs="Arial"/>
          <w:b/>
          <w:sz w:val="22"/>
          <w:szCs w:val="22"/>
          <w:lang w:val="es-BO"/>
        </w:rPr>
        <w:t>PROVEEDOR.</w:t>
      </w:r>
    </w:p>
    <w:p w14:paraId="5B135ACA" w14:textId="77777777" w:rsidR="00AB116F" w:rsidRPr="00AB116F" w:rsidRDefault="00AB116F" w:rsidP="00AB116F">
      <w:pPr>
        <w:widowControl w:val="0"/>
        <w:jc w:val="both"/>
        <w:rPr>
          <w:rFonts w:ascii="Arial" w:eastAsia="Segoe UI" w:hAnsi="Arial" w:cs="Arial"/>
          <w:b/>
          <w:sz w:val="22"/>
          <w:szCs w:val="22"/>
          <w:lang w:val="es-BO"/>
        </w:rPr>
      </w:pPr>
    </w:p>
    <w:p w14:paraId="108EEF45"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b/>
          <w:sz w:val="22"/>
          <w:szCs w:val="22"/>
          <w:lang w:val="es-BO"/>
        </w:rPr>
        <w:t>CLÁUSULA DÉCIMA CUARTA.- (DOMICILIO A EFECTOS DE NOTIFICACIÓN)</w:t>
      </w:r>
      <w:r w:rsidRPr="00AB116F">
        <w:rPr>
          <w:rFonts w:ascii="Arial" w:eastAsia="Segoe UI" w:hAnsi="Arial" w:cs="Arial"/>
          <w:sz w:val="22"/>
          <w:szCs w:val="22"/>
          <w:lang w:val="es-BO"/>
        </w:rPr>
        <w:t xml:space="preserve"> Cualquier aviso o notificación que tengan que darse las partes suscribientes del presente Contrato será enviada de manera escrita:</w:t>
      </w:r>
    </w:p>
    <w:p w14:paraId="567DF585" w14:textId="77777777" w:rsidR="00AB116F" w:rsidRPr="00AB116F" w:rsidRDefault="00AB116F" w:rsidP="00AB116F">
      <w:pPr>
        <w:widowControl w:val="0"/>
        <w:jc w:val="both"/>
        <w:rPr>
          <w:rFonts w:ascii="Arial" w:eastAsia="Segoe UI" w:hAnsi="Arial" w:cs="Arial"/>
          <w:sz w:val="22"/>
          <w:szCs w:val="22"/>
          <w:lang w:val="es-BO"/>
        </w:rPr>
      </w:pPr>
    </w:p>
    <w:p w14:paraId="3940C5C9" w14:textId="77777777" w:rsidR="00AB116F" w:rsidRPr="00AB116F" w:rsidRDefault="00AB116F" w:rsidP="00B80559">
      <w:pPr>
        <w:widowControl w:val="0"/>
        <w:numPr>
          <w:ilvl w:val="1"/>
          <w:numId w:val="41"/>
        </w:numPr>
        <w:ind w:left="1134"/>
        <w:contextualSpacing/>
        <w:jc w:val="both"/>
        <w:rPr>
          <w:rFonts w:ascii="Arial" w:eastAsia="Segoe UI" w:hAnsi="Arial" w:cs="Arial"/>
          <w:sz w:val="22"/>
          <w:szCs w:val="22"/>
          <w:lang w:val="es-BO"/>
        </w:rPr>
      </w:pPr>
      <w:r w:rsidRPr="00AB116F">
        <w:rPr>
          <w:rFonts w:ascii="Arial" w:eastAsia="Segoe UI" w:hAnsi="Arial" w:cs="Arial"/>
          <w:sz w:val="22"/>
          <w:szCs w:val="22"/>
          <w:lang w:val="es-BO"/>
        </w:rPr>
        <w:t xml:space="preserve">Al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E</w:t>
      </w:r>
      <w:r w:rsidRPr="00AB116F">
        <w:rPr>
          <w:rFonts w:ascii="Arial" w:eastAsia="Segoe UI" w:hAnsi="Arial" w:cs="Arial"/>
          <w:sz w:val="22"/>
          <w:szCs w:val="22"/>
          <w:lang w:val="es-ES_tradnl"/>
        </w:rPr>
        <w:t>n _________________________, de la Zona de __________ _______ - Bolivia</w:t>
      </w:r>
      <w:r w:rsidRPr="00AB116F">
        <w:rPr>
          <w:rFonts w:ascii="Arial" w:eastAsia="Segoe UI" w:hAnsi="Arial" w:cs="Arial"/>
          <w:sz w:val="22"/>
          <w:szCs w:val="22"/>
          <w:lang w:val="es-BO"/>
        </w:rPr>
        <w:t>.</w:t>
      </w:r>
    </w:p>
    <w:p w14:paraId="04F07B07" w14:textId="77777777" w:rsidR="00AB116F" w:rsidRPr="00AB116F" w:rsidRDefault="00AB116F" w:rsidP="00AB116F">
      <w:pPr>
        <w:widowControl w:val="0"/>
        <w:ind w:left="720"/>
        <w:contextualSpacing/>
        <w:jc w:val="both"/>
        <w:rPr>
          <w:rFonts w:ascii="Arial" w:eastAsia="Segoe UI" w:hAnsi="Arial" w:cs="Arial"/>
          <w:sz w:val="22"/>
          <w:szCs w:val="22"/>
          <w:lang w:val="es-BO"/>
        </w:rPr>
      </w:pPr>
    </w:p>
    <w:p w14:paraId="18AC6834" w14:textId="77777777" w:rsidR="00AB116F" w:rsidRPr="00AB116F" w:rsidRDefault="00AB116F" w:rsidP="00B80559">
      <w:pPr>
        <w:widowControl w:val="0"/>
        <w:numPr>
          <w:ilvl w:val="1"/>
          <w:numId w:val="41"/>
        </w:numPr>
        <w:ind w:left="1134"/>
        <w:contextualSpacing/>
        <w:jc w:val="both"/>
        <w:rPr>
          <w:rFonts w:ascii="Arial" w:eastAsia="Segoe UI" w:hAnsi="Arial" w:cs="Arial"/>
          <w:sz w:val="22"/>
          <w:szCs w:val="22"/>
          <w:lang w:val="es-BO"/>
        </w:rPr>
      </w:pPr>
      <w:r w:rsidRPr="00AB116F">
        <w:rPr>
          <w:rFonts w:ascii="Arial" w:eastAsia="Segoe UI" w:hAnsi="Arial" w:cs="Arial"/>
          <w:sz w:val="22"/>
          <w:szCs w:val="22"/>
          <w:lang w:val="es-BO"/>
        </w:rPr>
        <w:t xml:space="preserve">A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En su Edificio Principal ubicado en la calle Ayacucho esquina calle Mercado s/n de la Zona Central de la ciudad de La Paz - Bolivia.</w:t>
      </w:r>
    </w:p>
    <w:p w14:paraId="29265042" w14:textId="77777777" w:rsidR="00AB116F" w:rsidRPr="00AB116F" w:rsidRDefault="00AB116F" w:rsidP="00AB116F">
      <w:pPr>
        <w:widowControl w:val="0"/>
        <w:jc w:val="both"/>
        <w:rPr>
          <w:rFonts w:ascii="Arial" w:eastAsia="Segoe UI" w:hAnsi="Arial" w:cs="Arial"/>
          <w:b/>
          <w:sz w:val="22"/>
          <w:szCs w:val="22"/>
          <w:lang w:val="es-BO"/>
        </w:rPr>
      </w:pPr>
    </w:p>
    <w:p w14:paraId="3DE1C4C0"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b/>
          <w:color w:val="000000"/>
          <w:sz w:val="22"/>
          <w:szCs w:val="22"/>
          <w:lang w:val="es-BO" w:eastAsia="es-BO"/>
        </w:rPr>
        <w:t>CLÁUSULA DÉCIMA QUINTA.- (DERECHOS DEL</w:t>
      </w:r>
      <w:r w:rsidRPr="00AB116F">
        <w:rPr>
          <w:rFonts w:ascii="Arial" w:eastAsia="Segoe UI" w:hAnsi="Arial" w:cs="Arial"/>
          <w:color w:val="000000"/>
          <w:sz w:val="22"/>
          <w:szCs w:val="22"/>
          <w:lang w:val="es-BO" w:eastAsia="es-BO"/>
        </w:rPr>
        <w:t xml:space="preserve"> </w:t>
      </w:r>
      <w:r w:rsidRPr="00AB116F">
        <w:rPr>
          <w:rFonts w:ascii="Arial" w:eastAsia="Segoe UI" w:hAnsi="Arial" w:cs="Arial"/>
          <w:b/>
          <w:color w:val="000000"/>
          <w:sz w:val="22"/>
          <w:szCs w:val="22"/>
          <w:lang w:val="es-BO" w:eastAsia="es-BO"/>
        </w:rPr>
        <w:t xml:space="preserve">PROVEEDOR) </w:t>
      </w:r>
      <w:r w:rsidRPr="00AB116F">
        <w:rPr>
          <w:rFonts w:ascii="Arial" w:eastAsia="Segoe UI" w:hAnsi="Arial" w:cs="Arial"/>
          <w:color w:val="000000"/>
          <w:sz w:val="22"/>
          <w:szCs w:val="22"/>
          <w:lang w:val="es-BO" w:eastAsia="es-BO"/>
        </w:rPr>
        <w:t xml:space="preserve">El </w:t>
      </w:r>
      <w:r w:rsidRPr="00AB116F">
        <w:rPr>
          <w:rFonts w:ascii="Arial" w:eastAsia="Segoe UI" w:hAnsi="Arial" w:cs="Arial"/>
          <w:b/>
          <w:bCs/>
          <w:color w:val="000000"/>
          <w:sz w:val="22"/>
          <w:szCs w:val="22"/>
          <w:lang w:val="es-BO" w:eastAsia="es-BO"/>
        </w:rPr>
        <w:t>PROVEEDOR</w:t>
      </w:r>
      <w:r w:rsidRPr="00AB116F">
        <w:rPr>
          <w:rFonts w:ascii="Arial" w:eastAsia="Segoe UI" w:hAnsi="Arial" w:cs="Arial"/>
          <w:color w:val="000000"/>
          <w:sz w:val="22"/>
          <w:szCs w:val="22"/>
          <w:lang w:val="es-BO" w:eastAsia="es-BO"/>
        </w:rPr>
        <w:t xml:space="preserve">, tiene derecho a plantear los reclamos que considere correctos, por cualquier omisión de la </w:t>
      </w:r>
      <w:r w:rsidRPr="00AB116F">
        <w:rPr>
          <w:rFonts w:ascii="Arial" w:eastAsia="Segoe UI" w:hAnsi="Arial" w:cs="Arial"/>
          <w:b/>
          <w:bCs/>
          <w:color w:val="000000"/>
          <w:sz w:val="22"/>
          <w:szCs w:val="22"/>
          <w:lang w:val="es-BO" w:eastAsia="es-BO"/>
        </w:rPr>
        <w:t>ENTIDAD</w:t>
      </w:r>
      <w:r w:rsidRPr="00AB116F">
        <w:rPr>
          <w:rFonts w:ascii="Arial" w:eastAsia="Segoe UI" w:hAnsi="Arial" w:cs="Arial"/>
          <w:color w:val="000000"/>
          <w:sz w:val="22"/>
          <w:szCs w:val="22"/>
          <w:lang w:val="es-BO" w:eastAsia="es-BO"/>
        </w:rPr>
        <w:t xml:space="preserve">, por falta de pago de la adquisición efectuada, o por cualquier otro aspecto consignado en el presente Contrato. </w:t>
      </w:r>
    </w:p>
    <w:p w14:paraId="1945CC40"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p>
    <w:p w14:paraId="25B96634"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Tales reclamos deberán ser planteados por escrito y con los respaldos correspondientes, a la </w:t>
      </w:r>
      <w:r w:rsidRPr="00AB116F">
        <w:rPr>
          <w:rFonts w:ascii="Arial" w:eastAsia="Segoe UI" w:hAnsi="Arial" w:cs="Arial"/>
          <w:b/>
          <w:bCs/>
          <w:color w:val="000000"/>
          <w:sz w:val="22"/>
          <w:szCs w:val="22"/>
          <w:lang w:val="es-BO" w:eastAsia="es-BO"/>
        </w:rPr>
        <w:t>ENTIDAD</w:t>
      </w:r>
      <w:r w:rsidRPr="00AB116F">
        <w:rPr>
          <w:rFonts w:ascii="Arial" w:eastAsia="Segoe UI" w:hAnsi="Arial" w:cs="Arial"/>
          <w:color w:val="000000"/>
          <w:sz w:val="22"/>
          <w:szCs w:val="22"/>
          <w:lang w:val="es-BO" w:eastAsia="es-BO"/>
        </w:rPr>
        <w:t xml:space="preserve">, hasta veinte (20) días hábiles, posteriores al suceso. </w:t>
      </w:r>
    </w:p>
    <w:p w14:paraId="5492A026" w14:textId="77777777" w:rsidR="00AB116F" w:rsidRPr="00AB116F" w:rsidRDefault="00AB116F" w:rsidP="00AB116F">
      <w:pPr>
        <w:widowControl w:val="0"/>
        <w:jc w:val="both"/>
        <w:rPr>
          <w:rFonts w:ascii="Arial" w:eastAsia="Segoe UI" w:hAnsi="Arial" w:cs="Arial"/>
          <w:color w:val="000000"/>
          <w:sz w:val="22"/>
          <w:szCs w:val="22"/>
          <w:lang w:val="es-BO" w:eastAsia="es-BO"/>
        </w:rPr>
      </w:pPr>
    </w:p>
    <w:p w14:paraId="1816A1AE" w14:textId="77777777" w:rsidR="00AB116F" w:rsidRPr="00AB116F" w:rsidRDefault="00AB116F" w:rsidP="00AB116F">
      <w:pPr>
        <w:widowControl w:val="0"/>
        <w:jc w:val="both"/>
        <w:rPr>
          <w:rFonts w:ascii="Arial" w:eastAsia="Segoe UI" w:hAnsi="Arial" w:cs="Arial"/>
          <w:b/>
          <w:sz w:val="22"/>
          <w:szCs w:val="22"/>
          <w:lang w:val="es-BO"/>
        </w:rPr>
      </w:pPr>
      <w:r w:rsidRPr="00AB116F">
        <w:rPr>
          <w:rFonts w:ascii="Arial" w:eastAsia="Segoe UI" w:hAnsi="Arial" w:cs="Arial"/>
          <w:color w:val="000000"/>
          <w:sz w:val="22"/>
          <w:szCs w:val="22"/>
          <w:lang w:val="es-BO" w:eastAsia="es-BO"/>
        </w:rPr>
        <w:t xml:space="preserve">La </w:t>
      </w:r>
      <w:r w:rsidRPr="00AB116F">
        <w:rPr>
          <w:rFonts w:ascii="Arial" w:eastAsia="Segoe UI" w:hAnsi="Arial" w:cs="Arial"/>
          <w:b/>
          <w:bCs/>
          <w:color w:val="000000"/>
          <w:sz w:val="22"/>
          <w:szCs w:val="22"/>
          <w:lang w:val="es-BO" w:eastAsia="es-BO"/>
        </w:rPr>
        <w:t>ENTIDAD</w:t>
      </w:r>
      <w:r w:rsidRPr="00AB116F">
        <w:rPr>
          <w:rFonts w:ascii="Arial" w:eastAsia="Segoe UI" w:hAnsi="Arial" w:cs="Arial"/>
          <w:color w:val="000000"/>
          <w:sz w:val="22"/>
          <w:szCs w:val="22"/>
          <w:lang w:val="es-BO" w:eastAsia="es-BO"/>
        </w:rPr>
        <w:t xml:space="preserve">, dentro del lapso de cinco (5) días hábiles de recibido el reclamo, deberá emitir su respuesta de forma sustentada al </w:t>
      </w:r>
      <w:r w:rsidRPr="00AB116F">
        <w:rPr>
          <w:rFonts w:ascii="Arial" w:eastAsia="Segoe UI" w:hAnsi="Arial" w:cs="Arial"/>
          <w:b/>
          <w:bCs/>
          <w:color w:val="000000"/>
          <w:sz w:val="22"/>
          <w:szCs w:val="22"/>
          <w:lang w:val="es-BO" w:eastAsia="es-BO"/>
        </w:rPr>
        <w:t xml:space="preserve">PROVEEDOR </w:t>
      </w:r>
      <w:r w:rsidRPr="00AB116F">
        <w:rPr>
          <w:rFonts w:ascii="Arial" w:eastAsia="Segoe UI" w:hAnsi="Arial" w:cs="Arial"/>
          <w:color w:val="000000"/>
          <w:sz w:val="22"/>
          <w:szCs w:val="22"/>
          <w:lang w:val="es-BO" w:eastAsia="es-BO"/>
        </w:rPr>
        <w:t xml:space="preserve">aceptando o rechazando el reclamo. Dentro de este plazo,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podrá solicitar las aclaraciones respectivas al </w:t>
      </w:r>
      <w:r w:rsidRPr="00AB116F">
        <w:rPr>
          <w:rFonts w:ascii="Arial" w:eastAsia="Segoe UI" w:hAnsi="Arial" w:cs="Arial"/>
          <w:b/>
          <w:bCs/>
          <w:color w:val="000000"/>
          <w:sz w:val="22"/>
          <w:szCs w:val="22"/>
          <w:lang w:val="es-BO" w:eastAsia="es-BO"/>
        </w:rPr>
        <w:t>PROVEEDOR</w:t>
      </w:r>
      <w:r w:rsidRPr="00AB116F">
        <w:rPr>
          <w:rFonts w:ascii="Arial" w:eastAsia="Segoe UI" w:hAnsi="Arial" w:cs="Arial"/>
          <w:color w:val="000000"/>
          <w:sz w:val="22"/>
          <w:szCs w:val="22"/>
          <w:lang w:val="es-BO" w:eastAsia="es-BO"/>
        </w:rPr>
        <w:t>, para sustentar su decisión.</w:t>
      </w:r>
    </w:p>
    <w:p w14:paraId="37455BD0" w14:textId="77777777" w:rsidR="00AB116F" w:rsidRPr="00AB116F" w:rsidRDefault="00AB116F" w:rsidP="00AB116F">
      <w:pPr>
        <w:widowControl w:val="0"/>
        <w:jc w:val="both"/>
        <w:rPr>
          <w:rFonts w:ascii="Arial" w:eastAsia="Segoe UI" w:hAnsi="Arial" w:cs="Arial"/>
          <w:b/>
          <w:sz w:val="22"/>
          <w:szCs w:val="22"/>
          <w:lang w:val="es-BO"/>
        </w:rPr>
      </w:pPr>
    </w:p>
    <w:p w14:paraId="7AE01EF7"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En caso que el reclamo sea complejo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AB116F">
        <w:rPr>
          <w:rFonts w:ascii="Arial" w:eastAsia="Segoe UI" w:hAnsi="Arial" w:cs="Arial"/>
          <w:b/>
          <w:bCs/>
          <w:color w:val="000000"/>
          <w:sz w:val="22"/>
          <w:szCs w:val="22"/>
          <w:lang w:val="es-BO" w:eastAsia="es-BO"/>
        </w:rPr>
        <w:t xml:space="preserve">. </w:t>
      </w:r>
    </w:p>
    <w:p w14:paraId="0310D2DC" w14:textId="77777777" w:rsidR="00AB116F" w:rsidRPr="00AB116F" w:rsidRDefault="00AB116F" w:rsidP="00AB116F">
      <w:pPr>
        <w:widowControl w:val="0"/>
        <w:jc w:val="both"/>
        <w:rPr>
          <w:rFonts w:ascii="Arial" w:eastAsia="Segoe UI" w:hAnsi="Arial" w:cs="Arial"/>
          <w:color w:val="000000"/>
          <w:sz w:val="22"/>
          <w:szCs w:val="22"/>
          <w:lang w:val="es-BO" w:eastAsia="es-BO"/>
        </w:rPr>
      </w:pPr>
    </w:p>
    <w:p w14:paraId="3775EF67" w14:textId="77777777" w:rsidR="00AB116F" w:rsidRPr="00AB116F" w:rsidRDefault="00AB116F" w:rsidP="00AB116F">
      <w:pPr>
        <w:widowControl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Todo proceso de respuesta a reclamo, no deberá exceder los diez (10) días hábiles, computables desde la recepción del reclamo por la </w:t>
      </w:r>
      <w:r w:rsidRPr="00AB116F">
        <w:rPr>
          <w:rFonts w:ascii="Arial" w:eastAsia="Segoe UI" w:hAnsi="Arial" w:cs="Arial"/>
          <w:b/>
          <w:bCs/>
          <w:color w:val="000000"/>
          <w:sz w:val="22"/>
          <w:szCs w:val="22"/>
          <w:lang w:val="es-BO" w:eastAsia="es-BO"/>
        </w:rPr>
        <w:t>ENTIDAD</w:t>
      </w:r>
      <w:r w:rsidRPr="00AB116F">
        <w:rPr>
          <w:rFonts w:ascii="Arial" w:eastAsia="Segoe UI" w:hAnsi="Arial" w:cs="Arial"/>
          <w:color w:val="000000"/>
          <w:sz w:val="22"/>
          <w:szCs w:val="22"/>
          <w:lang w:val="es-BO" w:eastAsia="es-BO"/>
        </w:rPr>
        <w:t>.</w:t>
      </w:r>
    </w:p>
    <w:p w14:paraId="426E2613" w14:textId="77777777" w:rsidR="00AB116F" w:rsidRPr="00AB116F" w:rsidRDefault="00AB116F" w:rsidP="00AB116F">
      <w:pPr>
        <w:widowControl w:val="0"/>
        <w:jc w:val="both"/>
        <w:rPr>
          <w:rFonts w:ascii="Arial" w:eastAsia="Segoe UI" w:hAnsi="Arial" w:cs="Arial"/>
          <w:sz w:val="22"/>
          <w:szCs w:val="22"/>
          <w:lang w:val="es-BO"/>
        </w:rPr>
      </w:pPr>
    </w:p>
    <w:p w14:paraId="16B787B6"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t xml:space="preserve">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no atenderá reclamos presentados fuera del plazo establecido en esta Cláusula.</w:t>
      </w:r>
    </w:p>
    <w:p w14:paraId="19DE1EAC" w14:textId="77777777" w:rsidR="00AB116F" w:rsidRPr="00AB116F" w:rsidRDefault="00AB116F" w:rsidP="00AB116F">
      <w:pPr>
        <w:widowControl w:val="0"/>
        <w:autoSpaceDE w:val="0"/>
        <w:autoSpaceDN w:val="0"/>
        <w:adjustRightInd w:val="0"/>
        <w:jc w:val="both"/>
        <w:rPr>
          <w:rFonts w:ascii="Arial" w:eastAsia="Segoe UI" w:hAnsi="Arial" w:cs="Arial"/>
          <w:b/>
          <w:bCs/>
          <w:sz w:val="22"/>
          <w:szCs w:val="22"/>
          <w:lang w:val="es-BO"/>
        </w:rPr>
      </w:pPr>
    </w:p>
    <w:p w14:paraId="794B5FE2"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b/>
          <w:color w:val="000000"/>
          <w:sz w:val="22"/>
          <w:szCs w:val="22"/>
          <w:lang w:val="es-BO" w:eastAsia="es-BO"/>
        </w:rPr>
        <w:t>CLÁUSULA DÉCIMA SEXTA</w:t>
      </w:r>
      <w:r w:rsidRPr="00AB116F">
        <w:rPr>
          <w:rFonts w:ascii="Arial" w:eastAsia="Segoe UI" w:hAnsi="Arial" w:cs="Arial"/>
          <w:b/>
          <w:bCs/>
          <w:color w:val="000000"/>
          <w:sz w:val="22"/>
          <w:szCs w:val="22"/>
          <w:lang w:val="es-BO" w:eastAsia="es-BO"/>
        </w:rPr>
        <w:t xml:space="preserve">.- (ESTIPULACIÓN SOBRE IMPUESTOS) </w:t>
      </w:r>
      <w:r w:rsidRPr="00AB116F">
        <w:rPr>
          <w:rFonts w:ascii="Arial" w:eastAsia="Segoe UI" w:hAnsi="Arial" w:cs="Arial"/>
          <w:color w:val="000000"/>
          <w:sz w:val="22"/>
          <w:szCs w:val="22"/>
          <w:lang w:val="es-BO" w:eastAsia="es-BO"/>
        </w:rPr>
        <w:t xml:space="preserve">Correrá por cuenta del </w:t>
      </w:r>
      <w:r w:rsidRPr="00AB116F">
        <w:rPr>
          <w:rFonts w:ascii="Arial" w:eastAsia="Segoe UI" w:hAnsi="Arial" w:cs="Arial"/>
          <w:b/>
          <w:bCs/>
          <w:color w:val="000000"/>
          <w:sz w:val="22"/>
          <w:szCs w:val="22"/>
          <w:lang w:val="es-BO" w:eastAsia="es-BO"/>
        </w:rPr>
        <w:t xml:space="preserve">PROVEEDOR </w:t>
      </w:r>
      <w:r w:rsidRPr="00AB116F">
        <w:rPr>
          <w:rFonts w:ascii="Arial" w:eastAsia="Segoe UI" w:hAnsi="Arial" w:cs="Arial"/>
          <w:color w:val="000000"/>
          <w:sz w:val="22"/>
          <w:szCs w:val="22"/>
          <w:lang w:val="es-BO" w:eastAsia="es-BO"/>
        </w:rPr>
        <w:t xml:space="preserve">el pago de todos los impuestos vigentes en el país a la fecha de presentación de la propuesta. </w:t>
      </w:r>
    </w:p>
    <w:p w14:paraId="5BAA522B" w14:textId="77777777" w:rsidR="00AB116F" w:rsidRPr="00AB116F" w:rsidRDefault="00AB116F" w:rsidP="00AB116F">
      <w:pPr>
        <w:widowControl w:val="0"/>
        <w:autoSpaceDE w:val="0"/>
        <w:autoSpaceDN w:val="0"/>
        <w:adjustRightInd w:val="0"/>
        <w:jc w:val="both"/>
        <w:rPr>
          <w:rFonts w:ascii="Arial" w:eastAsia="Segoe UI" w:hAnsi="Arial" w:cs="Arial"/>
          <w:color w:val="000000"/>
          <w:sz w:val="22"/>
          <w:szCs w:val="22"/>
          <w:lang w:val="es-BO" w:eastAsia="es-BO"/>
        </w:rPr>
      </w:pPr>
    </w:p>
    <w:p w14:paraId="301F1935" w14:textId="77777777" w:rsidR="00AB116F" w:rsidRPr="00AB116F" w:rsidRDefault="00AB116F" w:rsidP="00AB116F">
      <w:pPr>
        <w:widowControl w:val="0"/>
        <w:autoSpaceDE w:val="0"/>
        <w:autoSpaceDN w:val="0"/>
        <w:adjustRightInd w:val="0"/>
        <w:jc w:val="both"/>
        <w:rPr>
          <w:rFonts w:ascii="Arial" w:eastAsia="Segoe UI" w:hAnsi="Arial" w:cs="Arial"/>
          <w:sz w:val="22"/>
          <w:szCs w:val="22"/>
          <w:lang w:val="es-BO"/>
        </w:rPr>
      </w:pPr>
      <w:r w:rsidRPr="00AB116F">
        <w:rPr>
          <w:rFonts w:ascii="Arial" w:eastAsia="Segoe UI"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AB116F">
        <w:rPr>
          <w:rFonts w:ascii="Arial" w:eastAsia="Segoe UI" w:hAnsi="Arial" w:cs="Arial"/>
          <w:b/>
          <w:bCs/>
          <w:color w:val="000000"/>
          <w:sz w:val="22"/>
          <w:szCs w:val="22"/>
          <w:lang w:val="es-BO" w:eastAsia="es-BO"/>
        </w:rPr>
        <w:t xml:space="preserve">PROVEEDOR </w:t>
      </w:r>
      <w:r w:rsidRPr="00AB116F">
        <w:rPr>
          <w:rFonts w:ascii="Arial" w:eastAsia="Segoe UI" w:hAnsi="Arial" w:cs="Arial"/>
          <w:color w:val="000000"/>
          <w:sz w:val="22"/>
          <w:szCs w:val="22"/>
          <w:lang w:val="es-BO" w:eastAsia="es-BO"/>
        </w:rPr>
        <w:t>deberá acogerse a su cumplimiento desde la fecha de vigencia de dicha normativa.</w:t>
      </w:r>
    </w:p>
    <w:p w14:paraId="3416DB13" w14:textId="77777777" w:rsidR="00AB116F" w:rsidRPr="00AB116F" w:rsidRDefault="00AB116F" w:rsidP="00AB116F">
      <w:pPr>
        <w:widowControl w:val="0"/>
        <w:jc w:val="both"/>
        <w:rPr>
          <w:rFonts w:ascii="Arial" w:eastAsia="Segoe UI" w:hAnsi="Arial" w:cs="Arial"/>
          <w:sz w:val="22"/>
          <w:szCs w:val="22"/>
          <w:lang w:val="es-BO"/>
        </w:rPr>
      </w:pPr>
    </w:p>
    <w:p w14:paraId="6BDF330E" w14:textId="77777777" w:rsidR="00AB116F" w:rsidRPr="00AB116F" w:rsidRDefault="00AB116F" w:rsidP="00AB116F">
      <w:pPr>
        <w:widowControl w:val="0"/>
        <w:autoSpaceDE w:val="0"/>
        <w:autoSpaceDN w:val="0"/>
        <w:adjustRightInd w:val="0"/>
        <w:jc w:val="both"/>
        <w:rPr>
          <w:rFonts w:ascii="Arial" w:eastAsia="Segoe UI" w:hAnsi="Arial" w:cs="Arial"/>
          <w:b/>
          <w:sz w:val="22"/>
          <w:szCs w:val="22"/>
          <w:lang w:val="es-BO"/>
        </w:rPr>
      </w:pPr>
      <w:r w:rsidRPr="00AB116F">
        <w:rPr>
          <w:rFonts w:ascii="Arial" w:eastAsia="Segoe UI" w:hAnsi="Arial" w:cs="Arial"/>
          <w:b/>
          <w:sz w:val="22"/>
          <w:szCs w:val="22"/>
          <w:lang w:val="es-BO"/>
        </w:rPr>
        <w:t xml:space="preserve">CLÁUSULA DÉCIMA SÉPTIMA.- (FACTURACIÓN) </w:t>
      </w:r>
      <w:r w:rsidRPr="00AB116F">
        <w:rPr>
          <w:rFonts w:ascii="Arial" w:eastAsia="Segoe UI" w:hAnsi="Arial" w:cs="Arial"/>
          <w:sz w:val="22"/>
          <w:szCs w:val="22"/>
        </w:rPr>
        <w:t xml:space="preserve">El </w:t>
      </w:r>
      <w:r w:rsidRPr="00AB116F">
        <w:rPr>
          <w:rFonts w:ascii="Arial" w:eastAsia="Segoe UI" w:hAnsi="Arial" w:cs="Arial"/>
          <w:b/>
          <w:bCs/>
          <w:sz w:val="22"/>
          <w:szCs w:val="22"/>
        </w:rPr>
        <w:t xml:space="preserve">PROVEEDOR </w:t>
      </w:r>
      <w:r w:rsidRPr="00AB116F">
        <w:rPr>
          <w:rFonts w:ascii="Arial" w:eastAsia="Segoe UI" w:hAnsi="Arial" w:cs="Arial"/>
          <w:sz w:val="22"/>
          <w:szCs w:val="22"/>
        </w:rPr>
        <w:t xml:space="preserve">una vez realizada la entrega del </w:t>
      </w:r>
      <w:r w:rsidRPr="00AB116F">
        <w:rPr>
          <w:rFonts w:ascii="Arial" w:eastAsia="Segoe UI" w:hAnsi="Arial" w:cs="Arial"/>
          <w:b/>
          <w:sz w:val="22"/>
          <w:szCs w:val="22"/>
        </w:rPr>
        <w:t>BIEN</w:t>
      </w:r>
      <w:r w:rsidRPr="00AB116F">
        <w:rPr>
          <w:rFonts w:ascii="Arial" w:eastAsia="Segoe UI" w:hAnsi="Arial" w:cs="Arial"/>
          <w:b/>
          <w:bCs/>
          <w:sz w:val="22"/>
          <w:szCs w:val="22"/>
        </w:rPr>
        <w:t xml:space="preserve"> </w:t>
      </w:r>
      <w:r w:rsidRPr="00AB116F">
        <w:rPr>
          <w:rFonts w:ascii="Arial" w:eastAsia="Segoe UI" w:hAnsi="Arial" w:cs="Arial"/>
          <w:sz w:val="22"/>
          <w:szCs w:val="22"/>
        </w:rPr>
        <w:t xml:space="preserve">o acto equivalente que suponga la transferencia de dominio del objeto de la venta (efectuada la adquisición), deberá emitir la respectiva factura oficial en favor de la </w:t>
      </w:r>
      <w:r w:rsidRPr="00AB116F">
        <w:rPr>
          <w:rFonts w:ascii="Arial" w:eastAsia="Segoe UI" w:hAnsi="Arial" w:cs="Arial"/>
          <w:b/>
          <w:bCs/>
          <w:sz w:val="22"/>
          <w:szCs w:val="22"/>
        </w:rPr>
        <w:t xml:space="preserve">ENTIDAD, </w:t>
      </w:r>
      <w:r w:rsidRPr="00AB116F">
        <w:rPr>
          <w:rFonts w:ascii="Arial" w:eastAsia="Segoe UI" w:hAnsi="Arial" w:cs="Arial"/>
          <w:sz w:val="22"/>
          <w:szCs w:val="22"/>
        </w:rPr>
        <w:t>por el monto de la venta efectivizada, caso contrario dicho pago no se realizará.</w:t>
      </w:r>
      <w:r w:rsidRPr="00AB116F">
        <w:rPr>
          <w:rFonts w:ascii="Arial" w:eastAsia="Segoe UI" w:hAnsi="Arial" w:cs="Arial"/>
          <w:sz w:val="22"/>
          <w:szCs w:val="22"/>
          <w:lang w:val="es-BO"/>
        </w:rPr>
        <w:t xml:space="preserve"> </w:t>
      </w:r>
    </w:p>
    <w:p w14:paraId="6CB6810A" w14:textId="77777777" w:rsidR="00AB116F" w:rsidRPr="00AB116F" w:rsidRDefault="00AB116F" w:rsidP="00AB116F">
      <w:pPr>
        <w:widowControl w:val="0"/>
        <w:autoSpaceDE w:val="0"/>
        <w:autoSpaceDN w:val="0"/>
        <w:adjustRightInd w:val="0"/>
        <w:jc w:val="both"/>
        <w:rPr>
          <w:rFonts w:ascii="Arial" w:eastAsia="Segoe UI" w:hAnsi="Arial" w:cs="Arial"/>
          <w:sz w:val="22"/>
          <w:szCs w:val="22"/>
          <w:lang w:val="es-BO"/>
        </w:rPr>
      </w:pPr>
    </w:p>
    <w:p w14:paraId="30815EA2" w14:textId="77777777" w:rsidR="00AB116F" w:rsidRPr="00AB116F" w:rsidRDefault="00AB116F" w:rsidP="00AB116F">
      <w:pPr>
        <w:widowControl w:val="0"/>
        <w:autoSpaceDE w:val="0"/>
        <w:autoSpaceDN w:val="0"/>
        <w:adjustRightInd w:val="0"/>
        <w:jc w:val="both"/>
        <w:rPr>
          <w:rFonts w:ascii="Arial" w:eastAsia="Segoe UI" w:hAnsi="Arial" w:cs="Arial"/>
          <w:b/>
          <w:i/>
          <w:sz w:val="22"/>
          <w:szCs w:val="22"/>
          <w:lang w:val="es-BO"/>
        </w:rPr>
      </w:pPr>
      <w:r w:rsidRPr="00AB116F">
        <w:rPr>
          <w:rFonts w:ascii="Arial" w:eastAsia="Segoe UI"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6E184C62" w14:textId="77777777" w:rsidR="00AB116F" w:rsidRPr="00AB116F" w:rsidRDefault="00AB116F" w:rsidP="00AB116F">
      <w:pPr>
        <w:widowControl w:val="0"/>
        <w:autoSpaceDE w:val="0"/>
        <w:autoSpaceDN w:val="0"/>
        <w:adjustRightInd w:val="0"/>
        <w:jc w:val="both"/>
        <w:rPr>
          <w:rFonts w:ascii="Arial" w:eastAsia="Segoe UI" w:hAnsi="Arial" w:cs="Arial"/>
          <w:sz w:val="22"/>
          <w:szCs w:val="22"/>
          <w:lang w:val="es-BO"/>
        </w:rPr>
      </w:pPr>
    </w:p>
    <w:p w14:paraId="35373C25" w14:textId="77777777" w:rsidR="00AB116F" w:rsidRPr="00AB116F" w:rsidRDefault="00AB116F" w:rsidP="00AB116F">
      <w:pPr>
        <w:widowControl w:val="0"/>
        <w:jc w:val="both"/>
        <w:rPr>
          <w:rFonts w:ascii="Arial" w:eastAsia="Segoe UI" w:hAnsi="Arial" w:cs="Arial"/>
          <w:sz w:val="22"/>
          <w:szCs w:val="22"/>
        </w:rPr>
      </w:pPr>
      <w:r w:rsidRPr="00AB116F">
        <w:rPr>
          <w:rFonts w:ascii="Arial" w:eastAsia="Segoe UI" w:hAnsi="Arial" w:cs="Arial"/>
          <w:b/>
          <w:sz w:val="22"/>
          <w:szCs w:val="22"/>
          <w:lang w:val="es-BO"/>
        </w:rPr>
        <w:t>CLÁUSULA DÉCIMA OCTAVA.- (SUBCONTRATOS)</w:t>
      </w:r>
      <w:r w:rsidRPr="00AB116F">
        <w:rPr>
          <w:rFonts w:ascii="Arial" w:eastAsia="Segoe UI" w:hAnsi="Arial" w:cs="Arial"/>
          <w:sz w:val="22"/>
          <w:szCs w:val="22"/>
        </w:rPr>
        <w:t xml:space="preserve"> </w:t>
      </w:r>
      <w:r w:rsidRPr="00AB116F">
        <w:rPr>
          <w:rFonts w:ascii="Arial" w:eastAsia="Segoe UI" w:hAnsi="Arial" w:cs="Arial"/>
          <w:iCs/>
          <w:sz w:val="22"/>
          <w:szCs w:val="22"/>
          <w:lang w:val="es-BO"/>
        </w:rPr>
        <w:t>En el presente Contrato de adquisición no se aceptará subcontrataciones</w:t>
      </w:r>
      <w:r w:rsidRPr="00AB116F">
        <w:rPr>
          <w:rFonts w:ascii="Arial" w:eastAsia="Segoe UI" w:hAnsi="Arial" w:cs="Arial"/>
          <w:sz w:val="22"/>
          <w:szCs w:val="22"/>
        </w:rPr>
        <w:t>.</w:t>
      </w:r>
    </w:p>
    <w:p w14:paraId="230B2AB0" w14:textId="77777777" w:rsidR="00AB116F" w:rsidRPr="00AB116F" w:rsidRDefault="00AB116F" w:rsidP="00AB116F">
      <w:pPr>
        <w:widowControl w:val="0"/>
        <w:jc w:val="both"/>
        <w:rPr>
          <w:rFonts w:ascii="Arial" w:eastAsia="Segoe UI" w:hAnsi="Arial" w:cs="Arial"/>
          <w:sz w:val="22"/>
          <w:szCs w:val="22"/>
        </w:rPr>
      </w:pPr>
    </w:p>
    <w:p w14:paraId="7E717435"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b/>
          <w:sz w:val="22"/>
          <w:szCs w:val="22"/>
          <w:lang w:val="es-BO"/>
        </w:rPr>
        <w:t>CLÁUSULA DÉCIMA NOVENA.- (MODIFICACIONES AL CONTRATO)</w:t>
      </w:r>
      <w:r w:rsidRPr="00AB116F">
        <w:rPr>
          <w:rFonts w:ascii="Arial" w:eastAsia="Segoe UI" w:hAnsi="Arial" w:cs="Arial"/>
          <w:sz w:val="22"/>
          <w:szCs w:val="22"/>
          <w:lang w:val="es-BO"/>
        </w:rPr>
        <w:t xml:space="preserve"> El presente Contrato podrá ser modificado sólo en los aspectos previstos en el mismo o en el DBC, siempre y cuando exista acuerdo entre las </w:t>
      </w:r>
      <w:r w:rsidRPr="00AB116F">
        <w:rPr>
          <w:rFonts w:ascii="Arial" w:eastAsia="Segoe UI" w:hAnsi="Arial" w:cs="Arial"/>
          <w:b/>
          <w:sz w:val="22"/>
          <w:szCs w:val="22"/>
          <w:lang w:val="es-BO"/>
        </w:rPr>
        <w:t>PARTES</w:t>
      </w:r>
      <w:r w:rsidRPr="00AB116F">
        <w:rPr>
          <w:rFonts w:ascii="Arial" w:eastAsia="Segoe UI"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61840006" w14:textId="77777777" w:rsidR="00AB116F" w:rsidRPr="00AB116F" w:rsidRDefault="00AB116F" w:rsidP="00AB116F">
      <w:pPr>
        <w:widowControl w:val="0"/>
        <w:jc w:val="both"/>
        <w:rPr>
          <w:rFonts w:ascii="Arial" w:eastAsia="Segoe UI" w:hAnsi="Arial" w:cs="Arial"/>
          <w:sz w:val="22"/>
          <w:szCs w:val="22"/>
          <w:lang w:val="es-BO"/>
        </w:rPr>
      </w:pPr>
    </w:p>
    <w:p w14:paraId="2001E03D"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030459E2" w14:textId="77777777" w:rsidR="00AB116F" w:rsidRPr="00AB116F" w:rsidRDefault="00AB116F" w:rsidP="00AB116F">
      <w:pPr>
        <w:widowControl w:val="0"/>
        <w:jc w:val="both"/>
        <w:rPr>
          <w:rFonts w:ascii="Arial" w:eastAsia="Segoe UI" w:hAnsi="Arial" w:cs="Arial"/>
          <w:sz w:val="22"/>
          <w:szCs w:val="22"/>
          <w:lang w:val="es-BO"/>
        </w:rPr>
      </w:pPr>
    </w:p>
    <w:p w14:paraId="58F8DEC9"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t xml:space="preserve">La modificación al plazo, permite la ampliación o disminución del mismo. </w:t>
      </w:r>
    </w:p>
    <w:p w14:paraId="5E879AE3" w14:textId="77777777" w:rsidR="00AB116F" w:rsidRPr="00AB116F" w:rsidRDefault="00AB116F" w:rsidP="00AB116F">
      <w:pPr>
        <w:widowControl w:val="0"/>
        <w:jc w:val="both"/>
        <w:rPr>
          <w:rFonts w:ascii="Arial" w:eastAsia="Segoe UI" w:hAnsi="Arial" w:cs="Arial"/>
          <w:sz w:val="22"/>
          <w:szCs w:val="22"/>
          <w:lang w:val="es-BO"/>
        </w:rPr>
      </w:pPr>
    </w:p>
    <w:p w14:paraId="134DED74"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t>La modificación al alcance del Contrato, permite el ajuste de las diferentes cláusulas del mismo que sean necesarias para dar cumplimiento al objeto de la contratación.</w:t>
      </w:r>
    </w:p>
    <w:p w14:paraId="2F9B3FB4" w14:textId="77777777" w:rsidR="00AB116F" w:rsidRPr="00AB116F" w:rsidRDefault="00AB116F" w:rsidP="00AB116F">
      <w:pPr>
        <w:widowControl w:val="0"/>
        <w:autoSpaceDE w:val="0"/>
        <w:autoSpaceDN w:val="0"/>
        <w:adjustRightInd w:val="0"/>
        <w:jc w:val="both"/>
        <w:rPr>
          <w:rFonts w:ascii="Arial" w:eastAsia="Segoe UI" w:hAnsi="Arial" w:cs="Arial"/>
          <w:sz w:val="22"/>
          <w:szCs w:val="22"/>
          <w:lang w:val="es-BO"/>
        </w:rPr>
      </w:pPr>
    </w:p>
    <w:p w14:paraId="71E79795" w14:textId="77777777" w:rsidR="00AB116F" w:rsidRPr="00AB116F" w:rsidRDefault="00AB116F" w:rsidP="00AB116F">
      <w:pPr>
        <w:widowControl w:val="0"/>
        <w:jc w:val="both"/>
        <w:rPr>
          <w:rFonts w:ascii="Arial" w:eastAsia="Segoe UI" w:hAnsi="Arial" w:cs="Arial"/>
          <w:b/>
          <w:sz w:val="22"/>
          <w:szCs w:val="22"/>
          <w:lang w:val="es-BO"/>
        </w:rPr>
      </w:pPr>
      <w:r w:rsidRPr="00AB116F">
        <w:rPr>
          <w:rFonts w:ascii="Arial" w:eastAsia="Segoe UI" w:hAnsi="Arial" w:cs="Arial"/>
          <w:b/>
          <w:sz w:val="22"/>
          <w:szCs w:val="22"/>
          <w:lang w:val="es-BO"/>
        </w:rPr>
        <w:t xml:space="preserve">CLÁUSULA VIGÉSIMA.- (CESIÓN) </w:t>
      </w:r>
      <w:r w:rsidRPr="00AB116F">
        <w:rPr>
          <w:rFonts w:ascii="Arial" w:eastAsia="Segoe UI" w:hAnsi="Arial" w:cs="Arial"/>
          <w:sz w:val="22"/>
          <w:szCs w:val="22"/>
          <w:lang w:val="es-BO"/>
        </w:rPr>
        <w:t xml:space="preserve">El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xml:space="preserve"> bajo ningún título podrá ceder o subrogar, total o parcialmente este Contrato.</w:t>
      </w:r>
    </w:p>
    <w:p w14:paraId="5CAF1C00" w14:textId="77777777" w:rsidR="00AB116F" w:rsidRPr="00AB116F" w:rsidRDefault="00AB116F" w:rsidP="00AB116F">
      <w:pPr>
        <w:widowControl w:val="0"/>
        <w:jc w:val="both"/>
        <w:rPr>
          <w:rFonts w:ascii="Arial" w:eastAsia="Segoe UI" w:hAnsi="Arial" w:cs="Arial"/>
          <w:sz w:val="22"/>
          <w:szCs w:val="22"/>
          <w:lang w:val="es-BO"/>
        </w:rPr>
      </w:pPr>
    </w:p>
    <w:p w14:paraId="44D202FE"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7C99FB1" w14:textId="77777777" w:rsidR="00AB116F" w:rsidRPr="00AB116F" w:rsidRDefault="00AB116F" w:rsidP="00AB116F">
      <w:pPr>
        <w:widowControl w:val="0"/>
        <w:jc w:val="both"/>
        <w:rPr>
          <w:rFonts w:ascii="Arial" w:eastAsia="Segoe UI" w:hAnsi="Arial" w:cs="Arial"/>
          <w:b/>
          <w:sz w:val="22"/>
          <w:szCs w:val="22"/>
          <w:lang w:val="es-BO"/>
        </w:rPr>
      </w:pPr>
    </w:p>
    <w:p w14:paraId="1D0025D7"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b/>
          <w:color w:val="000000"/>
          <w:sz w:val="22"/>
          <w:szCs w:val="22"/>
          <w:lang w:val="es-BO" w:eastAsia="es-BO"/>
        </w:rPr>
        <w:t xml:space="preserve">CLÁUSULA VIGÉSIMA PRIMERA.- (SUSPENSIÓN TEMPORAL) </w:t>
      </w:r>
      <w:r w:rsidRPr="00AB116F">
        <w:rPr>
          <w:rFonts w:ascii="Arial" w:eastAsia="Segoe UI" w:hAnsi="Arial" w:cs="Arial"/>
          <w:color w:val="000000"/>
          <w:sz w:val="22"/>
          <w:szCs w:val="22"/>
          <w:lang w:val="es-BO" w:eastAsia="es-BO"/>
        </w:rPr>
        <w:t xml:space="preserve">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podrá suspender temporalmente el cómputo del plazo de las entregas o provisión del </w:t>
      </w:r>
      <w:r w:rsidRPr="00AB116F">
        <w:rPr>
          <w:rFonts w:ascii="Arial" w:eastAsia="Segoe UI" w:hAnsi="Arial" w:cs="Arial"/>
          <w:b/>
          <w:color w:val="000000"/>
          <w:sz w:val="22"/>
          <w:szCs w:val="22"/>
          <w:lang w:val="es-BO" w:eastAsia="es-BO"/>
        </w:rPr>
        <w:t>BIEN</w:t>
      </w:r>
      <w:r w:rsidRPr="00AB116F">
        <w:rPr>
          <w:rFonts w:ascii="Arial" w:eastAsia="Segoe UI" w:hAnsi="Arial" w:cs="Arial"/>
          <w:b/>
          <w:bCs/>
          <w:color w:val="000000"/>
          <w:sz w:val="22"/>
          <w:szCs w:val="22"/>
          <w:lang w:val="es-BO" w:eastAsia="es-BO"/>
        </w:rPr>
        <w:t xml:space="preserve"> </w:t>
      </w:r>
      <w:r w:rsidRPr="00AB116F">
        <w:rPr>
          <w:rFonts w:ascii="Arial" w:eastAsia="Segoe UI" w:hAnsi="Arial" w:cs="Arial"/>
          <w:color w:val="000000"/>
          <w:sz w:val="22"/>
          <w:szCs w:val="22"/>
          <w:lang w:val="es-BO" w:eastAsia="es-BO"/>
        </w:rPr>
        <w:t xml:space="preserve">en cualquier momento por motivos de fuerza mayor, caso fortuito y/o convenientes a los intereses del Estado, para lo cual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notificará de manera expresa al </w:t>
      </w:r>
      <w:r w:rsidRPr="00AB116F">
        <w:rPr>
          <w:rFonts w:ascii="Arial" w:eastAsia="Segoe UI" w:hAnsi="Arial" w:cs="Arial"/>
          <w:b/>
          <w:bCs/>
          <w:color w:val="000000"/>
          <w:sz w:val="22"/>
          <w:szCs w:val="22"/>
          <w:lang w:val="es-BO" w:eastAsia="es-BO"/>
        </w:rPr>
        <w:t>PROVEEDOR</w:t>
      </w:r>
      <w:r w:rsidRPr="00AB116F">
        <w:rPr>
          <w:rFonts w:ascii="Arial" w:eastAsia="Segoe UI"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29B86919"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p>
    <w:p w14:paraId="22A49C35" w14:textId="77777777" w:rsidR="00AB116F" w:rsidRPr="00AB116F" w:rsidRDefault="00AB116F" w:rsidP="00AB116F">
      <w:pPr>
        <w:widowControl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También el </w:t>
      </w:r>
      <w:r w:rsidRPr="00AB116F">
        <w:rPr>
          <w:rFonts w:ascii="Arial" w:eastAsia="Segoe UI" w:hAnsi="Arial" w:cs="Arial"/>
          <w:b/>
          <w:bCs/>
          <w:color w:val="000000"/>
          <w:sz w:val="22"/>
          <w:szCs w:val="22"/>
          <w:lang w:val="es-BO" w:eastAsia="es-BO"/>
        </w:rPr>
        <w:t xml:space="preserve">PROVEEDOR </w:t>
      </w:r>
      <w:r w:rsidRPr="00AB116F">
        <w:rPr>
          <w:rFonts w:ascii="Arial" w:eastAsia="Segoe UI" w:hAnsi="Arial" w:cs="Arial"/>
          <w:color w:val="000000"/>
          <w:sz w:val="22"/>
          <w:szCs w:val="22"/>
          <w:lang w:val="es-BO" w:eastAsia="es-BO"/>
        </w:rPr>
        <w:t xml:space="preserve">podrá solicitar a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la suspensión temporal de las </w:t>
      </w:r>
      <w:r w:rsidRPr="00AB116F">
        <w:rPr>
          <w:rFonts w:ascii="Arial" w:eastAsia="Segoe UI" w:hAnsi="Arial" w:cs="Arial"/>
          <w:color w:val="000000"/>
          <w:sz w:val="22"/>
          <w:szCs w:val="22"/>
          <w:lang w:val="es-BO" w:eastAsia="es-BO"/>
        </w:rPr>
        <w:lastRenderedPageBreak/>
        <w:t xml:space="preserve">entregas o provisión, por causas atribuibles a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que afecten al </w:t>
      </w:r>
      <w:r w:rsidRPr="00AB116F">
        <w:rPr>
          <w:rFonts w:ascii="Arial" w:eastAsia="Segoe UI" w:hAnsi="Arial" w:cs="Arial"/>
          <w:b/>
          <w:bCs/>
          <w:color w:val="000000"/>
          <w:sz w:val="22"/>
          <w:szCs w:val="22"/>
          <w:lang w:val="es-BO" w:eastAsia="es-BO"/>
        </w:rPr>
        <w:t xml:space="preserve">PROVEEDOR </w:t>
      </w:r>
      <w:r w:rsidRPr="00AB116F">
        <w:rPr>
          <w:rFonts w:ascii="Arial" w:eastAsia="Segoe UI" w:hAnsi="Arial" w:cs="Arial"/>
          <w:color w:val="000000"/>
          <w:sz w:val="22"/>
          <w:szCs w:val="22"/>
          <w:lang w:val="es-BO" w:eastAsia="es-BO"/>
        </w:rPr>
        <w:t xml:space="preserve">en la adquisición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b/>
          <w:bCs/>
          <w:color w:val="000000"/>
          <w:sz w:val="22"/>
          <w:szCs w:val="22"/>
          <w:lang w:val="es-BO" w:eastAsia="es-BO"/>
        </w:rPr>
        <w:t xml:space="preserve">. </w:t>
      </w:r>
      <w:r w:rsidRPr="00AB116F">
        <w:rPr>
          <w:rFonts w:ascii="Arial" w:eastAsia="Segoe UI" w:hAnsi="Arial" w:cs="Arial"/>
          <w:color w:val="000000"/>
          <w:sz w:val="22"/>
          <w:szCs w:val="22"/>
          <w:lang w:val="es-BO" w:eastAsia="es-BO"/>
        </w:rPr>
        <w:t xml:space="preserve">Dicha suspensión podrá efectivizarse siempre y cuando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la autorice de manera expresa considerando como incumplimiento toda suspensión realizada sin autorización. De manera excepcional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AB116F">
        <w:rPr>
          <w:rFonts w:ascii="Arial" w:eastAsia="Segoe UI" w:hAnsi="Arial" w:cs="Arial"/>
          <w:b/>
          <w:bCs/>
          <w:color w:val="000000"/>
          <w:sz w:val="22"/>
          <w:szCs w:val="22"/>
          <w:lang w:val="es-BO" w:eastAsia="es-BO"/>
        </w:rPr>
        <w:t>PROVEEDOR</w:t>
      </w:r>
      <w:r w:rsidRPr="00AB116F">
        <w:rPr>
          <w:rFonts w:ascii="Arial" w:eastAsia="Segoe UI" w:hAnsi="Arial" w:cs="Arial"/>
          <w:color w:val="000000"/>
          <w:sz w:val="22"/>
          <w:szCs w:val="22"/>
          <w:lang w:val="es-BO" w:eastAsia="es-BO"/>
        </w:rPr>
        <w:t>.</w:t>
      </w:r>
    </w:p>
    <w:p w14:paraId="2009529B" w14:textId="77777777" w:rsidR="00AB116F" w:rsidRPr="00AB116F" w:rsidRDefault="00AB116F" w:rsidP="00AB116F">
      <w:pPr>
        <w:widowControl w:val="0"/>
        <w:jc w:val="both"/>
        <w:rPr>
          <w:rFonts w:ascii="Arial" w:eastAsia="Segoe UI" w:hAnsi="Arial" w:cs="Arial"/>
          <w:color w:val="000000"/>
          <w:sz w:val="22"/>
          <w:szCs w:val="22"/>
          <w:lang w:val="es-BO" w:eastAsia="es-BO"/>
        </w:rPr>
      </w:pPr>
    </w:p>
    <w:p w14:paraId="20B2C460" w14:textId="77777777" w:rsidR="00AB116F" w:rsidRPr="00AB116F" w:rsidRDefault="00AB116F" w:rsidP="00AB116F">
      <w:pPr>
        <w:jc w:val="both"/>
        <w:rPr>
          <w:rFonts w:ascii="Arial" w:eastAsia="Segoe UI" w:hAnsi="Arial" w:cs="Arial"/>
          <w:b/>
          <w:sz w:val="22"/>
          <w:szCs w:val="22"/>
          <w:lang w:val="es-BO"/>
        </w:rPr>
      </w:pPr>
      <w:r w:rsidRPr="00AB116F">
        <w:rPr>
          <w:rFonts w:ascii="Arial" w:eastAsia="Segoe UI" w:hAnsi="Arial" w:cs="Arial"/>
          <w:b/>
          <w:sz w:val="22"/>
          <w:szCs w:val="22"/>
        </w:rPr>
        <w:t xml:space="preserve">CLÁUSULA VIGÉSIMA SEGUNDA.- (MULTAS) </w:t>
      </w:r>
      <w:r w:rsidRPr="00AB116F">
        <w:rPr>
          <w:rFonts w:ascii="Arial" w:eastAsia="Segoe UI" w:hAnsi="Arial" w:cs="Arial"/>
          <w:sz w:val="22"/>
          <w:szCs w:val="22"/>
        </w:rPr>
        <w:t xml:space="preserve">Queda convenido entre las partes contratantes, que el </w:t>
      </w:r>
      <w:r w:rsidRPr="00AB116F">
        <w:rPr>
          <w:rFonts w:ascii="Arial" w:eastAsia="Segoe UI" w:hAnsi="Arial" w:cs="Arial"/>
          <w:b/>
          <w:bCs/>
          <w:sz w:val="22"/>
          <w:szCs w:val="22"/>
        </w:rPr>
        <w:t xml:space="preserve">PROVEEDOR </w:t>
      </w:r>
      <w:r w:rsidRPr="00AB116F">
        <w:rPr>
          <w:rFonts w:ascii="Arial" w:eastAsia="Segoe UI" w:hAnsi="Arial" w:cs="Arial"/>
          <w:sz w:val="22"/>
          <w:szCs w:val="22"/>
        </w:rPr>
        <w:t xml:space="preserve">se constituirá en mora sin notificación previa, por el simple incumplimiento a los plazos de entrega del </w:t>
      </w:r>
      <w:r w:rsidRPr="00AB116F">
        <w:rPr>
          <w:rFonts w:ascii="Arial" w:eastAsia="Segoe UI" w:hAnsi="Arial" w:cs="Arial"/>
          <w:b/>
          <w:sz w:val="22"/>
          <w:szCs w:val="22"/>
        </w:rPr>
        <w:t>BIEN</w:t>
      </w:r>
      <w:r w:rsidRPr="00AB116F">
        <w:rPr>
          <w:rFonts w:ascii="Arial" w:eastAsia="Segoe UI" w:hAnsi="Arial" w:cs="Arial"/>
          <w:sz w:val="22"/>
          <w:szCs w:val="22"/>
        </w:rPr>
        <w:t xml:space="preserve"> y las etapas de subsanación de observaciones,  previstos en el presente Contrato y en las Especificaciones Técnicas, salvo la existencia de hechos de fuerza mayor, caso fortuito u otras causas debidamente justificadas y aceptadas por la </w:t>
      </w:r>
      <w:r w:rsidRPr="00AB116F">
        <w:rPr>
          <w:rFonts w:ascii="Arial" w:eastAsia="Segoe UI" w:hAnsi="Arial" w:cs="Arial"/>
          <w:b/>
          <w:bCs/>
          <w:sz w:val="22"/>
          <w:szCs w:val="22"/>
        </w:rPr>
        <w:t xml:space="preserve">ENTIDAD, </w:t>
      </w:r>
      <w:r w:rsidRPr="00AB116F">
        <w:rPr>
          <w:rFonts w:ascii="Arial" w:eastAsia="Segoe UI" w:hAnsi="Arial" w:cs="Arial"/>
          <w:sz w:val="22"/>
          <w:szCs w:val="22"/>
        </w:rPr>
        <w:t>que ocurran antes del vencimiento de los plazos señalados.</w:t>
      </w:r>
    </w:p>
    <w:p w14:paraId="052455F8" w14:textId="77777777" w:rsidR="00AB116F" w:rsidRPr="00AB116F" w:rsidRDefault="00AB116F" w:rsidP="00AB116F">
      <w:pPr>
        <w:jc w:val="both"/>
        <w:rPr>
          <w:rFonts w:ascii="Arial" w:eastAsia="Segoe UI" w:hAnsi="Arial" w:cs="Arial"/>
          <w:bCs/>
          <w:sz w:val="22"/>
          <w:szCs w:val="22"/>
          <w:lang w:val="es-BO"/>
        </w:rPr>
      </w:pPr>
    </w:p>
    <w:p w14:paraId="5E02BC52" w14:textId="77777777" w:rsidR="00AB116F" w:rsidRPr="00AB116F" w:rsidRDefault="00AB116F" w:rsidP="00AB116F">
      <w:pPr>
        <w:autoSpaceDE w:val="0"/>
        <w:autoSpaceDN w:val="0"/>
        <w:adjustRightInd w:val="0"/>
        <w:jc w:val="both"/>
        <w:rPr>
          <w:rFonts w:ascii="Arial" w:eastAsia="Segoe UI" w:hAnsi="Arial" w:cs="Arial"/>
          <w:bCs/>
          <w:sz w:val="22"/>
          <w:szCs w:val="22"/>
        </w:rPr>
      </w:pPr>
      <w:r w:rsidRPr="00AB116F">
        <w:rPr>
          <w:rFonts w:ascii="Arial" w:eastAsia="Segoe UI" w:hAnsi="Arial" w:cs="Arial"/>
          <w:sz w:val="22"/>
          <w:szCs w:val="22"/>
        </w:rPr>
        <w:t>La</w:t>
      </w:r>
      <w:r w:rsidRPr="00AB116F">
        <w:rPr>
          <w:rFonts w:ascii="Arial" w:eastAsia="Segoe UI" w:hAnsi="Arial" w:cs="Arial"/>
          <w:b/>
          <w:bCs/>
          <w:sz w:val="22"/>
          <w:szCs w:val="22"/>
        </w:rPr>
        <w:t xml:space="preserve"> ENTIDAD</w:t>
      </w:r>
      <w:r w:rsidRPr="00AB116F">
        <w:rPr>
          <w:rFonts w:ascii="Arial" w:eastAsia="Segoe UI" w:hAnsi="Arial" w:cs="Arial"/>
          <w:sz w:val="22"/>
          <w:szCs w:val="22"/>
        </w:rPr>
        <w:t xml:space="preserve"> aplicará al </w:t>
      </w:r>
      <w:r w:rsidRPr="00AB116F">
        <w:rPr>
          <w:rFonts w:ascii="Arial" w:eastAsia="Segoe UI" w:hAnsi="Arial" w:cs="Arial"/>
          <w:b/>
          <w:bCs/>
          <w:sz w:val="22"/>
          <w:szCs w:val="22"/>
        </w:rPr>
        <w:t xml:space="preserve">PROVEEDOR </w:t>
      </w:r>
      <w:r w:rsidRPr="00AB116F">
        <w:rPr>
          <w:rFonts w:ascii="Arial" w:eastAsia="Segoe UI" w:hAnsi="Arial" w:cs="Arial"/>
          <w:bCs/>
          <w:sz w:val="22"/>
          <w:szCs w:val="22"/>
        </w:rPr>
        <w:t xml:space="preserve"> la multa del 3 por mil por cada día calendario de retraso, en relación al monto total del contrato.</w:t>
      </w:r>
    </w:p>
    <w:p w14:paraId="29FF7C98" w14:textId="77777777" w:rsidR="00AB116F" w:rsidRPr="00AB116F" w:rsidRDefault="00AB116F" w:rsidP="00AB116F">
      <w:pPr>
        <w:autoSpaceDE w:val="0"/>
        <w:autoSpaceDN w:val="0"/>
        <w:adjustRightInd w:val="0"/>
        <w:jc w:val="both"/>
        <w:rPr>
          <w:rFonts w:ascii="Arial" w:eastAsia="Segoe UI" w:hAnsi="Arial" w:cs="Arial"/>
          <w:bCs/>
          <w:sz w:val="22"/>
          <w:szCs w:val="22"/>
        </w:rPr>
      </w:pPr>
    </w:p>
    <w:p w14:paraId="495B8EC9" w14:textId="77777777" w:rsidR="00AB116F" w:rsidRPr="00AB116F" w:rsidRDefault="00AB116F" w:rsidP="00AB116F">
      <w:pPr>
        <w:widowControl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Las multas serán cobradas mediante descuento por la </w:t>
      </w:r>
      <w:r w:rsidRPr="00AB116F">
        <w:rPr>
          <w:rFonts w:ascii="Arial" w:eastAsia="Segoe UI" w:hAnsi="Arial" w:cs="Arial"/>
          <w:b/>
          <w:bCs/>
          <w:color w:val="000000"/>
          <w:sz w:val="22"/>
          <w:szCs w:val="22"/>
          <w:lang w:val="es-BO" w:eastAsia="es-BO"/>
        </w:rPr>
        <w:t>ENTIDAD</w:t>
      </w:r>
      <w:r w:rsidRPr="00AB116F">
        <w:rPr>
          <w:rFonts w:ascii="Arial" w:eastAsia="Segoe UI" w:hAnsi="Arial" w:cs="Arial"/>
          <w:color w:val="000000"/>
          <w:sz w:val="22"/>
          <w:szCs w:val="22"/>
          <w:lang w:val="es-BO" w:eastAsia="es-BO"/>
        </w:rPr>
        <w:t xml:space="preserve">, del pago correspondiente a la recepción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rPr>
        <w:t xml:space="preserve"> </w:t>
      </w:r>
      <w:r w:rsidRPr="00AB116F">
        <w:rPr>
          <w:rFonts w:ascii="Arial" w:eastAsia="Segoe UI" w:hAnsi="Arial" w:cs="Arial"/>
          <w:color w:val="000000"/>
          <w:sz w:val="22"/>
          <w:szCs w:val="22"/>
          <w:lang w:val="es-BO" w:eastAsia="es-BO"/>
        </w:rPr>
        <w:t>o en la liquidación del contrato.</w:t>
      </w:r>
    </w:p>
    <w:p w14:paraId="58819E5E" w14:textId="77777777" w:rsidR="00AB116F" w:rsidRPr="00AB116F" w:rsidRDefault="00AB116F" w:rsidP="00AB116F">
      <w:pPr>
        <w:widowControl w:val="0"/>
        <w:jc w:val="both"/>
        <w:rPr>
          <w:rFonts w:ascii="Arial" w:eastAsia="Segoe UI" w:hAnsi="Arial" w:cs="Arial"/>
          <w:color w:val="000000"/>
          <w:sz w:val="22"/>
          <w:szCs w:val="22"/>
          <w:lang w:val="es-BO" w:eastAsia="es-BO"/>
        </w:rPr>
      </w:pPr>
    </w:p>
    <w:p w14:paraId="7FA564D2"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t xml:space="preserve">En todos los casos de Resolución del Contrato por causas atribuibles al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xml:space="preserve">, la </w:t>
      </w:r>
      <w:r w:rsidRPr="00AB116F">
        <w:rPr>
          <w:rFonts w:ascii="Arial" w:eastAsia="Segoe UI" w:hAnsi="Arial" w:cs="Arial"/>
          <w:b/>
          <w:sz w:val="22"/>
          <w:szCs w:val="22"/>
          <w:lang w:val="es-BO"/>
        </w:rPr>
        <w:t xml:space="preserve">ENTIDAD </w:t>
      </w:r>
      <w:r w:rsidRPr="00AB116F">
        <w:rPr>
          <w:rFonts w:ascii="Arial" w:eastAsia="Segoe UI" w:hAnsi="Arial" w:cs="Arial"/>
          <w:sz w:val="22"/>
          <w:szCs w:val="22"/>
          <w:lang w:val="es-BO"/>
        </w:rPr>
        <w:t>no podrá cobrar multas que excedan el veinte por ciento (20%) del monto total del Contrato.</w:t>
      </w:r>
    </w:p>
    <w:p w14:paraId="0719C2FB" w14:textId="77777777" w:rsidR="00AB116F" w:rsidRPr="00AB116F" w:rsidRDefault="00AB116F" w:rsidP="00AB116F">
      <w:pPr>
        <w:widowControl w:val="0"/>
        <w:jc w:val="both"/>
        <w:rPr>
          <w:rFonts w:ascii="Arial" w:eastAsia="Segoe UI" w:hAnsi="Arial" w:cs="Arial"/>
          <w:sz w:val="22"/>
          <w:szCs w:val="22"/>
          <w:lang w:val="es-BO"/>
        </w:rPr>
      </w:pPr>
    </w:p>
    <w:p w14:paraId="0259BFE0" w14:textId="77777777" w:rsidR="00AB116F" w:rsidRPr="00AB116F" w:rsidRDefault="00AB116F" w:rsidP="00AB116F">
      <w:pPr>
        <w:widowControl w:val="0"/>
        <w:autoSpaceDE w:val="0"/>
        <w:autoSpaceDN w:val="0"/>
        <w:adjustRightInd w:val="0"/>
        <w:jc w:val="both"/>
        <w:rPr>
          <w:rFonts w:ascii="Arial" w:eastAsia="Segoe UI" w:hAnsi="Arial" w:cs="Arial"/>
          <w:sz w:val="22"/>
          <w:szCs w:val="22"/>
          <w:lang w:val="es-BO"/>
        </w:rPr>
      </w:pPr>
      <w:r w:rsidRPr="00AB116F">
        <w:rPr>
          <w:rFonts w:ascii="Arial" w:eastAsia="Segoe UI" w:hAnsi="Arial" w:cs="Arial"/>
          <w:b/>
          <w:sz w:val="22"/>
          <w:szCs w:val="22"/>
          <w:lang w:val="es-BO"/>
        </w:rPr>
        <w:t>CLÁUSULA VIGÉSIMA TERCERA.- (</w:t>
      </w:r>
      <w:r w:rsidRPr="00AB116F">
        <w:rPr>
          <w:rFonts w:ascii="Arial" w:eastAsia="Segoe UI" w:hAnsi="Arial" w:cs="Arial"/>
          <w:b/>
          <w:bCs/>
          <w:sz w:val="22"/>
          <w:szCs w:val="22"/>
          <w:lang w:val="es-BO"/>
        </w:rPr>
        <w:t xml:space="preserve">EXONERACIÓN DE LAS CARGAS LABORALES Y SOCIALES </w:t>
      </w:r>
      <w:r w:rsidRPr="00AB116F">
        <w:rPr>
          <w:rFonts w:ascii="Arial" w:eastAsia="Segoe UI" w:hAnsi="Arial" w:cs="Arial"/>
          <w:b/>
          <w:sz w:val="22"/>
          <w:szCs w:val="22"/>
          <w:lang w:val="es-BO"/>
        </w:rPr>
        <w:t>A LA ENTIDAD</w:t>
      </w:r>
      <w:r w:rsidRPr="00AB116F">
        <w:rPr>
          <w:rFonts w:ascii="Arial" w:eastAsia="Segoe UI" w:hAnsi="Arial" w:cs="Arial"/>
          <w:b/>
          <w:bCs/>
          <w:sz w:val="22"/>
          <w:szCs w:val="22"/>
          <w:lang w:val="es-BO"/>
        </w:rPr>
        <w:t xml:space="preserve">) </w:t>
      </w:r>
      <w:r w:rsidRPr="00AB116F">
        <w:rPr>
          <w:rFonts w:ascii="Arial" w:eastAsia="Segoe UI" w:hAnsi="Arial" w:cs="Arial"/>
          <w:sz w:val="22"/>
          <w:szCs w:val="22"/>
        </w:rPr>
        <w:t xml:space="preserve">El </w:t>
      </w:r>
      <w:r w:rsidRPr="00AB116F">
        <w:rPr>
          <w:rFonts w:ascii="Arial" w:eastAsia="Segoe UI" w:hAnsi="Arial" w:cs="Arial"/>
          <w:b/>
          <w:bCs/>
          <w:sz w:val="22"/>
          <w:szCs w:val="22"/>
        </w:rPr>
        <w:t xml:space="preserve">PROVEEDOR </w:t>
      </w:r>
      <w:r w:rsidRPr="00AB116F">
        <w:rPr>
          <w:rFonts w:ascii="Arial" w:eastAsia="Segoe UI" w:hAnsi="Arial" w:cs="Arial"/>
          <w:sz w:val="22"/>
          <w:szCs w:val="22"/>
        </w:rPr>
        <w:t xml:space="preserve">corre con las obligaciones que emerjan del objeto del presente Contrato, respecto a las cargas laborales y sociales con el personal de su dependencia, exonerando de estas obligaciones a la </w:t>
      </w:r>
      <w:r w:rsidRPr="00AB116F">
        <w:rPr>
          <w:rFonts w:ascii="Arial" w:eastAsia="Segoe UI" w:hAnsi="Arial" w:cs="Arial"/>
          <w:b/>
          <w:bCs/>
          <w:sz w:val="22"/>
          <w:szCs w:val="22"/>
        </w:rPr>
        <w:t>ENTIDAD.</w:t>
      </w:r>
    </w:p>
    <w:p w14:paraId="482299B0" w14:textId="77777777" w:rsidR="00AB116F" w:rsidRPr="00AB116F" w:rsidRDefault="00AB116F" w:rsidP="00AB116F">
      <w:pPr>
        <w:widowControl w:val="0"/>
        <w:autoSpaceDE w:val="0"/>
        <w:autoSpaceDN w:val="0"/>
        <w:adjustRightInd w:val="0"/>
        <w:jc w:val="both"/>
        <w:rPr>
          <w:rFonts w:ascii="Arial" w:eastAsia="Segoe UI" w:hAnsi="Arial" w:cs="Arial"/>
          <w:b/>
          <w:bCs/>
          <w:sz w:val="22"/>
          <w:szCs w:val="22"/>
          <w:lang w:val="es-BO"/>
        </w:rPr>
      </w:pPr>
    </w:p>
    <w:p w14:paraId="726EE04F"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b/>
          <w:color w:val="000000"/>
          <w:sz w:val="22"/>
          <w:szCs w:val="22"/>
          <w:lang w:val="es-BO" w:eastAsia="es-BO"/>
        </w:rPr>
        <w:t xml:space="preserve">CLÁUSULA VIGÉSIMA CUARTA.- (CAUSAS DE FUERZA MAYOR Y/O CASO FORTUITO) </w:t>
      </w:r>
      <w:r w:rsidRPr="00AB116F">
        <w:rPr>
          <w:rFonts w:ascii="Arial" w:eastAsia="Segoe UI" w:hAnsi="Arial" w:cs="Arial"/>
          <w:color w:val="000000"/>
          <w:sz w:val="22"/>
          <w:szCs w:val="22"/>
          <w:lang w:val="es-BO" w:eastAsia="es-BO"/>
        </w:rPr>
        <w:t xml:space="preserve">Con el fin de exceptuar al </w:t>
      </w:r>
      <w:r w:rsidRPr="00AB116F">
        <w:rPr>
          <w:rFonts w:ascii="Arial" w:eastAsia="Segoe UI" w:hAnsi="Arial" w:cs="Arial"/>
          <w:b/>
          <w:bCs/>
          <w:color w:val="000000"/>
          <w:sz w:val="22"/>
          <w:szCs w:val="22"/>
          <w:lang w:val="es-BO" w:eastAsia="es-BO"/>
        </w:rPr>
        <w:t xml:space="preserve">PROVEEDOR </w:t>
      </w:r>
      <w:r w:rsidRPr="00AB116F">
        <w:rPr>
          <w:rFonts w:ascii="Arial" w:eastAsia="Segoe UI" w:hAnsi="Arial" w:cs="Arial"/>
          <w:color w:val="000000"/>
          <w:sz w:val="22"/>
          <w:szCs w:val="22"/>
          <w:lang w:val="es-BO" w:eastAsia="es-BO"/>
        </w:rPr>
        <w:t xml:space="preserve">de determinadas responsabilidades por mora o por incumplimiento involuntario total o parcial del presente Contrato,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bCs/>
          <w:color w:val="000000"/>
          <w:sz w:val="22"/>
          <w:szCs w:val="22"/>
          <w:lang w:val="es-BO" w:eastAsia="es-BO"/>
        </w:rPr>
        <w:t>a través de la Comisión de Recepción</w:t>
      </w:r>
      <w:r w:rsidRPr="00AB116F">
        <w:rPr>
          <w:rFonts w:ascii="Arial" w:eastAsia="Segoe UI" w:hAnsi="Arial" w:cs="Arial"/>
          <w:b/>
          <w:bCs/>
          <w:color w:val="000000"/>
          <w:sz w:val="22"/>
          <w:szCs w:val="22"/>
          <w:lang w:val="es-BO" w:eastAsia="es-BO"/>
        </w:rPr>
        <w:t xml:space="preserve"> </w:t>
      </w:r>
      <w:r w:rsidRPr="00AB116F">
        <w:rPr>
          <w:rFonts w:ascii="Arial" w:eastAsia="Segoe UI" w:hAnsi="Arial" w:cs="Arial"/>
          <w:color w:val="000000"/>
          <w:sz w:val="22"/>
          <w:szCs w:val="22"/>
          <w:lang w:val="es-BO" w:eastAsia="es-BO"/>
        </w:rPr>
        <w:t xml:space="preserve">tendrá la facultad de calificar las causas de fuerza mayor y/o caso fortuito u otras causas debidamente justificadas, a fin exonerar al </w:t>
      </w:r>
      <w:r w:rsidRPr="00AB116F">
        <w:rPr>
          <w:rFonts w:ascii="Arial" w:eastAsia="Segoe UI" w:hAnsi="Arial" w:cs="Arial"/>
          <w:b/>
          <w:bCs/>
          <w:color w:val="000000"/>
          <w:sz w:val="22"/>
          <w:szCs w:val="22"/>
          <w:lang w:val="es-BO" w:eastAsia="es-BO"/>
        </w:rPr>
        <w:t xml:space="preserve">PROVEEDOR </w:t>
      </w:r>
      <w:r w:rsidRPr="00AB116F">
        <w:rPr>
          <w:rFonts w:ascii="Arial" w:eastAsia="Segoe UI" w:hAnsi="Arial" w:cs="Arial"/>
          <w:color w:val="000000"/>
          <w:sz w:val="22"/>
          <w:szCs w:val="22"/>
          <w:lang w:val="es-BO" w:eastAsia="es-BO"/>
        </w:rPr>
        <w:t xml:space="preserve">del cumplimiento del plazo de entrega o del cumplimiento total o parcial de la entrega del </w:t>
      </w:r>
      <w:r w:rsidRPr="00AB116F">
        <w:rPr>
          <w:rFonts w:ascii="Arial" w:eastAsia="Segoe UI" w:hAnsi="Arial" w:cs="Arial"/>
          <w:b/>
          <w:color w:val="000000"/>
          <w:sz w:val="22"/>
          <w:szCs w:val="22"/>
          <w:lang w:val="es-BO" w:eastAsia="es-BO"/>
        </w:rPr>
        <w:t>BIEN</w:t>
      </w:r>
      <w:r w:rsidRPr="00AB116F">
        <w:rPr>
          <w:rFonts w:ascii="Arial" w:eastAsia="Segoe UI" w:hAnsi="Arial" w:cs="Arial"/>
          <w:color w:val="000000"/>
          <w:sz w:val="22"/>
          <w:szCs w:val="22"/>
          <w:lang w:val="es-BO" w:eastAsia="es-BO"/>
        </w:rPr>
        <w:t xml:space="preserve">. </w:t>
      </w:r>
    </w:p>
    <w:p w14:paraId="22A032B5"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p>
    <w:p w14:paraId="76C614E7"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81CE93E"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p>
    <w:p w14:paraId="782CA4CB"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lastRenderedPageBreak/>
        <w:t xml:space="preserve">Para que cualquiera de los acontecimientos señalados precedentemente puedan generar un impedimento total o parcial justificado en la entrega o provisión de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rPr>
        <w:t xml:space="preserve"> </w:t>
      </w:r>
      <w:r w:rsidRPr="00AB116F">
        <w:rPr>
          <w:rFonts w:ascii="Arial" w:eastAsia="Segoe UI" w:hAnsi="Arial" w:cs="Arial"/>
          <w:color w:val="000000"/>
          <w:sz w:val="22"/>
          <w:szCs w:val="22"/>
          <w:lang w:val="es-BO" w:eastAsia="es-BO"/>
        </w:rPr>
        <w:t xml:space="preserve">o demora justificada en el cumplimiento del plazo de entrega, de modo inexcusable e imprescindible en cada caso, el </w:t>
      </w:r>
      <w:r w:rsidRPr="00AB116F">
        <w:rPr>
          <w:rFonts w:ascii="Arial" w:eastAsia="Segoe UI" w:hAnsi="Arial" w:cs="Arial"/>
          <w:b/>
          <w:bCs/>
          <w:color w:val="000000"/>
          <w:sz w:val="22"/>
          <w:szCs w:val="22"/>
          <w:lang w:val="es-BO" w:eastAsia="es-BO"/>
        </w:rPr>
        <w:t xml:space="preserve">PROVEEDOR </w:t>
      </w:r>
      <w:r w:rsidRPr="00AB116F">
        <w:rPr>
          <w:rFonts w:ascii="Arial" w:eastAsia="Segoe UI" w:hAnsi="Arial" w:cs="Arial"/>
          <w:color w:val="000000"/>
          <w:sz w:val="22"/>
          <w:szCs w:val="22"/>
          <w:lang w:val="es-BO" w:eastAsia="es-BO"/>
        </w:rPr>
        <w:t xml:space="preserve">deberá presentar por escrito a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63BB0591"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p>
    <w:p w14:paraId="18D17567" w14:textId="77777777" w:rsidR="00AB116F" w:rsidRPr="00AB116F" w:rsidRDefault="00AB116F" w:rsidP="00AB116F">
      <w:pPr>
        <w:autoSpaceDE w:val="0"/>
        <w:autoSpaceDN w:val="0"/>
        <w:adjustRightInd w:val="0"/>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en el plazo de dos (2) días hábiles deberá aceptar o rechazar la solicitud. En caso de aceptación expresa,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 xml:space="preserve">deberá realizar: </w:t>
      </w:r>
    </w:p>
    <w:p w14:paraId="3691AF35" w14:textId="77777777" w:rsidR="00AB116F" w:rsidRPr="00AB116F" w:rsidRDefault="00AB116F" w:rsidP="00AB116F">
      <w:pPr>
        <w:autoSpaceDE w:val="0"/>
        <w:autoSpaceDN w:val="0"/>
        <w:adjustRightInd w:val="0"/>
        <w:spacing w:after="13"/>
        <w:jc w:val="both"/>
        <w:rPr>
          <w:rFonts w:ascii="Arial" w:eastAsia="Segoe UI" w:hAnsi="Arial" w:cs="Arial"/>
          <w:b/>
          <w:bCs/>
          <w:color w:val="000000"/>
          <w:sz w:val="22"/>
          <w:szCs w:val="22"/>
          <w:lang w:val="es-BO" w:eastAsia="es-BO"/>
        </w:rPr>
      </w:pPr>
    </w:p>
    <w:p w14:paraId="0DFB6657" w14:textId="77777777" w:rsidR="00AB116F" w:rsidRPr="00AB116F" w:rsidRDefault="00AB116F" w:rsidP="00B80559">
      <w:pPr>
        <w:numPr>
          <w:ilvl w:val="0"/>
          <w:numId w:val="40"/>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La ampliación del plazo de entrega a través de un Contrato Modificatorio o; </w:t>
      </w:r>
    </w:p>
    <w:p w14:paraId="0091C22B" w14:textId="77777777" w:rsidR="00AB116F" w:rsidRPr="00AB116F" w:rsidRDefault="00AB116F" w:rsidP="00B80559">
      <w:pPr>
        <w:numPr>
          <w:ilvl w:val="0"/>
          <w:numId w:val="40"/>
        </w:numPr>
        <w:autoSpaceDE w:val="0"/>
        <w:autoSpaceDN w:val="0"/>
        <w:adjustRightInd w:val="0"/>
        <w:spacing w:after="13"/>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AB116F">
        <w:rPr>
          <w:rFonts w:ascii="Arial" w:eastAsia="Segoe UI" w:hAnsi="Arial" w:cs="Arial"/>
          <w:b/>
          <w:bCs/>
          <w:color w:val="000000"/>
          <w:sz w:val="22"/>
          <w:szCs w:val="22"/>
          <w:lang w:val="es-BO" w:eastAsia="es-BO"/>
        </w:rPr>
        <w:t>PROVEEDOR</w:t>
      </w:r>
      <w:r w:rsidRPr="00AB116F">
        <w:rPr>
          <w:rFonts w:ascii="Arial" w:eastAsia="Segoe UI" w:hAnsi="Arial" w:cs="Arial"/>
          <w:bCs/>
          <w:color w:val="000000"/>
          <w:sz w:val="22"/>
          <w:szCs w:val="22"/>
          <w:lang w:val="es-BO" w:eastAsia="es-BO"/>
        </w:rPr>
        <w:t xml:space="preserve">. </w:t>
      </w:r>
    </w:p>
    <w:p w14:paraId="72D2A5B0" w14:textId="77777777" w:rsidR="00AB116F" w:rsidRPr="00AB116F" w:rsidRDefault="00AB116F" w:rsidP="00AB116F">
      <w:pPr>
        <w:widowControl w:val="0"/>
        <w:jc w:val="both"/>
        <w:rPr>
          <w:rFonts w:ascii="Arial" w:eastAsia="Segoe UI" w:hAnsi="Arial" w:cs="Arial"/>
          <w:spacing w:val="-3"/>
          <w:sz w:val="22"/>
          <w:szCs w:val="22"/>
          <w:lang w:val="es-BO"/>
        </w:rPr>
      </w:pPr>
      <w:r w:rsidRPr="00AB116F">
        <w:rPr>
          <w:rFonts w:ascii="Arial" w:eastAsia="Segoe UI" w:hAnsi="Arial" w:cs="Arial"/>
          <w:b/>
          <w:sz w:val="22"/>
          <w:szCs w:val="22"/>
          <w:lang w:val="es-BO"/>
        </w:rPr>
        <w:t xml:space="preserve"> </w:t>
      </w:r>
    </w:p>
    <w:p w14:paraId="162B4861" w14:textId="77777777" w:rsidR="00AB116F" w:rsidRPr="00AB116F" w:rsidRDefault="00AB116F" w:rsidP="00AB116F">
      <w:pPr>
        <w:widowControl w:val="0"/>
        <w:jc w:val="both"/>
        <w:rPr>
          <w:rFonts w:ascii="Arial" w:eastAsia="Segoe UI" w:hAnsi="Arial" w:cs="Arial"/>
          <w:spacing w:val="-3"/>
          <w:sz w:val="22"/>
          <w:szCs w:val="22"/>
          <w:lang w:val="es-BO"/>
        </w:rPr>
      </w:pPr>
      <w:r w:rsidRPr="00AB116F">
        <w:rPr>
          <w:rFonts w:ascii="Arial" w:eastAsia="Segoe UI"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5845E6C" w14:textId="77777777" w:rsidR="00AB116F" w:rsidRPr="00AB116F" w:rsidRDefault="00AB116F" w:rsidP="00AB116F">
      <w:pPr>
        <w:widowControl w:val="0"/>
        <w:jc w:val="both"/>
        <w:rPr>
          <w:rFonts w:ascii="Arial" w:eastAsia="Segoe UI" w:hAnsi="Arial" w:cs="Arial"/>
          <w:b/>
          <w:sz w:val="22"/>
          <w:szCs w:val="22"/>
          <w:lang w:val="es-BO"/>
        </w:rPr>
      </w:pPr>
    </w:p>
    <w:p w14:paraId="12271D05" w14:textId="77777777" w:rsidR="00AB116F" w:rsidRPr="00AB116F" w:rsidRDefault="00AB116F" w:rsidP="00AB116F">
      <w:pPr>
        <w:widowControl w:val="0"/>
        <w:jc w:val="both"/>
        <w:rPr>
          <w:rFonts w:ascii="Arial" w:eastAsia="Segoe UI" w:hAnsi="Arial" w:cs="Arial"/>
          <w:b/>
          <w:sz w:val="22"/>
          <w:szCs w:val="22"/>
          <w:lang w:val="es-BO"/>
        </w:rPr>
      </w:pPr>
      <w:r w:rsidRPr="00AB116F">
        <w:rPr>
          <w:rFonts w:ascii="Arial" w:eastAsia="Segoe UI" w:hAnsi="Arial" w:cs="Arial"/>
          <w:b/>
          <w:sz w:val="22"/>
          <w:szCs w:val="22"/>
          <w:lang w:val="es-BO"/>
        </w:rPr>
        <w:t xml:space="preserve">CLÁUSULA VIGÉSIMA QUINTA.- (TERMINACIÓN DEL CONTRATO) </w:t>
      </w:r>
      <w:r w:rsidRPr="00AB116F">
        <w:rPr>
          <w:rFonts w:ascii="Arial" w:eastAsia="Segoe UI" w:hAnsi="Arial" w:cs="Arial"/>
          <w:sz w:val="22"/>
          <w:szCs w:val="22"/>
          <w:lang w:val="es-BO"/>
        </w:rPr>
        <w:t>El presente Contrato concluirá por una de las siguientes causas:</w:t>
      </w:r>
    </w:p>
    <w:p w14:paraId="0190FCBF" w14:textId="77777777" w:rsidR="00AB116F" w:rsidRPr="00AB116F" w:rsidRDefault="00AB116F" w:rsidP="00AB116F">
      <w:pPr>
        <w:widowControl w:val="0"/>
        <w:tabs>
          <w:tab w:val="left" w:pos="709"/>
        </w:tabs>
        <w:jc w:val="both"/>
        <w:rPr>
          <w:rFonts w:ascii="Arial" w:eastAsia="Segoe UI" w:hAnsi="Arial" w:cs="Arial"/>
          <w:sz w:val="22"/>
          <w:szCs w:val="22"/>
          <w:lang w:val="es-BO"/>
        </w:rPr>
      </w:pPr>
    </w:p>
    <w:p w14:paraId="323CDA25" w14:textId="77777777" w:rsidR="00AB116F" w:rsidRPr="00AB116F" w:rsidRDefault="00AB116F" w:rsidP="00B80559">
      <w:pPr>
        <w:widowControl w:val="0"/>
        <w:numPr>
          <w:ilvl w:val="0"/>
          <w:numId w:val="35"/>
        </w:numPr>
        <w:tabs>
          <w:tab w:val="left" w:pos="709"/>
        </w:tabs>
        <w:contextualSpacing/>
        <w:jc w:val="both"/>
        <w:rPr>
          <w:rFonts w:ascii="Arial" w:eastAsia="Segoe UI" w:hAnsi="Arial" w:cs="Arial"/>
          <w:b/>
          <w:vanish/>
          <w:sz w:val="22"/>
          <w:szCs w:val="22"/>
          <w:lang w:val="es-BO"/>
        </w:rPr>
      </w:pPr>
    </w:p>
    <w:p w14:paraId="63897E1B" w14:textId="77777777" w:rsidR="00AB116F" w:rsidRPr="00AB116F" w:rsidRDefault="00AB116F" w:rsidP="00B80559">
      <w:pPr>
        <w:widowControl w:val="0"/>
        <w:numPr>
          <w:ilvl w:val="0"/>
          <w:numId w:val="35"/>
        </w:numPr>
        <w:tabs>
          <w:tab w:val="left" w:pos="709"/>
        </w:tabs>
        <w:contextualSpacing/>
        <w:jc w:val="both"/>
        <w:rPr>
          <w:rFonts w:ascii="Arial" w:eastAsia="Segoe UI" w:hAnsi="Arial" w:cs="Arial"/>
          <w:b/>
          <w:vanish/>
          <w:sz w:val="22"/>
          <w:szCs w:val="22"/>
          <w:lang w:val="es-BO"/>
        </w:rPr>
      </w:pPr>
    </w:p>
    <w:p w14:paraId="2CB7ADC9" w14:textId="77777777" w:rsidR="00AB116F" w:rsidRPr="00AB116F" w:rsidRDefault="00AB116F" w:rsidP="00B80559">
      <w:pPr>
        <w:widowControl w:val="0"/>
        <w:numPr>
          <w:ilvl w:val="0"/>
          <w:numId w:val="35"/>
        </w:numPr>
        <w:tabs>
          <w:tab w:val="left" w:pos="709"/>
        </w:tabs>
        <w:contextualSpacing/>
        <w:jc w:val="both"/>
        <w:rPr>
          <w:rFonts w:ascii="Arial" w:eastAsia="Segoe UI" w:hAnsi="Arial" w:cs="Arial"/>
          <w:b/>
          <w:vanish/>
          <w:sz w:val="22"/>
          <w:szCs w:val="22"/>
          <w:lang w:val="es-BO"/>
        </w:rPr>
      </w:pPr>
    </w:p>
    <w:p w14:paraId="1D92BD41" w14:textId="77777777" w:rsidR="00AB116F" w:rsidRPr="00AB116F" w:rsidRDefault="00AB116F" w:rsidP="00B80559">
      <w:pPr>
        <w:widowControl w:val="0"/>
        <w:numPr>
          <w:ilvl w:val="0"/>
          <w:numId w:val="35"/>
        </w:numPr>
        <w:tabs>
          <w:tab w:val="left" w:pos="709"/>
        </w:tabs>
        <w:contextualSpacing/>
        <w:jc w:val="both"/>
        <w:rPr>
          <w:rFonts w:ascii="Arial" w:eastAsia="Segoe UI" w:hAnsi="Arial" w:cs="Arial"/>
          <w:b/>
          <w:vanish/>
          <w:sz w:val="22"/>
          <w:szCs w:val="22"/>
          <w:lang w:val="es-BO"/>
        </w:rPr>
      </w:pPr>
    </w:p>
    <w:p w14:paraId="21733A29" w14:textId="77777777" w:rsidR="00AB116F" w:rsidRPr="00AB116F" w:rsidRDefault="00AB116F" w:rsidP="00B80559">
      <w:pPr>
        <w:widowControl w:val="0"/>
        <w:numPr>
          <w:ilvl w:val="0"/>
          <w:numId w:val="35"/>
        </w:numPr>
        <w:tabs>
          <w:tab w:val="left" w:pos="709"/>
        </w:tabs>
        <w:contextualSpacing/>
        <w:jc w:val="both"/>
        <w:rPr>
          <w:rFonts w:ascii="Arial" w:eastAsia="Segoe UI" w:hAnsi="Arial" w:cs="Arial"/>
          <w:b/>
          <w:vanish/>
          <w:sz w:val="22"/>
          <w:szCs w:val="22"/>
          <w:lang w:val="es-BO"/>
        </w:rPr>
      </w:pPr>
    </w:p>
    <w:p w14:paraId="5C8AFEAD" w14:textId="77777777" w:rsidR="00AB116F" w:rsidRPr="00AB116F" w:rsidRDefault="00AB116F" w:rsidP="00B80559">
      <w:pPr>
        <w:widowControl w:val="0"/>
        <w:numPr>
          <w:ilvl w:val="0"/>
          <w:numId w:val="35"/>
        </w:numPr>
        <w:tabs>
          <w:tab w:val="left" w:pos="709"/>
        </w:tabs>
        <w:contextualSpacing/>
        <w:jc w:val="both"/>
        <w:rPr>
          <w:rFonts w:ascii="Arial" w:eastAsia="Segoe UI" w:hAnsi="Arial" w:cs="Arial"/>
          <w:b/>
          <w:vanish/>
          <w:sz w:val="22"/>
          <w:szCs w:val="22"/>
          <w:lang w:val="es-BO"/>
        </w:rPr>
      </w:pPr>
    </w:p>
    <w:p w14:paraId="5B590D23" w14:textId="77777777" w:rsidR="00AB116F" w:rsidRPr="00AB116F" w:rsidRDefault="00AB116F" w:rsidP="00B80559">
      <w:pPr>
        <w:widowControl w:val="0"/>
        <w:numPr>
          <w:ilvl w:val="0"/>
          <w:numId w:val="35"/>
        </w:numPr>
        <w:tabs>
          <w:tab w:val="left" w:pos="709"/>
        </w:tabs>
        <w:contextualSpacing/>
        <w:jc w:val="both"/>
        <w:rPr>
          <w:rFonts w:ascii="Arial" w:eastAsia="Segoe UI" w:hAnsi="Arial" w:cs="Arial"/>
          <w:b/>
          <w:vanish/>
          <w:sz w:val="22"/>
          <w:szCs w:val="22"/>
          <w:lang w:val="es-BO"/>
        </w:rPr>
      </w:pPr>
    </w:p>
    <w:p w14:paraId="0259CCD6" w14:textId="77777777" w:rsidR="00AB116F" w:rsidRPr="00AB116F" w:rsidRDefault="00AB116F" w:rsidP="00B80559">
      <w:pPr>
        <w:widowControl w:val="0"/>
        <w:numPr>
          <w:ilvl w:val="1"/>
          <w:numId w:val="35"/>
        </w:numPr>
        <w:tabs>
          <w:tab w:val="left" w:pos="709"/>
        </w:tabs>
        <w:contextualSpacing/>
        <w:jc w:val="both"/>
        <w:rPr>
          <w:rFonts w:ascii="Arial" w:eastAsia="Segoe UI" w:hAnsi="Arial" w:cs="Arial"/>
          <w:sz w:val="22"/>
          <w:szCs w:val="22"/>
          <w:lang w:val="es-BO"/>
        </w:rPr>
      </w:pPr>
      <w:r w:rsidRPr="00AB116F">
        <w:rPr>
          <w:rFonts w:ascii="Arial" w:eastAsia="Segoe UI" w:hAnsi="Arial" w:cs="Arial"/>
          <w:b/>
          <w:sz w:val="22"/>
          <w:szCs w:val="22"/>
          <w:lang w:val="es-BO"/>
        </w:rPr>
        <w:t xml:space="preserve">Por Cumplimiento del Contrato: </w:t>
      </w:r>
      <w:r w:rsidRPr="00AB116F">
        <w:rPr>
          <w:rFonts w:ascii="Arial" w:eastAsia="Segoe UI" w:hAnsi="Arial" w:cs="Arial"/>
          <w:sz w:val="22"/>
          <w:szCs w:val="22"/>
          <w:lang w:val="es-BO"/>
        </w:rPr>
        <w:t xml:space="preserve">Es la forma ordinaria de terminación, donde la </w:t>
      </w:r>
      <w:r w:rsidRPr="00AB116F">
        <w:rPr>
          <w:rFonts w:ascii="Arial" w:eastAsia="Segoe UI" w:hAnsi="Arial" w:cs="Arial"/>
          <w:b/>
          <w:sz w:val="22"/>
          <w:szCs w:val="22"/>
          <w:lang w:val="es-BO"/>
        </w:rPr>
        <w:t xml:space="preserve">ENTIDAD </w:t>
      </w:r>
      <w:r w:rsidRPr="00AB116F">
        <w:rPr>
          <w:rFonts w:ascii="Arial" w:eastAsia="Segoe UI" w:hAnsi="Arial" w:cs="Arial"/>
          <w:sz w:val="22"/>
          <w:szCs w:val="22"/>
          <w:lang w:val="es-BO"/>
        </w:rPr>
        <w:t xml:space="preserve">como el </w:t>
      </w:r>
      <w:r w:rsidRPr="00AB116F">
        <w:rPr>
          <w:rFonts w:ascii="Arial" w:eastAsia="Segoe UI" w:hAnsi="Arial" w:cs="Arial"/>
          <w:b/>
          <w:sz w:val="22"/>
          <w:szCs w:val="22"/>
          <w:lang w:val="es-BO"/>
        </w:rPr>
        <w:t xml:space="preserve">PROVEEDOR </w:t>
      </w:r>
      <w:r w:rsidRPr="00AB116F">
        <w:rPr>
          <w:rFonts w:ascii="Arial" w:eastAsia="Segoe UI"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w:t>
      </w:r>
    </w:p>
    <w:p w14:paraId="4A13EE68" w14:textId="77777777" w:rsidR="00AB116F" w:rsidRPr="00AB116F" w:rsidRDefault="00AB116F" w:rsidP="00AB116F">
      <w:pPr>
        <w:widowControl w:val="0"/>
        <w:tabs>
          <w:tab w:val="left" w:pos="851"/>
        </w:tabs>
        <w:ind w:left="709" w:hanging="709"/>
        <w:jc w:val="both"/>
        <w:rPr>
          <w:rFonts w:ascii="Arial" w:eastAsia="Segoe UI" w:hAnsi="Arial" w:cs="Arial"/>
          <w:sz w:val="22"/>
          <w:szCs w:val="22"/>
          <w:lang w:val="es-BO"/>
        </w:rPr>
      </w:pPr>
    </w:p>
    <w:p w14:paraId="79ADDC41" w14:textId="77777777" w:rsidR="00AB116F" w:rsidRPr="00AB116F" w:rsidRDefault="00AB116F" w:rsidP="00B80559">
      <w:pPr>
        <w:widowControl w:val="0"/>
        <w:numPr>
          <w:ilvl w:val="1"/>
          <w:numId w:val="35"/>
        </w:numPr>
        <w:tabs>
          <w:tab w:val="left" w:pos="709"/>
        </w:tabs>
        <w:jc w:val="both"/>
        <w:rPr>
          <w:rFonts w:ascii="Arial" w:eastAsia="Segoe UI" w:hAnsi="Arial" w:cs="Arial"/>
          <w:sz w:val="22"/>
          <w:szCs w:val="22"/>
          <w:lang w:val="es-BO"/>
        </w:rPr>
      </w:pPr>
      <w:r w:rsidRPr="00AB116F">
        <w:rPr>
          <w:rFonts w:ascii="Arial" w:eastAsia="Segoe UI" w:hAnsi="Arial" w:cs="Arial"/>
          <w:b/>
          <w:sz w:val="22"/>
          <w:szCs w:val="22"/>
          <w:lang w:val="es-BO"/>
        </w:rPr>
        <w:t xml:space="preserve">Por Resolución del Contrato: </w:t>
      </w:r>
      <w:r w:rsidRPr="00AB116F">
        <w:rPr>
          <w:rFonts w:ascii="Arial" w:eastAsia="Segoe UI" w:hAnsi="Arial" w:cs="Arial"/>
          <w:sz w:val="22"/>
          <w:szCs w:val="22"/>
          <w:lang w:val="es-BO"/>
        </w:rPr>
        <w:t>Es la forma extraordinaria de terminación del Contrato que procederá únicamente por las siguientes causales:</w:t>
      </w:r>
    </w:p>
    <w:p w14:paraId="1DE79D9B" w14:textId="77777777" w:rsidR="00AB116F" w:rsidRPr="00AB116F" w:rsidRDefault="00AB116F" w:rsidP="00AB116F">
      <w:pPr>
        <w:widowControl w:val="0"/>
        <w:tabs>
          <w:tab w:val="left" w:pos="709"/>
        </w:tabs>
        <w:ind w:left="720"/>
        <w:jc w:val="both"/>
        <w:rPr>
          <w:rFonts w:ascii="Arial" w:eastAsia="Segoe UI" w:hAnsi="Arial" w:cs="Arial"/>
          <w:sz w:val="22"/>
          <w:szCs w:val="22"/>
          <w:lang w:val="es-BO"/>
        </w:rPr>
      </w:pPr>
    </w:p>
    <w:p w14:paraId="5995FDAD" w14:textId="77777777" w:rsidR="00AB116F" w:rsidRPr="00AB116F" w:rsidRDefault="00AB116F" w:rsidP="00B80559">
      <w:pPr>
        <w:widowControl w:val="0"/>
        <w:numPr>
          <w:ilvl w:val="2"/>
          <w:numId w:val="35"/>
        </w:numPr>
        <w:ind w:left="1418" w:hanging="1134"/>
        <w:rPr>
          <w:rFonts w:ascii="Arial" w:eastAsia="Segoe UI" w:hAnsi="Arial" w:cs="Arial"/>
          <w:b/>
          <w:sz w:val="22"/>
          <w:szCs w:val="22"/>
          <w:lang w:val="es-BO"/>
        </w:rPr>
      </w:pPr>
      <w:r w:rsidRPr="00AB116F">
        <w:rPr>
          <w:rFonts w:ascii="Arial" w:eastAsia="Segoe UI" w:hAnsi="Arial" w:cs="Arial"/>
          <w:b/>
          <w:sz w:val="22"/>
          <w:szCs w:val="22"/>
          <w:lang w:val="es-BO"/>
        </w:rPr>
        <w:t>Resolución a requerimiento de la ENTIDAD, por causales atribuibles al PROVEEDOR:</w:t>
      </w:r>
    </w:p>
    <w:p w14:paraId="6A31C2CB" w14:textId="77777777" w:rsidR="00AB116F" w:rsidRPr="00AB116F" w:rsidRDefault="00AB116F" w:rsidP="00AB116F">
      <w:pPr>
        <w:widowControl w:val="0"/>
        <w:ind w:left="1418"/>
        <w:jc w:val="both"/>
        <w:rPr>
          <w:rFonts w:ascii="Arial" w:eastAsia="Segoe UI" w:hAnsi="Arial" w:cs="Arial"/>
          <w:sz w:val="22"/>
          <w:szCs w:val="22"/>
          <w:lang w:val="es-BO"/>
        </w:rPr>
      </w:pPr>
    </w:p>
    <w:p w14:paraId="120AC3A2" w14:textId="77777777" w:rsidR="00AB116F" w:rsidRPr="00AB116F" w:rsidRDefault="00AB116F" w:rsidP="00B80559">
      <w:pPr>
        <w:widowControl w:val="0"/>
        <w:numPr>
          <w:ilvl w:val="0"/>
          <w:numId w:val="33"/>
        </w:numPr>
        <w:tabs>
          <w:tab w:val="num" w:pos="1843"/>
        </w:tabs>
        <w:ind w:left="1843" w:hanging="425"/>
        <w:jc w:val="both"/>
        <w:rPr>
          <w:rFonts w:ascii="Arial" w:eastAsia="Segoe UI" w:hAnsi="Arial" w:cs="Arial"/>
          <w:sz w:val="22"/>
          <w:szCs w:val="22"/>
          <w:lang w:val="es-BO"/>
        </w:rPr>
      </w:pPr>
      <w:r w:rsidRPr="00AB116F">
        <w:rPr>
          <w:rFonts w:ascii="Arial" w:eastAsia="Segoe UI" w:hAnsi="Arial" w:cs="Arial"/>
          <w:sz w:val="22"/>
          <w:szCs w:val="22"/>
          <w:lang w:val="es-BO"/>
        </w:rPr>
        <w:t xml:space="preserve">Por disolución del </w:t>
      </w:r>
      <w:r w:rsidRPr="00AB116F">
        <w:rPr>
          <w:rFonts w:ascii="Arial" w:eastAsia="Segoe UI" w:hAnsi="Arial" w:cs="Arial"/>
          <w:b/>
          <w:sz w:val="22"/>
          <w:szCs w:val="22"/>
          <w:lang w:val="es-BO"/>
        </w:rPr>
        <w:t>PROVEEDOR.</w:t>
      </w:r>
    </w:p>
    <w:p w14:paraId="41FFE82E" w14:textId="77777777" w:rsidR="00AB116F" w:rsidRPr="00AB116F" w:rsidRDefault="00AB116F" w:rsidP="00B80559">
      <w:pPr>
        <w:widowControl w:val="0"/>
        <w:numPr>
          <w:ilvl w:val="0"/>
          <w:numId w:val="33"/>
        </w:numPr>
        <w:tabs>
          <w:tab w:val="num" w:pos="1843"/>
        </w:tabs>
        <w:ind w:left="1843" w:hanging="425"/>
        <w:jc w:val="both"/>
        <w:rPr>
          <w:rFonts w:ascii="Arial" w:eastAsia="Segoe UI" w:hAnsi="Arial" w:cs="Arial"/>
          <w:sz w:val="22"/>
          <w:szCs w:val="22"/>
          <w:lang w:val="es-BO"/>
        </w:rPr>
      </w:pPr>
      <w:r w:rsidRPr="00AB116F">
        <w:rPr>
          <w:rFonts w:ascii="Arial" w:eastAsia="Segoe UI" w:hAnsi="Arial" w:cs="Arial"/>
          <w:sz w:val="22"/>
          <w:szCs w:val="22"/>
          <w:lang w:val="es-BO"/>
        </w:rPr>
        <w:t xml:space="preserve">Por quiebra declarada del </w:t>
      </w:r>
      <w:r w:rsidRPr="00AB116F">
        <w:rPr>
          <w:rFonts w:ascii="Arial" w:eastAsia="Segoe UI" w:hAnsi="Arial" w:cs="Arial"/>
          <w:b/>
          <w:sz w:val="22"/>
          <w:szCs w:val="22"/>
          <w:lang w:val="es-BO"/>
        </w:rPr>
        <w:t>PROVEEDOR.</w:t>
      </w:r>
    </w:p>
    <w:p w14:paraId="117B0DBF" w14:textId="77777777" w:rsidR="00AB116F" w:rsidRPr="00AB116F" w:rsidRDefault="00AB116F" w:rsidP="00B80559">
      <w:pPr>
        <w:widowControl w:val="0"/>
        <w:numPr>
          <w:ilvl w:val="0"/>
          <w:numId w:val="33"/>
        </w:numPr>
        <w:tabs>
          <w:tab w:val="num" w:pos="1843"/>
        </w:tabs>
        <w:ind w:left="1843" w:hanging="425"/>
        <w:jc w:val="both"/>
        <w:rPr>
          <w:rFonts w:ascii="Arial" w:eastAsia="Segoe UI" w:hAnsi="Arial" w:cs="Arial"/>
          <w:sz w:val="22"/>
          <w:szCs w:val="22"/>
          <w:lang w:val="es-BO"/>
        </w:rPr>
      </w:pPr>
      <w:r w:rsidRPr="00AB116F">
        <w:rPr>
          <w:rFonts w:ascii="Arial" w:eastAsia="Segoe UI" w:hAnsi="Arial" w:cs="Arial"/>
          <w:sz w:val="22"/>
          <w:szCs w:val="22"/>
          <w:lang w:val="es-BO"/>
        </w:rPr>
        <w:t xml:space="preserve">Por incumplimiento injustificado a la Cláusula Décima Primera (Plazo de Entrega), sin que el </w:t>
      </w:r>
      <w:r w:rsidRPr="00AB116F">
        <w:rPr>
          <w:rFonts w:ascii="Arial" w:eastAsia="Segoe UI" w:hAnsi="Arial" w:cs="Arial"/>
          <w:b/>
          <w:sz w:val="22"/>
          <w:szCs w:val="22"/>
          <w:lang w:val="es-BO"/>
        </w:rPr>
        <w:t xml:space="preserve">PROVEEDOR </w:t>
      </w:r>
      <w:r w:rsidRPr="00AB116F">
        <w:rPr>
          <w:rFonts w:ascii="Arial" w:eastAsia="Segoe UI" w:hAnsi="Arial" w:cs="Arial"/>
          <w:sz w:val="22"/>
          <w:szCs w:val="22"/>
          <w:lang w:val="es-BO"/>
        </w:rPr>
        <w:t>adopte medidas necesarias y oportunas para recuperar su demora y asegurar la conclusión de la entrega.</w:t>
      </w:r>
    </w:p>
    <w:p w14:paraId="38CB147B" w14:textId="77777777" w:rsidR="00AB116F" w:rsidRPr="00AB116F" w:rsidRDefault="00AB116F" w:rsidP="00B80559">
      <w:pPr>
        <w:widowControl w:val="0"/>
        <w:numPr>
          <w:ilvl w:val="0"/>
          <w:numId w:val="33"/>
        </w:numPr>
        <w:tabs>
          <w:tab w:val="num" w:pos="1843"/>
        </w:tabs>
        <w:ind w:left="1843" w:hanging="425"/>
        <w:jc w:val="both"/>
        <w:rPr>
          <w:rFonts w:ascii="Arial" w:eastAsia="Segoe UI" w:hAnsi="Arial" w:cs="Arial"/>
          <w:sz w:val="22"/>
          <w:szCs w:val="22"/>
          <w:lang w:val="es-BO"/>
        </w:rPr>
      </w:pPr>
      <w:r w:rsidRPr="00AB116F">
        <w:rPr>
          <w:rFonts w:ascii="Arial" w:eastAsia="Segoe UI" w:hAnsi="Arial" w:cs="Arial"/>
          <w:sz w:val="22"/>
          <w:szCs w:val="22"/>
          <w:lang w:val="es-BO"/>
        </w:rPr>
        <w:t xml:space="preserve">Cuando el monto de la multa por atraso en la entrega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lang w:val="es-BO"/>
        </w:rPr>
        <w:t>, alcance el diez por ciento (10%) del monto total del contrato, decisión optativa, o el veinte por ciento (20%), de forma obligatoria.</w:t>
      </w:r>
    </w:p>
    <w:p w14:paraId="61DD8015" w14:textId="77777777" w:rsidR="00AB116F" w:rsidRPr="00AB116F" w:rsidRDefault="00AB116F" w:rsidP="00AB116F">
      <w:pPr>
        <w:widowControl w:val="0"/>
        <w:jc w:val="both"/>
        <w:rPr>
          <w:rFonts w:ascii="Arial" w:eastAsia="Segoe UI" w:hAnsi="Arial" w:cs="Arial"/>
          <w:sz w:val="22"/>
          <w:szCs w:val="22"/>
          <w:lang w:val="es-BO"/>
        </w:rPr>
      </w:pPr>
    </w:p>
    <w:p w14:paraId="098797D3" w14:textId="77777777" w:rsidR="00AB116F" w:rsidRPr="00AB116F" w:rsidRDefault="00AB116F" w:rsidP="00B80559">
      <w:pPr>
        <w:widowControl w:val="0"/>
        <w:numPr>
          <w:ilvl w:val="2"/>
          <w:numId w:val="35"/>
        </w:numPr>
        <w:ind w:left="1418" w:hanging="1134"/>
        <w:rPr>
          <w:rFonts w:ascii="Arial" w:eastAsia="Segoe UI" w:hAnsi="Arial" w:cs="Arial"/>
          <w:b/>
          <w:sz w:val="22"/>
          <w:szCs w:val="22"/>
          <w:lang w:val="es-BO"/>
        </w:rPr>
      </w:pPr>
      <w:r w:rsidRPr="00AB116F">
        <w:rPr>
          <w:rFonts w:ascii="Arial" w:eastAsia="Segoe UI" w:hAnsi="Arial" w:cs="Arial"/>
          <w:b/>
          <w:sz w:val="22"/>
          <w:szCs w:val="22"/>
          <w:lang w:val="es-BO"/>
        </w:rPr>
        <w:t>Resolución a requerimiento del PROVEEDOR por causales atribuibles a la ENTIDAD:</w:t>
      </w:r>
    </w:p>
    <w:p w14:paraId="31D8263C" w14:textId="77777777" w:rsidR="00AB116F" w:rsidRPr="00AB116F" w:rsidRDefault="00AB116F" w:rsidP="00AB116F">
      <w:pPr>
        <w:widowControl w:val="0"/>
        <w:jc w:val="both"/>
        <w:rPr>
          <w:rFonts w:ascii="Arial" w:eastAsia="Segoe UI" w:hAnsi="Arial" w:cs="Arial"/>
          <w:sz w:val="22"/>
          <w:szCs w:val="22"/>
          <w:lang w:val="es-BO"/>
        </w:rPr>
      </w:pPr>
    </w:p>
    <w:p w14:paraId="4C3FA88F" w14:textId="77777777" w:rsidR="00AB116F" w:rsidRPr="00AB116F" w:rsidRDefault="00AB116F" w:rsidP="00B80559">
      <w:pPr>
        <w:widowControl w:val="0"/>
        <w:numPr>
          <w:ilvl w:val="0"/>
          <w:numId w:val="34"/>
        </w:numPr>
        <w:tabs>
          <w:tab w:val="left" w:pos="1418"/>
        </w:tabs>
        <w:ind w:hanging="586"/>
        <w:jc w:val="both"/>
        <w:rPr>
          <w:rFonts w:ascii="Arial" w:eastAsia="Segoe UI" w:hAnsi="Arial" w:cs="Arial"/>
          <w:b/>
          <w:sz w:val="22"/>
          <w:szCs w:val="22"/>
          <w:lang w:val="es-BO"/>
        </w:rPr>
      </w:pPr>
      <w:r w:rsidRPr="00AB116F">
        <w:rPr>
          <w:rFonts w:ascii="Arial" w:eastAsia="Segoe UI" w:hAnsi="Arial" w:cs="Arial"/>
          <w:sz w:val="22"/>
          <w:szCs w:val="22"/>
          <w:lang w:val="es-BO"/>
        </w:rPr>
        <w:t xml:space="preserve">Por instrucciones injustificadas emanadas de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para la suspensión de la provisión de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rPr>
        <w:t xml:space="preserve"> </w:t>
      </w:r>
      <w:r w:rsidRPr="00AB116F">
        <w:rPr>
          <w:rFonts w:ascii="Arial" w:eastAsia="Segoe UI" w:hAnsi="Arial" w:cs="Arial"/>
          <w:sz w:val="22"/>
          <w:szCs w:val="22"/>
          <w:lang w:val="es-BO"/>
        </w:rPr>
        <w:t xml:space="preserve">por más de treinta (30) días </w:t>
      </w:r>
      <w:r w:rsidRPr="00AB116F">
        <w:rPr>
          <w:rFonts w:ascii="Arial" w:eastAsia="Segoe UI" w:hAnsi="Arial" w:cs="Arial"/>
          <w:sz w:val="22"/>
          <w:szCs w:val="22"/>
          <w:lang w:val="es-BO"/>
        </w:rPr>
        <w:lastRenderedPageBreak/>
        <w:t>calendario.</w:t>
      </w:r>
    </w:p>
    <w:p w14:paraId="41324AD8" w14:textId="77777777" w:rsidR="00AB116F" w:rsidRPr="00AB116F" w:rsidRDefault="00AB116F" w:rsidP="00B80559">
      <w:pPr>
        <w:widowControl w:val="0"/>
        <w:numPr>
          <w:ilvl w:val="0"/>
          <w:numId w:val="34"/>
        </w:numPr>
        <w:ind w:hanging="586"/>
        <w:jc w:val="both"/>
        <w:rPr>
          <w:rFonts w:ascii="Arial" w:eastAsia="Segoe UI" w:hAnsi="Arial" w:cs="Arial"/>
          <w:sz w:val="22"/>
          <w:szCs w:val="22"/>
          <w:lang w:val="es-BO"/>
        </w:rPr>
      </w:pPr>
      <w:r w:rsidRPr="00AB116F">
        <w:rPr>
          <w:rFonts w:ascii="Arial" w:eastAsia="Segoe UI" w:hAnsi="Arial" w:cs="Arial"/>
          <w:sz w:val="22"/>
          <w:szCs w:val="22"/>
          <w:lang w:val="es-BO"/>
        </w:rPr>
        <w:t xml:space="preserve">Si apartándose de los términos del Contrato, la </w:t>
      </w:r>
      <w:r w:rsidRPr="00AB116F">
        <w:rPr>
          <w:rFonts w:ascii="Arial" w:eastAsia="Segoe UI" w:hAnsi="Arial" w:cs="Arial"/>
          <w:b/>
          <w:sz w:val="22"/>
          <w:szCs w:val="22"/>
          <w:lang w:val="es-BO"/>
        </w:rPr>
        <w:t xml:space="preserve">ENTIDAD </w:t>
      </w:r>
      <w:r w:rsidRPr="00AB116F">
        <w:rPr>
          <w:rFonts w:ascii="Arial" w:eastAsia="Segoe UI" w:hAnsi="Arial" w:cs="Arial"/>
          <w:sz w:val="22"/>
          <w:szCs w:val="22"/>
          <w:lang w:val="es-BO"/>
        </w:rPr>
        <w:t>pretende realizar modificaciones al alcance, monto y/o plazo del Contrato, sin la emisión del Contrato Modificatorio correspondiente;</w:t>
      </w:r>
    </w:p>
    <w:p w14:paraId="416E1297" w14:textId="77777777" w:rsidR="00AB116F" w:rsidRPr="00AB116F" w:rsidRDefault="00AB116F" w:rsidP="00B80559">
      <w:pPr>
        <w:widowControl w:val="0"/>
        <w:numPr>
          <w:ilvl w:val="0"/>
          <w:numId w:val="34"/>
        </w:numPr>
        <w:ind w:hanging="586"/>
        <w:jc w:val="both"/>
        <w:rPr>
          <w:rFonts w:ascii="Arial" w:eastAsia="Segoe UI" w:hAnsi="Arial" w:cs="Arial"/>
          <w:b/>
          <w:sz w:val="22"/>
          <w:szCs w:val="22"/>
          <w:lang w:val="es-BO"/>
        </w:rPr>
      </w:pPr>
      <w:r w:rsidRPr="00AB116F">
        <w:rPr>
          <w:rFonts w:ascii="Arial" w:eastAsia="Segoe UI" w:hAnsi="Arial" w:cs="Arial"/>
          <w:sz w:val="22"/>
          <w:szCs w:val="22"/>
          <w:lang w:val="es-BO"/>
        </w:rPr>
        <w:t xml:space="preserve">Por incumplimiento injustificado en el pago, por más de cuarenta y cinco (45) días calendario, computables a partir de la fecha de la recepción de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rPr>
        <w:t xml:space="preserve"> </w:t>
      </w:r>
      <w:r w:rsidRPr="00AB116F">
        <w:rPr>
          <w:rFonts w:ascii="Arial" w:eastAsia="Segoe UI" w:hAnsi="Arial" w:cs="Arial"/>
          <w:sz w:val="22"/>
          <w:szCs w:val="22"/>
          <w:lang w:val="es-BO"/>
        </w:rPr>
        <w:t>en la entidad, conforme las condiciones del Contrato;</w:t>
      </w:r>
    </w:p>
    <w:p w14:paraId="36CC07B1" w14:textId="77777777" w:rsidR="00AB116F" w:rsidRPr="00AB116F" w:rsidRDefault="00AB116F" w:rsidP="00AB116F">
      <w:pPr>
        <w:widowControl w:val="0"/>
        <w:tabs>
          <w:tab w:val="left" w:pos="1418"/>
        </w:tabs>
        <w:ind w:hanging="586"/>
        <w:jc w:val="both"/>
        <w:rPr>
          <w:rFonts w:ascii="Arial" w:eastAsia="Segoe UI" w:hAnsi="Arial" w:cs="Arial"/>
          <w:b/>
          <w:sz w:val="22"/>
          <w:szCs w:val="22"/>
          <w:lang w:val="es-BO"/>
        </w:rPr>
      </w:pPr>
    </w:p>
    <w:p w14:paraId="4C4FED2A" w14:textId="77777777" w:rsidR="00AB116F" w:rsidRPr="00AB116F" w:rsidRDefault="00AB116F" w:rsidP="00B80559">
      <w:pPr>
        <w:widowControl w:val="0"/>
        <w:numPr>
          <w:ilvl w:val="2"/>
          <w:numId w:val="35"/>
        </w:numPr>
        <w:ind w:left="1418" w:hanging="1134"/>
        <w:jc w:val="both"/>
        <w:rPr>
          <w:rFonts w:ascii="Arial" w:eastAsia="Segoe UI" w:hAnsi="Arial" w:cs="Arial"/>
          <w:sz w:val="22"/>
          <w:szCs w:val="22"/>
          <w:lang w:val="es-BO"/>
        </w:rPr>
      </w:pPr>
      <w:r w:rsidRPr="00AB116F">
        <w:rPr>
          <w:rFonts w:ascii="Arial" w:eastAsia="Segoe UI" w:hAnsi="Arial" w:cs="Arial"/>
          <w:b/>
          <w:sz w:val="22"/>
          <w:szCs w:val="22"/>
          <w:lang w:val="es-BO"/>
        </w:rPr>
        <w:t xml:space="preserve">Formas de resolución y reglas aplicables a la Resolución: </w:t>
      </w:r>
      <w:r w:rsidRPr="00AB116F">
        <w:rPr>
          <w:rFonts w:ascii="Arial" w:eastAsia="Segoe UI" w:hAnsi="Arial" w:cs="Arial"/>
          <w:sz w:val="22"/>
          <w:szCs w:val="22"/>
          <w:lang w:val="es-BO"/>
        </w:rPr>
        <w:t xml:space="preserve">De acuerdo a las causales de Resolución del Contrato señaladas precedentemente, podrá efectivizarse la terminación total o parcial del Contrato. </w:t>
      </w:r>
    </w:p>
    <w:p w14:paraId="314A3242" w14:textId="77777777" w:rsidR="00AB116F" w:rsidRPr="00AB116F" w:rsidRDefault="00AB116F" w:rsidP="00AB116F">
      <w:pPr>
        <w:widowControl w:val="0"/>
        <w:ind w:left="1560"/>
        <w:jc w:val="both"/>
        <w:rPr>
          <w:rFonts w:ascii="Arial" w:eastAsia="Segoe UI" w:hAnsi="Arial" w:cs="Arial"/>
          <w:sz w:val="22"/>
          <w:szCs w:val="22"/>
          <w:lang w:val="es-BO"/>
        </w:rPr>
      </w:pPr>
    </w:p>
    <w:p w14:paraId="0676EB31" w14:textId="77777777" w:rsidR="00AB116F" w:rsidRPr="00AB116F" w:rsidRDefault="00AB116F" w:rsidP="00AB116F">
      <w:pPr>
        <w:widowControl w:val="0"/>
        <w:ind w:left="1418"/>
        <w:jc w:val="both"/>
        <w:rPr>
          <w:rFonts w:ascii="Arial" w:eastAsia="Segoe UI" w:hAnsi="Arial" w:cs="Arial"/>
          <w:sz w:val="22"/>
          <w:szCs w:val="22"/>
          <w:lang w:val="es-BO"/>
        </w:rPr>
      </w:pPr>
      <w:r w:rsidRPr="00AB116F">
        <w:rPr>
          <w:rFonts w:ascii="Arial" w:eastAsia="Segoe UI" w:hAnsi="Arial" w:cs="Arial"/>
          <w:sz w:val="22"/>
          <w:szCs w:val="22"/>
          <w:lang w:val="es-BO"/>
        </w:rPr>
        <w:t>La terminación total del Contrato procederá para bienes</w:t>
      </w:r>
      <w:r w:rsidRPr="00AB116F">
        <w:rPr>
          <w:rFonts w:ascii="Arial" w:eastAsia="Segoe UI" w:hAnsi="Arial" w:cs="Arial"/>
          <w:b/>
          <w:sz w:val="22"/>
          <w:szCs w:val="22"/>
          <w:lang w:val="es-BO"/>
        </w:rPr>
        <w:t xml:space="preserve"> </w:t>
      </w:r>
      <w:r w:rsidRPr="00AB116F">
        <w:rPr>
          <w:rFonts w:ascii="Arial" w:eastAsia="Segoe UI"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w:t>
      </w:r>
    </w:p>
    <w:p w14:paraId="1B2968C8" w14:textId="77777777" w:rsidR="00AB116F" w:rsidRPr="00AB116F" w:rsidRDefault="00AB116F" w:rsidP="00AB116F">
      <w:pPr>
        <w:widowControl w:val="0"/>
        <w:ind w:left="1418"/>
        <w:jc w:val="both"/>
        <w:rPr>
          <w:rFonts w:ascii="Arial" w:eastAsia="Segoe UI" w:hAnsi="Arial" w:cs="Arial"/>
          <w:sz w:val="22"/>
          <w:szCs w:val="22"/>
          <w:lang w:val="es-BO"/>
        </w:rPr>
      </w:pPr>
    </w:p>
    <w:p w14:paraId="1EA57A0E" w14:textId="77777777" w:rsidR="00AB116F" w:rsidRPr="00AB116F" w:rsidRDefault="00AB116F" w:rsidP="00AB116F">
      <w:pPr>
        <w:widowControl w:val="0"/>
        <w:ind w:left="1418"/>
        <w:jc w:val="both"/>
        <w:rPr>
          <w:rFonts w:ascii="Arial" w:eastAsia="Segoe UI" w:hAnsi="Arial" w:cs="Arial"/>
          <w:sz w:val="22"/>
          <w:szCs w:val="22"/>
        </w:rPr>
      </w:pPr>
      <w:r w:rsidRPr="00AB116F">
        <w:rPr>
          <w:rFonts w:ascii="Arial" w:eastAsia="Segoe UI" w:hAnsi="Arial" w:cs="Arial"/>
          <w:sz w:val="22"/>
          <w:szCs w:val="22"/>
        </w:rPr>
        <w:t>La terminación parcial del Contrato procederá para aquellos bienes</w:t>
      </w:r>
      <w:r w:rsidRPr="00AB116F">
        <w:rPr>
          <w:rFonts w:ascii="Arial" w:eastAsia="Segoe UI" w:hAnsi="Arial" w:cs="Arial"/>
          <w:b/>
          <w:bCs/>
          <w:sz w:val="22"/>
          <w:szCs w:val="22"/>
        </w:rPr>
        <w:t xml:space="preserve"> </w:t>
      </w:r>
      <w:r w:rsidRPr="00AB116F">
        <w:rPr>
          <w:rFonts w:ascii="Arial" w:eastAsia="Segoe UI"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AB116F">
        <w:rPr>
          <w:rFonts w:ascii="Arial" w:eastAsia="Segoe UI" w:hAnsi="Arial" w:cs="Arial"/>
          <w:b/>
          <w:bCs/>
          <w:sz w:val="22"/>
          <w:szCs w:val="22"/>
        </w:rPr>
        <w:t xml:space="preserve">ENTIDAD </w:t>
      </w:r>
      <w:r w:rsidRPr="00AB116F">
        <w:rPr>
          <w:rFonts w:ascii="Arial" w:eastAsia="Segoe UI" w:hAnsi="Arial" w:cs="Arial"/>
          <w:sz w:val="22"/>
          <w:szCs w:val="22"/>
        </w:rPr>
        <w:t>haya efectivizado la recepción de una parcialidad de los bienes, de manera excepcional, conforme lo establecido en el presente Contrato.</w:t>
      </w:r>
    </w:p>
    <w:p w14:paraId="4D4823CE" w14:textId="77777777" w:rsidR="00AB116F" w:rsidRPr="00AB116F" w:rsidRDefault="00AB116F" w:rsidP="00AB116F">
      <w:pPr>
        <w:widowControl w:val="0"/>
        <w:ind w:left="1418"/>
        <w:jc w:val="both"/>
        <w:rPr>
          <w:rFonts w:ascii="Arial" w:eastAsia="Segoe UI" w:hAnsi="Arial" w:cs="Arial"/>
          <w:sz w:val="22"/>
          <w:szCs w:val="22"/>
          <w:lang w:val="es-BO"/>
        </w:rPr>
      </w:pPr>
    </w:p>
    <w:p w14:paraId="639282EE" w14:textId="77777777" w:rsidR="00AB116F" w:rsidRPr="00AB116F" w:rsidRDefault="00AB116F" w:rsidP="00AB116F">
      <w:pPr>
        <w:widowControl w:val="0"/>
        <w:ind w:left="1418"/>
        <w:jc w:val="both"/>
        <w:rPr>
          <w:rFonts w:ascii="Arial" w:eastAsia="Segoe UI" w:hAnsi="Arial" w:cs="Arial"/>
          <w:sz w:val="22"/>
          <w:szCs w:val="22"/>
          <w:lang w:val="es-BO"/>
        </w:rPr>
      </w:pPr>
      <w:r w:rsidRPr="00AB116F">
        <w:rPr>
          <w:rFonts w:ascii="Arial" w:eastAsia="Segoe UI" w:hAnsi="Arial" w:cs="Arial"/>
          <w:sz w:val="22"/>
          <w:szCs w:val="22"/>
          <w:lang w:val="es-BO"/>
        </w:rPr>
        <w:t xml:space="preserve">Para procesar la Resolución del Contrato por cualquiera de las causales señaladas, la </w:t>
      </w:r>
      <w:r w:rsidRPr="00AB116F">
        <w:rPr>
          <w:rFonts w:ascii="Arial" w:eastAsia="Segoe UI" w:hAnsi="Arial" w:cs="Arial"/>
          <w:b/>
          <w:sz w:val="22"/>
          <w:szCs w:val="22"/>
          <w:lang w:val="es-BO"/>
        </w:rPr>
        <w:t xml:space="preserve">ENTIDAD </w:t>
      </w:r>
      <w:r w:rsidRPr="00AB116F">
        <w:rPr>
          <w:rFonts w:ascii="Arial" w:eastAsia="Segoe UI" w:hAnsi="Arial" w:cs="Arial"/>
          <w:sz w:val="22"/>
          <w:szCs w:val="22"/>
          <w:lang w:val="es-BO"/>
        </w:rPr>
        <w:t xml:space="preserve">o el </w:t>
      </w:r>
      <w:r w:rsidRPr="00AB116F">
        <w:rPr>
          <w:rFonts w:ascii="Arial" w:eastAsia="Segoe UI" w:hAnsi="Arial" w:cs="Arial"/>
          <w:b/>
          <w:sz w:val="22"/>
          <w:szCs w:val="22"/>
          <w:lang w:val="es-BO"/>
        </w:rPr>
        <w:t xml:space="preserve">PROVEEDOR, </w:t>
      </w:r>
      <w:r w:rsidRPr="00AB116F">
        <w:rPr>
          <w:rFonts w:ascii="Arial" w:eastAsia="Segoe UI" w:hAnsi="Arial" w:cs="Arial"/>
          <w:sz w:val="22"/>
          <w:szCs w:val="22"/>
          <w:lang w:val="es-BO"/>
        </w:rPr>
        <w:t>según corresponda, notificará mediante carta notariada a la otra parte, la intención de Resolver el Contrato, estableciendo claramente la causal que se aduce.</w:t>
      </w:r>
    </w:p>
    <w:p w14:paraId="06B5D049" w14:textId="77777777" w:rsidR="00AB116F" w:rsidRPr="00AB116F" w:rsidRDefault="00AB116F" w:rsidP="00AB116F">
      <w:pPr>
        <w:widowControl w:val="0"/>
        <w:ind w:left="1418"/>
        <w:jc w:val="both"/>
        <w:rPr>
          <w:rFonts w:ascii="Arial" w:eastAsia="Segoe UI" w:hAnsi="Arial" w:cs="Arial"/>
          <w:sz w:val="22"/>
          <w:szCs w:val="22"/>
          <w:lang w:val="es-BO"/>
        </w:rPr>
      </w:pPr>
    </w:p>
    <w:p w14:paraId="0804429C" w14:textId="77777777" w:rsidR="00AB116F" w:rsidRPr="00AB116F" w:rsidRDefault="00AB116F" w:rsidP="00AB116F">
      <w:pPr>
        <w:widowControl w:val="0"/>
        <w:ind w:left="1418"/>
        <w:jc w:val="both"/>
        <w:rPr>
          <w:rFonts w:ascii="Arial" w:eastAsia="Segoe UI" w:hAnsi="Arial" w:cs="Arial"/>
          <w:sz w:val="22"/>
          <w:szCs w:val="22"/>
          <w:lang w:val="es-BO"/>
        </w:rPr>
      </w:pPr>
      <w:r w:rsidRPr="00AB116F">
        <w:rPr>
          <w:rFonts w:ascii="Arial" w:eastAsia="Segoe UI"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267C1618" w14:textId="77777777" w:rsidR="00AB116F" w:rsidRPr="00AB116F" w:rsidRDefault="00AB116F" w:rsidP="00AB116F">
      <w:pPr>
        <w:widowControl w:val="0"/>
        <w:ind w:left="1418"/>
        <w:jc w:val="both"/>
        <w:rPr>
          <w:rFonts w:ascii="Arial" w:eastAsia="Segoe UI" w:hAnsi="Arial" w:cs="Arial"/>
          <w:sz w:val="22"/>
          <w:szCs w:val="22"/>
          <w:lang w:val="es-BO"/>
        </w:rPr>
      </w:pPr>
    </w:p>
    <w:p w14:paraId="01684BC6" w14:textId="77777777" w:rsidR="00AB116F" w:rsidRPr="00AB116F" w:rsidRDefault="00AB116F" w:rsidP="00AB116F">
      <w:pPr>
        <w:widowControl w:val="0"/>
        <w:ind w:left="1418"/>
        <w:jc w:val="both"/>
        <w:rPr>
          <w:rFonts w:ascii="Arial" w:eastAsia="Segoe UI" w:hAnsi="Arial" w:cs="Arial"/>
          <w:sz w:val="22"/>
          <w:szCs w:val="22"/>
          <w:lang w:val="es-BO"/>
        </w:rPr>
      </w:pPr>
      <w:r w:rsidRPr="00AB116F">
        <w:rPr>
          <w:rFonts w:ascii="Arial" w:eastAsia="Segoe UI" w:hAnsi="Arial" w:cs="Arial"/>
          <w:sz w:val="22"/>
          <w:szCs w:val="22"/>
          <w:lang w:val="es-BO"/>
        </w:rPr>
        <w:t xml:space="preserve">En el caso de que al vencimiento del término de los diez (10) días hábiles no existiese ninguna respuesta, el proceso de resolución continuará a cuyo fin la </w:t>
      </w:r>
      <w:r w:rsidRPr="00AB116F">
        <w:rPr>
          <w:rFonts w:ascii="Arial" w:eastAsia="Segoe UI" w:hAnsi="Arial" w:cs="Arial"/>
          <w:b/>
          <w:sz w:val="22"/>
          <w:szCs w:val="22"/>
          <w:lang w:val="es-BO"/>
        </w:rPr>
        <w:t xml:space="preserve">ENTIDAD </w:t>
      </w:r>
      <w:r w:rsidRPr="00AB116F">
        <w:rPr>
          <w:rFonts w:ascii="Arial" w:eastAsia="Segoe UI" w:hAnsi="Arial" w:cs="Arial"/>
          <w:sz w:val="22"/>
          <w:szCs w:val="22"/>
          <w:lang w:val="es-BO"/>
        </w:rPr>
        <w:t xml:space="preserve">o el </w:t>
      </w:r>
      <w:r w:rsidRPr="00AB116F">
        <w:rPr>
          <w:rFonts w:ascii="Arial" w:eastAsia="Segoe UI" w:hAnsi="Arial" w:cs="Arial"/>
          <w:b/>
          <w:sz w:val="22"/>
          <w:szCs w:val="22"/>
          <w:lang w:val="es-BO"/>
        </w:rPr>
        <w:t xml:space="preserve">PROVEEDOR, </w:t>
      </w:r>
      <w:r w:rsidRPr="00AB116F">
        <w:rPr>
          <w:rFonts w:ascii="Arial" w:eastAsia="Segoe UI" w:hAnsi="Arial" w:cs="Arial"/>
          <w:sz w:val="22"/>
          <w:szCs w:val="22"/>
          <w:lang w:val="es-BO"/>
        </w:rPr>
        <w:t>según quien haya requerido la resolución del Contrato, notificará mediante carta notariada a la otra parte, que la Resolución del Contrato se ha hecho efectiva.</w:t>
      </w:r>
    </w:p>
    <w:p w14:paraId="192F8F1F" w14:textId="77777777" w:rsidR="00AB116F" w:rsidRPr="00AB116F" w:rsidRDefault="00AB116F" w:rsidP="00AB116F">
      <w:pPr>
        <w:widowControl w:val="0"/>
        <w:ind w:left="1418"/>
        <w:jc w:val="both"/>
        <w:rPr>
          <w:rFonts w:ascii="Arial" w:eastAsia="Segoe UI" w:hAnsi="Arial" w:cs="Arial"/>
          <w:sz w:val="22"/>
          <w:szCs w:val="22"/>
          <w:lang w:val="es-BO"/>
        </w:rPr>
      </w:pPr>
    </w:p>
    <w:p w14:paraId="509267D6" w14:textId="77777777" w:rsidR="00AB116F" w:rsidRPr="00AB116F" w:rsidRDefault="00AB116F" w:rsidP="00AB116F">
      <w:pPr>
        <w:widowControl w:val="0"/>
        <w:ind w:left="1418"/>
        <w:jc w:val="both"/>
        <w:rPr>
          <w:rFonts w:ascii="Arial" w:eastAsia="Segoe UI" w:hAnsi="Arial" w:cs="Arial"/>
          <w:bCs/>
          <w:iCs/>
          <w:sz w:val="22"/>
          <w:szCs w:val="22"/>
          <w:lang w:val="es-BO"/>
        </w:rPr>
      </w:pPr>
      <w:r w:rsidRPr="00AB116F">
        <w:rPr>
          <w:rFonts w:ascii="Arial" w:eastAsia="Segoe UI" w:hAnsi="Arial" w:cs="Arial"/>
          <w:sz w:val="22"/>
          <w:szCs w:val="22"/>
        </w:rPr>
        <w:t xml:space="preserve">Esta carta notariada que efectiviza la Resolución del Contrato, dará lugar a que, cuando la resolución sea por causales atribuibles al </w:t>
      </w:r>
      <w:r w:rsidRPr="00AB116F">
        <w:rPr>
          <w:rFonts w:ascii="Arial" w:eastAsia="Segoe UI" w:hAnsi="Arial" w:cs="Arial"/>
          <w:b/>
          <w:bCs/>
          <w:sz w:val="22"/>
          <w:szCs w:val="22"/>
        </w:rPr>
        <w:t xml:space="preserve">PROVEEDOR, </w:t>
      </w:r>
      <w:r w:rsidRPr="00AB116F">
        <w:rPr>
          <w:rFonts w:ascii="Arial" w:eastAsia="Segoe UI" w:hAnsi="Arial" w:cs="Arial"/>
          <w:sz w:val="22"/>
          <w:szCs w:val="22"/>
        </w:rPr>
        <w:t xml:space="preserve">se consolide a favor de la </w:t>
      </w:r>
      <w:r w:rsidRPr="00AB116F">
        <w:rPr>
          <w:rFonts w:ascii="Arial" w:eastAsia="Segoe UI" w:hAnsi="Arial" w:cs="Arial"/>
          <w:b/>
          <w:bCs/>
          <w:sz w:val="22"/>
          <w:szCs w:val="22"/>
        </w:rPr>
        <w:t xml:space="preserve">ENTIDAD </w:t>
      </w:r>
      <w:r w:rsidRPr="00AB116F">
        <w:rPr>
          <w:rFonts w:ascii="Arial" w:eastAsia="Segoe UI" w:hAnsi="Arial" w:cs="Arial"/>
          <w:bCs/>
          <w:iCs/>
          <w:sz w:val="22"/>
          <w:szCs w:val="22"/>
          <w:lang w:val="es-BO"/>
        </w:rPr>
        <w:t xml:space="preserve">la Garantía de Cumplimiento de Contrato. </w:t>
      </w:r>
    </w:p>
    <w:p w14:paraId="1BA65E57" w14:textId="77777777" w:rsidR="00AB116F" w:rsidRPr="00AB116F" w:rsidRDefault="00AB116F" w:rsidP="00AB116F">
      <w:pPr>
        <w:widowControl w:val="0"/>
        <w:ind w:left="1418"/>
        <w:jc w:val="both"/>
        <w:rPr>
          <w:rFonts w:ascii="Arial" w:eastAsia="Segoe UI" w:hAnsi="Arial" w:cs="Arial"/>
          <w:sz w:val="22"/>
          <w:szCs w:val="22"/>
          <w:lang w:val="es-BO"/>
        </w:rPr>
      </w:pPr>
    </w:p>
    <w:p w14:paraId="587DE674" w14:textId="77777777" w:rsidR="00AB116F" w:rsidRPr="00AB116F" w:rsidRDefault="00AB116F" w:rsidP="00AB116F">
      <w:pPr>
        <w:widowControl w:val="0"/>
        <w:ind w:left="1418"/>
        <w:jc w:val="both"/>
        <w:rPr>
          <w:rFonts w:ascii="Arial" w:eastAsia="Segoe UI" w:hAnsi="Arial" w:cs="Arial"/>
          <w:sz w:val="22"/>
          <w:szCs w:val="22"/>
          <w:lang w:val="es-BO"/>
        </w:rPr>
      </w:pPr>
      <w:r w:rsidRPr="00AB116F">
        <w:rPr>
          <w:rFonts w:ascii="Arial" w:eastAsia="Segoe UI" w:hAnsi="Arial" w:cs="Arial"/>
          <w:sz w:val="22"/>
          <w:szCs w:val="22"/>
          <w:lang w:val="es-BO"/>
        </w:rPr>
        <w:lastRenderedPageBreak/>
        <w:t xml:space="preserve">Una vez efectivizada la Resolución del Contrato, las </w:t>
      </w:r>
      <w:r w:rsidRPr="00AB116F">
        <w:rPr>
          <w:rFonts w:ascii="Arial" w:eastAsia="Segoe UI" w:hAnsi="Arial" w:cs="Arial"/>
          <w:b/>
          <w:sz w:val="22"/>
          <w:szCs w:val="22"/>
          <w:lang w:val="es-BO"/>
        </w:rPr>
        <w:t>PARTES</w:t>
      </w:r>
      <w:r w:rsidRPr="00AB116F">
        <w:rPr>
          <w:rFonts w:ascii="Arial" w:eastAsia="Segoe UI" w:hAnsi="Arial" w:cs="Arial"/>
          <w:sz w:val="22"/>
          <w:szCs w:val="22"/>
          <w:lang w:val="es-BO"/>
        </w:rPr>
        <w:t xml:space="preserve"> procederán a realizar la liquidación del Contrato. </w:t>
      </w:r>
    </w:p>
    <w:p w14:paraId="70FEC87A" w14:textId="77777777" w:rsidR="00AB116F" w:rsidRPr="00AB116F" w:rsidRDefault="00AB116F" w:rsidP="00AB116F">
      <w:pPr>
        <w:widowControl w:val="0"/>
        <w:ind w:left="1560"/>
        <w:jc w:val="both"/>
        <w:rPr>
          <w:rFonts w:ascii="Arial" w:eastAsia="Segoe UI" w:hAnsi="Arial" w:cs="Arial"/>
          <w:sz w:val="22"/>
          <w:szCs w:val="22"/>
          <w:lang w:val="es-BO"/>
        </w:rPr>
      </w:pPr>
    </w:p>
    <w:p w14:paraId="795DF670" w14:textId="77777777" w:rsidR="00AB116F" w:rsidRPr="00AB116F" w:rsidRDefault="00AB116F" w:rsidP="00B80559">
      <w:pPr>
        <w:widowControl w:val="0"/>
        <w:numPr>
          <w:ilvl w:val="1"/>
          <w:numId w:val="35"/>
        </w:numPr>
        <w:ind w:left="709" w:hanging="709"/>
        <w:jc w:val="both"/>
        <w:rPr>
          <w:rFonts w:ascii="Arial" w:eastAsia="Segoe UI" w:hAnsi="Arial" w:cs="Arial"/>
          <w:sz w:val="22"/>
          <w:szCs w:val="22"/>
          <w:lang w:val="es-BO"/>
        </w:rPr>
      </w:pPr>
      <w:r w:rsidRPr="00AB116F">
        <w:rPr>
          <w:rFonts w:ascii="Arial" w:eastAsia="Segoe UI" w:hAnsi="Arial" w:cs="Arial"/>
          <w:b/>
          <w:sz w:val="22"/>
          <w:szCs w:val="22"/>
          <w:lang w:val="es-BO"/>
        </w:rPr>
        <w:t xml:space="preserve">Resolución por causas de fuerza mayor, caso fortuito o en resguardo de los intereses del Estado. </w:t>
      </w:r>
      <w:r w:rsidRPr="00AB116F">
        <w:rPr>
          <w:rFonts w:ascii="Arial" w:eastAsia="Segoe UI"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w:t>
      </w:r>
      <w:r w:rsidRPr="00AB116F">
        <w:rPr>
          <w:rFonts w:ascii="Arial" w:eastAsia="Segoe UI" w:hAnsi="Arial" w:cs="Arial"/>
          <w:color w:val="000000"/>
          <w:sz w:val="22"/>
          <w:szCs w:val="22"/>
          <w:lang w:val="es-BO" w:eastAsia="es-BO"/>
        </w:rPr>
        <w:t>En el caso de bienes</w:t>
      </w:r>
      <w:r w:rsidRPr="00AB116F">
        <w:rPr>
          <w:rFonts w:ascii="Arial" w:eastAsia="Segoe UI" w:hAnsi="Arial" w:cs="Arial"/>
          <w:b/>
          <w:bCs/>
          <w:color w:val="000000"/>
          <w:sz w:val="22"/>
          <w:szCs w:val="22"/>
          <w:lang w:val="es-BO" w:eastAsia="es-BO"/>
        </w:rPr>
        <w:t xml:space="preserve"> </w:t>
      </w:r>
      <w:r w:rsidRPr="00AB116F">
        <w:rPr>
          <w:rFonts w:ascii="Arial" w:eastAsia="Segoe UI" w:hAnsi="Arial" w:cs="Arial"/>
          <w:color w:val="000000"/>
          <w:sz w:val="22"/>
          <w:szCs w:val="22"/>
          <w:lang w:val="es-BO" w:eastAsia="es-BO"/>
        </w:rPr>
        <w:t xml:space="preserve">sujetos a provisión continua o con más de una entrega, procederá la resolución total cuando la </w:t>
      </w:r>
      <w:r w:rsidRPr="00AB116F">
        <w:rPr>
          <w:rFonts w:ascii="Arial" w:eastAsia="Segoe UI" w:hAnsi="Arial" w:cs="Arial"/>
          <w:b/>
          <w:bCs/>
          <w:color w:val="000000"/>
          <w:sz w:val="22"/>
          <w:szCs w:val="22"/>
          <w:lang w:val="es-BO" w:eastAsia="es-BO"/>
        </w:rPr>
        <w:t xml:space="preserve">ENTIDAD </w:t>
      </w:r>
      <w:r w:rsidRPr="00AB116F">
        <w:rPr>
          <w:rFonts w:ascii="Arial" w:eastAsia="Segoe UI" w:hAnsi="Arial" w:cs="Arial"/>
          <w:color w:val="000000"/>
          <w:sz w:val="22"/>
          <w:szCs w:val="22"/>
          <w:lang w:val="es-BO" w:eastAsia="es-BO"/>
        </w:rPr>
        <w:t>no haya realizado ninguna recepción satisfactoria.</w:t>
      </w:r>
    </w:p>
    <w:p w14:paraId="24C42C49" w14:textId="77777777" w:rsidR="00AB116F" w:rsidRPr="00AB116F" w:rsidRDefault="00AB116F" w:rsidP="00AB116F">
      <w:pPr>
        <w:widowControl w:val="0"/>
        <w:ind w:left="709"/>
        <w:jc w:val="both"/>
        <w:rPr>
          <w:rFonts w:ascii="Arial" w:eastAsia="Segoe UI" w:hAnsi="Arial" w:cs="Arial"/>
          <w:color w:val="000000"/>
          <w:sz w:val="22"/>
          <w:szCs w:val="22"/>
          <w:lang w:val="es-BO" w:eastAsia="es-BO"/>
        </w:rPr>
      </w:pPr>
    </w:p>
    <w:p w14:paraId="14E3C144" w14:textId="77777777" w:rsidR="00AB116F" w:rsidRPr="00AB116F" w:rsidRDefault="00AB116F" w:rsidP="00AB116F">
      <w:pPr>
        <w:widowControl w:val="0"/>
        <w:ind w:left="709"/>
        <w:jc w:val="both"/>
        <w:rPr>
          <w:rFonts w:ascii="Arial" w:eastAsia="Segoe UI" w:hAnsi="Arial" w:cs="Arial"/>
          <w:color w:val="000000"/>
          <w:sz w:val="22"/>
          <w:szCs w:val="22"/>
          <w:lang w:val="es-BO" w:eastAsia="es-BO"/>
        </w:rPr>
      </w:pPr>
      <w:r w:rsidRPr="00AB116F">
        <w:rPr>
          <w:rFonts w:ascii="Arial" w:eastAsia="Segoe UI"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AB116F">
        <w:rPr>
          <w:rFonts w:ascii="Arial" w:eastAsia="Segoe UI" w:hAnsi="Arial" w:cs="Arial"/>
          <w:b/>
          <w:color w:val="000000"/>
          <w:sz w:val="22"/>
          <w:szCs w:val="22"/>
          <w:lang w:val="es-BO" w:eastAsia="es-BO"/>
        </w:rPr>
        <w:t>ENTIDAD</w:t>
      </w:r>
      <w:r w:rsidRPr="00AB116F">
        <w:rPr>
          <w:rFonts w:ascii="Arial" w:eastAsia="Segoe UI" w:hAnsi="Arial" w:cs="Arial"/>
          <w:color w:val="000000"/>
          <w:sz w:val="22"/>
          <w:szCs w:val="22"/>
          <w:lang w:val="es-BO" w:eastAsia="es-BO"/>
        </w:rPr>
        <w:t xml:space="preserve"> haya efectivizado la recepción de una parcialidad de los bienes de manera excepcional, conforme lo establecido en el presente Contrato.</w:t>
      </w:r>
    </w:p>
    <w:p w14:paraId="007A11E4" w14:textId="77777777" w:rsidR="00AB116F" w:rsidRPr="00AB116F" w:rsidRDefault="00AB116F" w:rsidP="00AB116F">
      <w:pPr>
        <w:widowControl w:val="0"/>
        <w:ind w:left="709"/>
        <w:jc w:val="both"/>
        <w:rPr>
          <w:rFonts w:ascii="Arial" w:eastAsia="Segoe UI" w:hAnsi="Arial" w:cs="Arial"/>
          <w:sz w:val="22"/>
          <w:szCs w:val="22"/>
          <w:lang w:val="es-BO"/>
        </w:rPr>
      </w:pPr>
    </w:p>
    <w:p w14:paraId="660D168B" w14:textId="77777777" w:rsidR="00AB116F" w:rsidRPr="00AB116F" w:rsidRDefault="00AB116F" w:rsidP="00AB116F">
      <w:pPr>
        <w:widowControl w:val="0"/>
        <w:ind w:left="709"/>
        <w:jc w:val="both"/>
        <w:rPr>
          <w:rFonts w:ascii="Arial" w:eastAsia="Segoe UI" w:hAnsi="Arial" w:cs="Arial"/>
          <w:b/>
          <w:sz w:val="22"/>
          <w:szCs w:val="22"/>
          <w:lang w:val="es-BO"/>
        </w:rPr>
      </w:pPr>
      <w:r w:rsidRPr="00AB116F">
        <w:rPr>
          <w:rFonts w:ascii="Arial" w:eastAsia="Segoe UI" w:hAnsi="Arial" w:cs="Arial"/>
          <w:sz w:val="22"/>
          <w:szCs w:val="22"/>
          <w:lang w:val="es-BO"/>
        </w:rPr>
        <w:t xml:space="preserve">Si en cualquier momento antes de la terminación de la provisión o entrega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lang w:val="es-BO"/>
        </w:rPr>
        <w:t xml:space="preserve"> objeto del Contrato, el</w:t>
      </w:r>
      <w:r w:rsidRPr="00AB116F">
        <w:rPr>
          <w:rFonts w:ascii="Arial" w:eastAsia="Segoe UI" w:hAnsi="Arial" w:cs="Arial"/>
          <w:b/>
          <w:sz w:val="22"/>
          <w:szCs w:val="22"/>
          <w:lang w:val="es-BO"/>
        </w:rPr>
        <w:t xml:space="preserve"> PROVEEDOR, </w:t>
      </w:r>
      <w:r w:rsidRPr="00AB116F">
        <w:rPr>
          <w:rFonts w:ascii="Arial" w:eastAsia="Segoe UI"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F26AD9D" w14:textId="77777777" w:rsidR="00AB116F" w:rsidRPr="00AB116F" w:rsidRDefault="00AB116F" w:rsidP="00AB116F">
      <w:pPr>
        <w:widowControl w:val="0"/>
        <w:ind w:left="709"/>
        <w:jc w:val="both"/>
        <w:rPr>
          <w:rFonts w:ascii="Arial" w:eastAsia="Segoe UI" w:hAnsi="Arial" w:cs="Arial"/>
          <w:b/>
          <w:sz w:val="22"/>
          <w:szCs w:val="22"/>
          <w:lang w:val="es-BO"/>
        </w:rPr>
      </w:pPr>
    </w:p>
    <w:p w14:paraId="29DF1A2E" w14:textId="77777777" w:rsidR="00AB116F" w:rsidRPr="00AB116F" w:rsidRDefault="00AB116F" w:rsidP="00AB116F">
      <w:pPr>
        <w:widowControl w:val="0"/>
        <w:ind w:left="709"/>
        <w:jc w:val="both"/>
        <w:rPr>
          <w:rFonts w:ascii="Arial" w:eastAsia="Segoe UI" w:hAnsi="Arial" w:cs="Arial"/>
          <w:b/>
          <w:sz w:val="22"/>
          <w:szCs w:val="22"/>
          <w:lang w:val="es-BO"/>
        </w:rPr>
      </w:pPr>
      <w:r w:rsidRPr="00AB116F">
        <w:rPr>
          <w:rFonts w:ascii="Arial" w:eastAsia="Segoe UI" w:hAnsi="Arial" w:cs="Arial"/>
          <w:sz w:val="22"/>
          <w:szCs w:val="22"/>
          <w:lang w:val="es-BO"/>
        </w:rPr>
        <w:t xml:space="preserve">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previa evaluación y aceptación de la solicitud</w:t>
      </w:r>
      <w:r w:rsidRPr="00AB116F">
        <w:rPr>
          <w:rFonts w:ascii="Arial" w:eastAsia="Segoe UI" w:hAnsi="Arial" w:cs="Arial"/>
          <w:b/>
          <w:sz w:val="22"/>
          <w:szCs w:val="22"/>
          <w:lang w:val="es-BO"/>
        </w:rPr>
        <w:t xml:space="preserve">, </w:t>
      </w:r>
      <w:r w:rsidRPr="00AB116F">
        <w:rPr>
          <w:rFonts w:ascii="Arial" w:eastAsia="Segoe UI" w:hAnsi="Arial" w:cs="Arial"/>
          <w:sz w:val="22"/>
          <w:szCs w:val="22"/>
          <w:lang w:val="es-BO"/>
        </w:rPr>
        <w:t xml:space="preserve">mediante carta notariada dirigida al </w:t>
      </w:r>
      <w:r w:rsidRPr="00AB116F">
        <w:rPr>
          <w:rFonts w:ascii="Arial" w:eastAsia="Segoe UI" w:hAnsi="Arial" w:cs="Arial"/>
          <w:b/>
          <w:sz w:val="22"/>
          <w:szCs w:val="22"/>
          <w:lang w:val="es-BO"/>
        </w:rPr>
        <w:t xml:space="preserve">PROVEEDOR, </w:t>
      </w:r>
      <w:r w:rsidRPr="00AB116F">
        <w:rPr>
          <w:rFonts w:ascii="Arial" w:eastAsia="Segoe UI" w:hAnsi="Arial" w:cs="Arial"/>
          <w:sz w:val="22"/>
          <w:szCs w:val="22"/>
          <w:lang w:val="es-BO"/>
        </w:rPr>
        <w:t xml:space="preserve">suspenderá la ejecución y resolverá el Contrato total o parcialmente. A la entrega de dicha comunicación oficial de resolución, el </w:t>
      </w:r>
      <w:r w:rsidRPr="00AB116F">
        <w:rPr>
          <w:rFonts w:ascii="Arial" w:eastAsia="Segoe UI" w:hAnsi="Arial" w:cs="Arial"/>
          <w:b/>
          <w:sz w:val="22"/>
          <w:szCs w:val="22"/>
          <w:lang w:val="es-BO"/>
        </w:rPr>
        <w:t xml:space="preserve">PROVEEDOR </w:t>
      </w:r>
      <w:r w:rsidRPr="00AB116F">
        <w:rPr>
          <w:rFonts w:ascii="Arial" w:eastAsia="Segoe UI" w:hAnsi="Arial" w:cs="Arial"/>
          <w:sz w:val="22"/>
          <w:szCs w:val="22"/>
          <w:lang w:val="es-BO"/>
        </w:rPr>
        <w:t xml:space="preserve">suspenderá la ejecución del Contrato de acuerdo a las instrucciones escritas que al efecto emita la </w:t>
      </w:r>
      <w:r w:rsidRPr="00AB116F">
        <w:rPr>
          <w:rFonts w:ascii="Arial" w:eastAsia="Segoe UI" w:hAnsi="Arial" w:cs="Arial"/>
          <w:b/>
          <w:sz w:val="22"/>
          <w:szCs w:val="22"/>
          <w:lang w:val="es-BO"/>
        </w:rPr>
        <w:t>ENTIDAD.</w:t>
      </w:r>
    </w:p>
    <w:p w14:paraId="6EFC2EC0" w14:textId="77777777" w:rsidR="00AB116F" w:rsidRPr="00AB116F" w:rsidRDefault="00AB116F" w:rsidP="00AB116F">
      <w:pPr>
        <w:widowControl w:val="0"/>
        <w:ind w:left="709"/>
        <w:jc w:val="both"/>
        <w:rPr>
          <w:rFonts w:ascii="Arial" w:eastAsia="Segoe UI" w:hAnsi="Arial" w:cs="Arial"/>
          <w:b/>
          <w:sz w:val="22"/>
          <w:szCs w:val="22"/>
          <w:lang w:val="es-BO"/>
        </w:rPr>
      </w:pPr>
    </w:p>
    <w:p w14:paraId="5B9A65FF" w14:textId="77777777" w:rsidR="00AB116F" w:rsidRPr="00AB116F" w:rsidRDefault="00AB116F" w:rsidP="00AB116F">
      <w:pPr>
        <w:widowControl w:val="0"/>
        <w:ind w:left="709"/>
        <w:jc w:val="both"/>
        <w:rPr>
          <w:rFonts w:ascii="Arial" w:eastAsia="Segoe UI" w:hAnsi="Arial" w:cs="Arial"/>
          <w:sz w:val="22"/>
          <w:szCs w:val="22"/>
          <w:lang w:val="es-BO"/>
        </w:rPr>
      </w:pPr>
      <w:r w:rsidRPr="00AB116F">
        <w:rPr>
          <w:rFonts w:ascii="Arial" w:eastAsia="Segoe UI" w:hAnsi="Arial" w:cs="Arial"/>
          <w:sz w:val="22"/>
          <w:szCs w:val="22"/>
          <w:lang w:val="es-BO"/>
        </w:rPr>
        <w:t xml:space="preserve">Asimismo, si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4D47D75B" w14:textId="77777777" w:rsidR="00AB116F" w:rsidRPr="00AB116F" w:rsidRDefault="00AB116F" w:rsidP="00AB116F">
      <w:pPr>
        <w:widowControl w:val="0"/>
        <w:ind w:left="709"/>
        <w:jc w:val="both"/>
        <w:rPr>
          <w:rFonts w:ascii="Arial" w:eastAsia="Segoe UI" w:hAnsi="Arial" w:cs="Arial"/>
          <w:b/>
          <w:sz w:val="22"/>
          <w:szCs w:val="22"/>
          <w:lang w:val="es-BO"/>
        </w:rPr>
      </w:pPr>
    </w:p>
    <w:p w14:paraId="581D913A" w14:textId="77777777" w:rsidR="00AB116F" w:rsidRPr="00AB116F" w:rsidRDefault="00AB116F" w:rsidP="00AB116F">
      <w:pPr>
        <w:widowControl w:val="0"/>
        <w:ind w:left="709"/>
        <w:jc w:val="both"/>
        <w:rPr>
          <w:rFonts w:ascii="Arial" w:eastAsia="Segoe UI" w:hAnsi="Arial" w:cs="Arial"/>
          <w:b/>
          <w:sz w:val="22"/>
          <w:szCs w:val="22"/>
          <w:lang w:val="es-BO"/>
        </w:rPr>
      </w:pPr>
      <w:r w:rsidRPr="00AB116F">
        <w:rPr>
          <w:rFonts w:ascii="Arial" w:eastAsia="Segoe UI" w:hAnsi="Arial" w:cs="Arial"/>
          <w:sz w:val="22"/>
          <w:szCs w:val="22"/>
          <w:lang w:val="es-BO"/>
        </w:rPr>
        <w:t xml:space="preserve">Se liquidarán los saldos correspondientes para el cierre de la adquisición y algunos otros gastos que a juicio de la </w:t>
      </w:r>
      <w:r w:rsidRPr="00AB116F">
        <w:rPr>
          <w:rFonts w:ascii="Arial" w:eastAsia="Segoe UI" w:hAnsi="Arial" w:cs="Arial"/>
          <w:b/>
          <w:sz w:val="22"/>
          <w:szCs w:val="22"/>
          <w:lang w:val="es-BO"/>
        </w:rPr>
        <w:t xml:space="preserve">ENTIDAD </w:t>
      </w:r>
      <w:r w:rsidRPr="00AB116F">
        <w:rPr>
          <w:rFonts w:ascii="Arial" w:eastAsia="Segoe UI" w:hAnsi="Arial" w:cs="Arial"/>
          <w:sz w:val="22"/>
          <w:szCs w:val="22"/>
          <w:lang w:val="es-BO"/>
        </w:rPr>
        <w:t xml:space="preserve">fueran considerados sujetos a reembolso al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w:t>
      </w:r>
    </w:p>
    <w:p w14:paraId="01594FBE" w14:textId="77777777" w:rsidR="00AB116F" w:rsidRPr="00AB116F" w:rsidRDefault="00AB116F" w:rsidP="00AB116F">
      <w:pPr>
        <w:widowControl w:val="0"/>
        <w:ind w:left="709"/>
        <w:jc w:val="both"/>
        <w:rPr>
          <w:rFonts w:ascii="Arial" w:eastAsia="Segoe UI" w:hAnsi="Arial" w:cs="Arial"/>
          <w:b/>
          <w:sz w:val="22"/>
          <w:szCs w:val="22"/>
          <w:lang w:val="es-BO"/>
        </w:rPr>
      </w:pPr>
    </w:p>
    <w:p w14:paraId="5A54CE31" w14:textId="77777777" w:rsidR="00AB116F" w:rsidRPr="00AB116F" w:rsidRDefault="00AB116F" w:rsidP="00AB116F">
      <w:pPr>
        <w:widowControl w:val="0"/>
        <w:ind w:left="709"/>
        <w:jc w:val="both"/>
        <w:rPr>
          <w:rFonts w:ascii="Arial" w:eastAsia="Segoe UI" w:hAnsi="Arial" w:cs="Arial"/>
          <w:b/>
          <w:sz w:val="22"/>
          <w:szCs w:val="22"/>
          <w:lang w:val="es-BO"/>
        </w:rPr>
      </w:pPr>
      <w:r w:rsidRPr="00AB116F">
        <w:rPr>
          <w:rFonts w:ascii="Arial" w:eastAsia="Segoe UI" w:hAnsi="Arial" w:cs="Arial"/>
          <w:sz w:val="22"/>
          <w:szCs w:val="22"/>
          <w:lang w:val="es-BO"/>
        </w:rPr>
        <w:t>Una vez efectivizada la Resolución del Contrato, las partes procederán a realizar la liquidación del mismo.</w:t>
      </w:r>
    </w:p>
    <w:p w14:paraId="0277010D" w14:textId="77777777" w:rsidR="00AB116F" w:rsidRPr="00AB116F" w:rsidRDefault="00AB116F" w:rsidP="00AB116F">
      <w:pPr>
        <w:widowControl w:val="0"/>
        <w:jc w:val="both"/>
        <w:rPr>
          <w:rFonts w:ascii="Arial" w:eastAsia="Segoe UI" w:hAnsi="Arial" w:cs="Arial"/>
          <w:sz w:val="22"/>
          <w:szCs w:val="22"/>
          <w:lang w:val="es-BO"/>
        </w:rPr>
      </w:pPr>
    </w:p>
    <w:p w14:paraId="2A700719" w14:textId="77777777" w:rsidR="00AB116F" w:rsidRPr="00AB116F" w:rsidRDefault="00AB116F" w:rsidP="00AB116F">
      <w:pPr>
        <w:widowControl w:val="0"/>
        <w:autoSpaceDE w:val="0"/>
        <w:autoSpaceDN w:val="0"/>
        <w:adjustRightInd w:val="0"/>
        <w:jc w:val="both"/>
        <w:rPr>
          <w:rFonts w:ascii="Arial" w:eastAsia="Segoe UI" w:hAnsi="Arial" w:cs="Arial"/>
          <w:b/>
          <w:bCs/>
          <w:sz w:val="22"/>
          <w:szCs w:val="22"/>
          <w:lang w:val="es-BO"/>
        </w:rPr>
      </w:pPr>
      <w:r w:rsidRPr="00AB116F">
        <w:rPr>
          <w:rFonts w:ascii="Arial" w:eastAsia="Segoe UI" w:hAnsi="Arial" w:cs="Arial"/>
          <w:b/>
          <w:sz w:val="22"/>
          <w:szCs w:val="22"/>
          <w:lang w:val="es-BO"/>
        </w:rPr>
        <w:t>CLÁUSULA VIGÉSIMA SEXTA</w:t>
      </w:r>
      <w:r w:rsidRPr="00AB116F">
        <w:rPr>
          <w:rFonts w:ascii="Arial" w:eastAsia="Segoe UI" w:hAnsi="Arial" w:cs="Arial"/>
          <w:b/>
          <w:bCs/>
          <w:sz w:val="22"/>
          <w:szCs w:val="22"/>
          <w:lang w:val="es-BO"/>
        </w:rPr>
        <w:t xml:space="preserve">.- (SOLUCIÓN DE CONTROVERSIAS) </w:t>
      </w:r>
      <w:r w:rsidRPr="00AB116F">
        <w:rPr>
          <w:rFonts w:ascii="Arial" w:eastAsia="Segoe UI" w:hAnsi="Arial" w:cs="Arial"/>
          <w:bCs/>
          <w:sz w:val="22"/>
          <w:szCs w:val="22"/>
          <w:lang w:val="es-BO"/>
        </w:rPr>
        <w:t xml:space="preserve">En caso de surgir controversias sobre los derechos y obligaciones u otros aspectos propios de la ejecución </w:t>
      </w:r>
      <w:r w:rsidRPr="00AB116F">
        <w:rPr>
          <w:rFonts w:ascii="Arial" w:eastAsia="Segoe UI" w:hAnsi="Arial" w:cs="Arial"/>
          <w:bCs/>
          <w:sz w:val="22"/>
          <w:szCs w:val="22"/>
          <w:lang w:val="es-BO"/>
        </w:rPr>
        <w:lastRenderedPageBreak/>
        <w:t>del presente Contrato</w:t>
      </w:r>
      <w:r w:rsidRPr="00AB116F">
        <w:rPr>
          <w:rFonts w:ascii="Arial" w:eastAsia="Segoe UI" w:hAnsi="Arial" w:cs="Arial"/>
          <w:bCs/>
          <w:sz w:val="22"/>
          <w:szCs w:val="22"/>
        </w:rPr>
        <w:t xml:space="preserve">, </w:t>
      </w:r>
      <w:r w:rsidRPr="00AB116F">
        <w:rPr>
          <w:rFonts w:ascii="Arial" w:eastAsia="Segoe UI" w:hAnsi="Arial" w:cs="Arial"/>
          <w:bCs/>
          <w:sz w:val="22"/>
          <w:szCs w:val="22"/>
          <w:lang w:val="es-BO"/>
        </w:rPr>
        <w:t xml:space="preserve">las </w:t>
      </w:r>
      <w:r w:rsidRPr="00AB116F">
        <w:rPr>
          <w:rFonts w:ascii="Arial" w:eastAsia="Segoe UI" w:hAnsi="Arial" w:cs="Arial"/>
          <w:b/>
          <w:bCs/>
          <w:sz w:val="22"/>
          <w:szCs w:val="22"/>
          <w:lang w:val="es-BO"/>
        </w:rPr>
        <w:t xml:space="preserve">PARTES </w:t>
      </w:r>
      <w:r w:rsidRPr="00AB116F">
        <w:rPr>
          <w:rFonts w:ascii="Arial" w:eastAsia="Segoe UI" w:hAnsi="Arial" w:cs="Arial"/>
          <w:bCs/>
          <w:sz w:val="22"/>
          <w:szCs w:val="22"/>
          <w:lang w:val="es-BO"/>
        </w:rPr>
        <w:t>acudirán a la jurisdicción prevista en el ordenamiento jurídico para los Contratos Administrativos.</w:t>
      </w:r>
    </w:p>
    <w:p w14:paraId="26CD067A" w14:textId="77777777" w:rsidR="00AB116F" w:rsidRPr="00AB116F" w:rsidRDefault="00AB116F" w:rsidP="00AB116F">
      <w:pPr>
        <w:jc w:val="both"/>
        <w:rPr>
          <w:rFonts w:ascii="Arial" w:eastAsia="Segoe UI" w:hAnsi="Arial" w:cs="Arial"/>
          <w:b/>
          <w:bCs/>
          <w:sz w:val="22"/>
          <w:szCs w:val="22"/>
        </w:rPr>
      </w:pPr>
    </w:p>
    <w:p w14:paraId="227E503D" w14:textId="77777777" w:rsidR="00AB116F" w:rsidRPr="00AB116F" w:rsidRDefault="00AB116F" w:rsidP="00AB116F">
      <w:pPr>
        <w:jc w:val="both"/>
        <w:rPr>
          <w:rFonts w:ascii="Arial" w:eastAsia="Segoe UI" w:hAnsi="Arial" w:cs="Arial"/>
          <w:b/>
          <w:sz w:val="22"/>
          <w:szCs w:val="22"/>
          <w:lang w:val="es-ES_tradnl"/>
        </w:rPr>
      </w:pPr>
      <w:r w:rsidRPr="00AB116F">
        <w:rPr>
          <w:rFonts w:ascii="Arial" w:eastAsia="Segoe UI" w:hAnsi="Arial" w:cs="Arial"/>
          <w:b/>
          <w:sz w:val="22"/>
          <w:szCs w:val="22"/>
          <w:lang w:val="es-BO"/>
        </w:rPr>
        <w:t xml:space="preserve">CLÁUSULA VIGÉSIMA SÉPTIMA.- </w:t>
      </w:r>
      <w:r w:rsidRPr="00AB116F">
        <w:rPr>
          <w:rFonts w:ascii="Arial" w:eastAsia="Segoe UI" w:hAnsi="Arial" w:cs="Arial"/>
          <w:b/>
          <w:sz w:val="22"/>
          <w:szCs w:val="22"/>
          <w:lang w:val="es-ES_tradnl"/>
        </w:rPr>
        <w:t xml:space="preserve">(RECEPCIÓN </w:t>
      </w:r>
      <w:r w:rsidRPr="00AB116F">
        <w:rPr>
          <w:rFonts w:ascii="Arial" w:eastAsia="Segoe UI" w:hAnsi="Arial" w:cs="Arial"/>
          <w:b/>
          <w:sz w:val="22"/>
          <w:szCs w:val="22"/>
        </w:rPr>
        <w:t>DEL BIEN</w:t>
      </w:r>
      <w:r w:rsidRPr="00AB116F">
        <w:rPr>
          <w:rFonts w:ascii="Arial" w:eastAsia="Segoe UI" w:hAnsi="Arial" w:cs="Arial"/>
          <w:b/>
          <w:sz w:val="22"/>
          <w:szCs w:val="22"/>
          <w:lang w:val="es-ES_tradnl"/>
        </w:rPr>
        <w:t xml:space="preserve">) </w:t>
      </w:r>
      <w:r w:rsidRPr="00AB116F">
        <w:rPr>
          <w:rFonts w:ascii="Arial" w:eastAsia="Segoe UI" w:hAnsi="Arial" w:cs="Arial"/>
          <w:sz w:val="22"/>
          <w:szCs w:val="22"/>
          <w:lang w:val="es-BO"/>
        </w:rPr>
        <w:t xml:space="preserve">Dentro del plazo previsto para la entrega, se realizarán las actividades para la recepción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lang w:val="es-BO"/>
        </w:rPr>
        <w:t>.</w:t>
      </w:r>
    </w:p>
    <w:p w14:paraId="62D8E66F" w14:textId="77777777" w:rsidR="00AB116F" w:rsidRPr="00AB116F" w:rsidRDefault="00AB116F" w:rsidP="00AB116F">
      <w:pPr>
        <w:jc w:val="both"/>
        <w:rPr>
          <w:rFonts w:ascii="Arial" w:eastAsia="Segoe UI" w:hAnsi="Arial" w:cs="Arial"/>
          <w:b/>
          <w:sz w:val="22"/>
          <w:szCs w:val="22"/>
          <w:lang w:val="es-BO"/>
        </w:rPr>
      </w:pPr>
    </w:p>
    <w:p w14:paraId="360D2BF5"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La</w:t>
      </w:r>
      <w:r w:rsidRPr="00AB116F">
        <w:rPr>
          <w:rFonts w:ascii="Arial" w:eastAsia="Segoe UI" w:hAnsi="Arial" w:cs="Arial"/>
          <w:b/>
          <w:i/>
          <w:sz w:val="22"/>
          <w:szCs w:val="22"/>
          <w:lang w:val="es-BO"/>
        </w:rPr>
        <w:t xml:space="preserve"> </w:t>
      </w:r>
      <w:r w:rsidRPr="00AB116F">
        <w:rPr>
          <w:rFonts w:ascii="Arial" w:eastAsia="Segoe UI" w:hAnsi="Arial" w:cs="Arial"/>
          <w:sz w:val="22"/>
          <w:szCs w:val="22"/>
          <w:lang w:val="es-BO"/>
        </w:rPr>
        <w:t>Comisión de Recepción</w:t>
      </w:r>
      <w:r w:rsidRPr="00AB116F">
        <w:rPr>
          <w:rFonts w:ascii="Arial" w:eastAsia="Segoe UI" w:hAnsi="Arial" w:cs="Arial"/>
          <w:b/>
          <w:i/>
          <w:sz w:val="22"/>
          <w:szCs w:val="22"/>
          <w:lang w:val="es-BO"/>
        </w:rPr>
        <w:t xml:space="preserve"> </w:t>
      </w:r>
      <w:r w:rsidRPr="00AB116F">
        <w:rPr>
          <w:rFonts w:ascii="Arial" w:eastAsia="Segoe UI" w:hAnsi="Arial" w:cs="Arial"/>
          <w:sz w:val="22"/>
          <w:szCs w:val="22"/>
          <w:lang w:val="es-BO"/>
        </w:rPr>
        <w:t xml:space="preserve">debe verificar si </w:t>
      </w:r>
      <w:r w:rsidRPr="00AB116F">
        <w:rPr>
          <w:rFonts w:ascii="Arial" w:eastAsia="Segoe UI" w:hAnsi="Arial" w:cs="Arial"/>
          <w:sz w:val="22"/>
          <w:szCs w:val="22"/>
        </w:rPr>
        <w:t xml:space="preserve">el </w:t>
      </w:r>
      <w:r w:rsidRPr="00AB116F">
        <w:rPr>
          <w:rFonts w:ascii="Arial" w:eastAsia="Segoe UI" w:hAnsi="Arial" w:cs="Arial"/>
          <w:b/>
          <w:sz w:val="22"/>
          <w:szCs w:val="22"/>
        </w:rPr>
        <w:t>BIEN</w:t>
      </w:r>
      <w:r w:rsidRPr="00AB116F">
        <w:rPr>
          <w:rFonts w:ascii="Arial" w:eastAsia="Segoe UI" w:hAnsi="Arial" w:cs="Arial"/>
          <w:sz w:val="22"/>
          <w:szCs w:val="22"/>
        </w:rPr>
        <w:t xml:space="preserve"> </w:t>
      </w:r>
      <w:r w:rsidRPr="00AB116F">
        <w:rPr>
          <w:rFonts w:ascii="Arial" w:eastAsia="Segoe UI" w:hAnsi="Arial" w:cs="Arial"/>
          <w:sz w:val="22"/>
          <w:szCs w:val="22"/>
          <w:lang w:val="es-BO"/>
        </w:rPr>
        <w:t xml:space="preserve">entregado concuerda plenamente con las Especificaciones Técnicas de la propuesta adjudicada y el Contrato. </w:t>
      </w:r>
    </w:p>
    <w:p w14:paraId="325C249B" w14:textId="77777777" w:rsidR="00AB116F" w:rsidRPr="00AB116F" w:rsidRDefault="00AB116F" w:rsidP="00AB116F">
      <w:pPr>
        <w:jc w:val="both"/>
        <w:rPr>
          <w:rFonts w:ascii="Arial" w:eastAsia="Segoe UI" w:hAnsi="Arial" w:cs="Arial"/>
          <w:sz w:val="22"/>
          <w:szCs w:val="22"/>
          <w:lang w:val="es-BO"/>
        </w:rPr>
      </w:pPr>
    </w:p>
    <w:p w14:paraId="13F5168B"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Si el  plazo de entrega coincide con días sábados, domingos o feriados, la recepción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lang w:val="es-BO"/>
        </w:rPr>
        <w:t xml:space="preserve"> objeto del presente Contrato deberán ser trasladados al siguiente día hábil administrativo.</w:t>
      </w:r>
    </w:p>
    <w:p w14:paraId="3C6E89DE" w14:textId="77777777" w:rsidR="00AB116F" w:rsidRPr="00AB116F" w:rsidRDefault="00AB116F" w:rsidP="00AB116F">
      <w:pPr>
        <w:jc w:val="both"/>
        <w:rPr>
          <w:rFonts w:ascii="Arial" w:eastAsia="Segoe UI" w:hAnsi="Arial" w:cs="Arial"/>
          <w:sz w:val="22"/>
          <w:szCs w:val="22"/>
          <w:lang w:val="es-BO"/>
        </w:rPr>
      </w:pPr>
    </w:p>
    <w:p w14:paraId="77ABEC67"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Del acto de recepción de la entrega se levantará un Acta de Recepción Sujeta a verificación), que es un documento diferente al registro de ingreso a almacenes.</w:t>
      </w:r>
    </w:p>
    <w:p w14:paraId="199914B2" w14:textId="77777777" w:rsidR="00AB116F" w:rsidRPr="00AB116F" w:rsidRDefault="00AB116F" w:rsidP="00AB116F">
      <w:pPr>
        <w:jc w:val="both"/>
        <w:rPr>
          <w:rFonts w:ascii="Arial" w:eastAsia="Segoe UI" w:hAnsi="Arial" w:cs="Arial"/>
          <w:sz w:val="22"/>
          <w:szCs w:val="22"/>
          <w:lang w:val="es-BO"/>
        </w:rPr>
      </w:pPr>
    </w:p>
    <w:p w14:paraId="20BBAC16" w14:textId="77777777" w:rsidR="00AB116F" w:rsidRPr="00AB116F" w:rsidRDefault="00AB116F" w:rsidP="00AB116F">
      <w:pPr>
        <w:jc w:val="both"/>
        <w:rPr>
          <w:rFonts w:ascii="Arial" w:eastAsia="Segoe UI" w:hAnsi="Arial" w:cs="Arial"/>
          <w:b/>
          <w:sz w:val="22"/>
          <w:szCs w:val="22"/>
        </w:rPr>
      </w:pPr>
      <w:r w:rsidRPr="00AB116F">
        <w:rPr>
          <w:rFonts w:ascii="Arial" w:eastAsia="Segoe UI" w:hAnsi="Arial" w:cs="Arial"/>
          <w:sz w:val="22"/>
          <w:szCs w:val="22"/>
          <w:lang w:val="es-BO"/>
        </w:rPr>
        <w:t xml:space="preserve">La verificación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rPr>
        <w:t xml:space="preserve"> </w:t>
      </w:r>
      <w:r w:rsidRPr="00AB116F">
        <w:rPr>
          <w:rFonts w:ascii="Arial" w:eastAsia="Segoe UI" w:hAnsi="Arial" w:cs="Arial"/>
          <w:sz w:val="22"/>
          <w:szCs w:val="22"/>
          <w:lang w:val="es-BO"/>
        </w:rPr>
        <w:t xml:space="preserve">se realizará en el plazo de dos (2) días hábiles, computables a partir de la entrega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rPr>
        <w:t xml:space="preserve"> </w:t>
      </w:r>
      <w:r w:rsidRPr="00AB116F">
        <w:rPr>
          <w:rFonts w:ascii="Arial" w:eastAsia="Segoe UI" w:hAnsi="Arial" w:cs="Arial"/>
          <w:sz w:val="22"/>
          <w:szCs w:val="22"/>
          <w:lang w:val="es-BO"/>
        </w:rPr>
        <w:t xml:space="preserve">en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Posteriormente a la verificación se emitirá el Acta de Recepción.</w:t>
      </w:r>
      <w:r w:rsidRPr="00AB116F">
        <w:rPr>
          <w:rFonts w:ascii="Arial" w:eastAsia="Segoe UI" w:hAnsi="Arial" w:cs="Arial"/>
          <w:b/>
          <w:i/>
          <w:sz w:val="22"/>
          <w:szCs w:val="22"/>
          <w:lang w:val="es-BO"/>
        </w:rPr>
        <w:t xml:space="preserve"> </w:t>
      </w:r>
      <w:r w:rsidRPr="00AB116F">
        <w:rPr>
          <w:rFonts w:ascii="Arial" w:eastAsia="Segoe UI" w:hAnsi="Arial" w:cs="Arial"/>
          <w:sz w:val="22"/>
          <w:szCs w:val="22"/>
          <w:lang w:val="es-BO"/>
        </w:rPr>
        <w:t xml:space="preserve">El plazo de entrega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b/>
          <w:sz w:val="22"/>
          <w:szCs w:val="22"/>
          <w:lang w:val="es-BO"/>
        </w:rPr>
        <w:t xml:space="preserve">, </w:t>
      </w:r>
      <w:r w:rsidRPr="00AB116F">
        <w:rPr>
          <w:rFonts w:ascii="Arial" w:eastAsia="Segoe UI" w:hAnsi="Arial" w:cs="Arial"/>
          <w:sz w:val="22"/>
          <w:szCs w:val="22"/>
          <w:lang w:val="es-BO"/>
        </w:rPr>
        <w:t xml:space="preserve">no incluye el plazo de verificación de </w:t>
      </w:r>
      <w:r w:rsidRPr="00AB116F">
        <w:rPr>
          <w:rFonts w:ascii="Arial" w:eastAsia="Segoe UI" w:hAnsi="Arial" w:cs="Arial"/>
          <w:sz w:val="22"/>
          <w:szCs w:val="22"/>
        </w:rPr>
        <w:t xml:space="preserve">del </w:t>
      </w:r>
      <w:r w:rsidRPr="00AB116F">
        <w:rPr>
          <w:rFonts w:ascii="Arial" w:eastAsia="Segoe UI" w:hAnsi="Arial" w:cs="Arial"/>
          <w:b/>
          <w:sz w:val="22"/>
          <w:szCs w:val="22"/>
        </w:rPr>
        <w:t>BIEN.</w:t>
      </w:r>
    </w:p>
    <w:p w14:paraId="5AC57D0A" w14:textId="77777777" w:rsidR="00AB116F" w:rsidRPr="00AB116F" w:rsidRDefault="00AB116F" w:rsidP="00AB116F">
      <w:pPr>
        <w:jc w:val="both"/>
        <w:rPr>
          <w:rFonts w:ascii="Arial" w:eastAsia="Segoe UI" w:hAnsi="Arial" w:cs="Arial"/>
          <w:sz w:val="22"/>
          <w:szCs w:val="22"/>
          <w:lang w:val="es-BO"/>
        </w:rPr>
      </w:pPr>
    </w:p>
    <w:p w14:paraId="655AD98C"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El plazo de sustitución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rPr>
        <w:t xml:space="preserve"> </w:t>
      </w:r>
      <w:r w:rsidRPr="00AB116F">
        <w:rPr>
          <w:rFonts w:ascii="Arial" w:eastAsia="Segoe UI" w:hAnsi="Arial" w:cs="Arial"/>
          <w:sz w:val="22"/>
          <w:szCs w:val="22"/>
          <w:lang w:val="es-BO"/>
        </w:rPr>
        <w:t xml:space="preserve">que se otorgue al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xml:space="preserve"> como resultado de la verificación, no se constituye en retraso de entrega. La sustitución que no se efectivice en el plazo establecido por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será sujeta de aplicación de multas por día de retraso desde la fecha de entrega </w:t>
      </w:r>
      <w:r w:rsidRPr="00AB116F">
        <w:rPr>
          <w:rFonts w:ascii="Arial" w:eastAsia="Segoe UI" w:hAnsi="Arial" w:cs="Arial"/>
          <w:sz w:val="22"/>
          <w:szCs w:val="22"/>
        </w:rPr>
        <w:t xml:space="preserve">del </w:t>
      </w:r>
      <w:r w:rsidRPr="00AB116F">
        <w:rPr>
          <w:rFonts w:ascii="Arial" w:eastAsia="Segoe UI" w:hAnsi="Arial" w:cs="Arial"/>
          <w:b/>
          <w:sz w:val="22"/>
          <w:szCs w:val="22"/>
        </w:rPr>
        <w:t>BIEN</w:t>
      </w:r>
      <w:r w:rsidRPr="00AB116F">
        <w:rPr>
          <w:rFonts w:ascii="Arial" w:eastAsia="Segoe UI" w:hAnsi="Arial" w:cs="Arial"/>
          <w:sz w:val="22"/>
          <w:szCs w:val="22"/>
          <w:lang w:val="es-BO"/>
        </w:rPr>
        <w:t>.</w:t>
      </w:r>
    </w:p>
    <w:p w14:paraId="6958C5CB" w14:textId="77777777" w:rsidR="00AB116F" w:rsidRPr="00AB116F" w:rsidRDefault="00AB116F" w:rsidP="00AB116F">
      <w:pPr>
        <w:jc w:val="both"/>
        <w:rPr>
          <w:rFonts w:ascii="Arial" w:eastAsia="Segoe UI" w:hAnsi="Arial" w:cs="Arial"/>
          <w:sz w:val="22"/>
          <w:szCs w:val="22"/>
          <w:lang w:val="es-BO"/>
        </w:rPr>
      </w:pPr>
    </w:p>
    <w:p w14:paraId="0DA8F935"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Las actividades de verificación que debe desarrollar la Comisión de Recepción, serán las siguientes:</w:t>
      </w:r>
    </w:p>
    <w:p w14:paraId="266D0E6B" w14:textId="77777777" w:rsidR="00AB116F" w:rsidRPr="00AB116F" w:rsidRDefault="00AB116F" w:rsidP="00AB116F">
      <w:pPr>
        <w:jc w:val="both"/>
        <w:rPr>
          <w:rFonts w:ascii="Arial" w:eastAsia="Segoe UI" w:hAnsi="Arial" w:cs="Arial"/>
          <w:b/>
          <w:i/>
          <w:sz w:val="22"/>
          <w:szCs w:val="22"/>
          <w:lang w:val="es-BO"/>
        </w:rPr>
      </w:pPr>
    </w:p>
    <w:p w14:paraId="40CEE022" w14:textId="77777777" w:rsidR="00AB116F" w:rsidRPr="00AB116F" w:rsidRDefault="00AB116F" w:rsidP="00B80559">
      <w:pPr>
        <w:numPr>
          <w:ilvl w:val="0"/>
          <w:numId w:val="56"/>
        </w:numPr>
        <w:jc w:val="both"/>
        <w:rPr>
          <w:rFonts w:ascii="Arial" w:eastAsia="Segoe UI" w:hAnsi="Arial" w:cs="Arial"/>
          <w:sz w:val="22"/>
          <w:szCs w:val="22"/>
        </w:rPr>
      </w:pPr>
      <w:r w:rsidRPr="00AB116F">
        <w:rPr>
          <w:rFonts w:ascii="Arial" w:eastAsia="Segoe UI" w:hAnsi="Arial" w:cs="Arial"/>
          <w:b/>
          <w:sz w:val="22"/>
          <w:szCs w:val="22"/>
        </w:rPr>
        <w:t xml:space="preserve">Apertura de empaques y verificación: </w:t>
      </w:r>
      <w:r w:rsidRPr="00AB116F">
        <w:rPr>
          <w:rFonts w:ascii="Arial" w:eastAsia="Segoe UI" w:hAnsi="Arial" w:cs="Arial"/>
          <w:sz w:val="22"/>
          <w:szCs w:val="22"/>
        </w:rPr>
        <w:t>La Comisión de Recepción, conjuntamente con el  PROVEEDOR realizaran la apertura y verificación de los empaques  del Bien, en el plazo de dos (2) días hábiles a partir de la de la emisión del Acta Recepción sujeta a verificación.</w:t>
      </w:r>
    </w:p>
    <w:p w14:paraId="5B795A35" w14:textId="77777777" w:rsidR="00AB116F" w:rsidRPr="00AB116F" w:rsidRDefault="00AB116F" w:rsidP="00AB116F">
      <w:pPr>
        <w:jc w:val="both"/>
        <w:rPr>
          <w:rFonts w:ascii="Arial" w:eastAsia="Segoe UI" w:hAnsi="Arial" w:cs="Arial"/>
          <w:sz w:val="22"/>
          <w:szCs w:val="22"/>
        </w:rPr>
      </w:pPr>
      <w:r w:rsidRPr="00AB116F">
        <w:rPr>
          <w:rFonts w:ascii="Arial" w:eastAsia="Segoe UI" w:hAnsi="Arial" w:cs="Arial"/>
          <w:sz w:val="22"/>
          <w:szCs w:val="22"/>
        </w:rPr>
        <w:t xml:space="preserve">  </w:t>
      </w:r>
    </w:p>
    <w:p w14:paraId="598685A2"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b/>
          <w:sz w:val="22"/>
          <w:szCs w:val="22"/>
        </w:rPr>
        <w:t xml:space="preserve">CLÁUSULA VIGÉSIMA OCTAVA.- </w:t>
      </w:r>
      <w:r w:rsidRPr="00AB116F">
        <w:rPr>
          <w:rFonts w:ascii="Arial" w:eastAsia="Segoe UI" w:hAnsi="Arial" w:cs="Arial"/>
          <w:b/>
          <w:sz w:val="22"/>
          <w:szCs w:val="22"/>
          <w:lang w:val="es-BO"/>
        </w:rPr>
        <w:t xml:space="preserve">(LIQUIDACIÓN DE CONTRATO) </w:t>
      </w:r>
      <w:r w:rsidRPr="00AB116F">
        <w:rPr>
          <w:rFonts w:ascii="Arial" w:eastAsia="Segoe UI"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 xml:space="preserve"> procederá a la liquidación del Contrato.</w:t>
      </w:r>
    </w:p>
    <w:p w14:paraId="18C184A6" w14:textId="77777777" w:rsidR="00AB116F" w:rsidRPr="00AB116F" w:rsidRDefault="00AB116F" w:rsidP="00AB116F">
      <w:pPr>
        <w:jc w:val="both"/>
        <w:rPr>
          <w:rFonts w:ascii="Arial" w:eastAsia="Segoe UI" w:hAnsi="Arial" w:cs="Arial"/>
          <w:sz w:val="22"/>
          <w:szCs w:val="22"/>
        </w:rPr>
      </w:pPr>
    </w:p>
    <w:p w14:paraId="530AA441"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En ambos casos, la </w:t>
      </w:r>
      <w:r w:rsidRPr="00AB116F">
        <w:rPr>
          <w:rFonts w:ascii="Arial" w:eastAsia="Segoe UI" w:hAnsi="Arial" w:cs="Arial"/>
          <w:b/>
          <w:sz w:val="22"/>
          <w:szCs w:val="22"/>
          <w:lang w:val="es-BO"/>
        </w:rPr>
        <w:t xml:space="preserve">ENTIDAD </w:t>
      </w:r>
      <w:r w:rsidRPr="00AB116F">
        <w:rPr>
          <w:rFonts w:ascii="Arial" w:eastAsia="Segoe UI" w:hAnsi="Arial" w:cs="Arial"/>
          <w:sz w:val="22"/>
          <w:szCs w:val="22"/>
          <w:lang w:val="es-BO"/>
        </w:rPr>
        <w:t>procederá a establecer los saldos a favor o en contra entre las partes y según corresponda, realizará el cobro de multas, ________ (</w:t>
      </w:r>
      <w:r w:rsidRPr="00AB116F">
        <w:rPr>
          <w:rFonts w:ascii="Arial" w:eastAsia="Segoe UI" w:hAnsi="Arial" w:cs="Arial"/>
          <w:b/>
          <w:i/>
          <w:sz w:val="22"/>
          <w:szCs w:val="22"/>
          <w:lang w:val="es-BO"/>
        </w:rPr>
        <w:t>la devolución o ejecución de garantías o la  consolidación o restitución de retenciones por concepto de garantías  según corresponda) y/o</w:t>
      </w:r>
      <w:r w:rsidRPr="00AB116F">
        <w:rPr>
          <w:rFonts w:ascii="Arial" w:eastAsia="Segoe UI" w:hAnsi="Arial" w:cs="Arial"/>
          <w:sz w:val="22"/>
          <w:szCs w:val="22"/>
          <w:lang w:val="es-BO"/>
        </w:rPr>
        <w:t xml:space="preserve"> la emisión de la Certificación de Cumplimiento del Contrato.  </w:t>
      </w:r>
    </w:p>
    <w:p w14:paraId="5A4C242F" w14:textId="77777777" w:rsidR="00AB116F" w:rsidRPr="00AB116F" w:rsidRDefault="00AB116F" w:rsidP="00AB116F">
      <w:pPr>
        <w:jc w:val="both"/>
        <w:rPr>
          <w:rFonts w:ascii="Arial" w:eastAsia="Segoe UI" w:hAnsi="Arial" w:cs="Arial"/>
          <w:sz w:val="22"/>
          <w:szCs w:val="22"/>
          <w:lang w:val="es-BO"/>
        </w:rPr>
      </w:pPr>
    </w:p>
    <w:p w14:paraId="3614FF5C" w14:textId="77777777" w:rsidR="00AB116F" w:rsidRPr="00AB116F" w:rsidRDefault="00AB116F" w:rsidP="00AB116F">
      <w:pPr>
        <w:jc w:val="both"/>
        <w:rPr>
          <w:rFonts w:ascii="Arial" w:eastAsia="Segoe UI" w:hAnsi="Arial" w:cs="Arial"/>
          <w:sz w:val="22"/>
          <w:szCs w:val="22"/>
          <w:lang w:val="es-BO"/>
        </w:rPr>
      </w:pPr>
      <w:r w:rsidRPr="00AB116F">
        <w:rPr>
          <w:rFonts w:ascii="Arial" w:eastAsia="Segoe UI" w:hAnsi="Arial" w:cs="Arial"/>
          <w:sz w:val="22"/>
          <w:szCs w:val="22"/>
          <w:lang w:val="es-BO"/>
        </w:rPr>
        <w:t xml:space="preserve">El Certificado de Cumplimiento de Contrato será emitido, siempre y cuando el </w:t>
      </w:r>
      <w:r w:rsidRPr="00AB116F">
        <w:rPr>
          <w:rFonts w:ascii="Arial" w:eastAsia="Segoe UI" w:hAnsi="Arial" w:cs="Arial"/>
          <w:b/>
          <w:sz w:val="22"/>
          <w:szCs w:val="22"/>
          <w:lang w:val="es-BO"/>
        </w:rPr>
        <w:t>PROVEEDOR</w:t>
      </w:r>
      <w:r w:rsidRPr="00AB116F">
        <w:rPr>
          <w:rFonts w:ascii="Arial" w:eastAsia="Segoe UI" w:hAnsi="Arial" w:cs="Arial"/>
          <w:sz w:val="22"/>
          <w:szCs w:val="22"/>
          <w:lang w:val="es-BO"/>
        </w:rPr>
        <w:t xml:space="preserve"> haya dado fiel cumplimiento a todas sus obligaciones, previstas en el presente Contrato.</w:t>
      </w:r>
    </w:p>
    <w:p w14:paraId="5E952F8E" w14:textId="77777777" w:rsidR="00AB116F" w:rsidRPr="00AB116F" w:rsidRDefault="00AB116F" w:rsidP="00AB116F">
      <w:pPr>
        <w:widowControl w:val="0"/>
        <w:jc w:val="both"/>
        <w:rPr>
          <w:rFonts w:ascii="Arial" w:eastAsia="Segoe UI" w:hAnsi="Arial" w:cs="Arial"/>
          <w:bCs/>
          <w:iCs/>
          <w:sz w:val="22"/>
          <w:szCs w:val="22"/>
        </w:rPr>
      </w:pPr>
    </w:p>
    <w:p w14:paraId="1C4E5133"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lastRenderedPageBreak/>
        <w:t>La liquidación del Contrato, tomará en cuenta:</w:t>
      </w:r>
    </w:p>
    <w:p w14:paraId="038DD99D" w14:textId="77777777" w:rsidR="00AB116F" w:rsidRPr="00AB116F" w:rsidRDefault="00AB116F" w:rsidP="00AB116F">
      <w:pPr>
        <w:widowControl w:val="0"/>
        <w:jc w:val="both"/>
        <w:rPr>
          <w:rFonts w:ascii="Arial" w:eastAsia="Segoe UI" w:hAnsi="Arial" w:cs="Arial"/>
          <w:sz w:val="22"/>
          <w:szCs w:val="22"/>
          <w:lang w:val="es-BO"/>
        </w:rPr>
      </w:pPr>
    </w:p>
    <w:p w14:paraId="73E20578" w14:textId="77777777" w:rsidR="00AB116F" w:rsidRPr="00AB116F" w:rsidRDefault="00AB116F" w:rsidP="00B80559">
      <w:pPr>
        <w:widowControl w:val="0"/>
        <w:numPr>
          <w:ilvl w:val="0"/>
          <w:numId w:val="56"/>
        </w:numPr>
        <w:jc w:val="both"/>
        <w:rPr>
          <w:rFonts w:ascii="Arial" w:eastAsia="Segoe UI" w:hAnsi="Arial" w:cs="Arial"/>
          <w:sz w:val="22"/>
          <w:szCs w:val="22"/>
          <w:lang w:val="es-BO"/>
        </w:rPr>
      </w:pPr>
      <w:r w:rsidRPr="00AB116F">
        <w:rPr>
          <w:rFonts w:ascii="Arial" w:eastAsia="Segoe UI" w:hAnsi="Arial" w:cs="Arial"/>
          <w:sz w:val="22"/>
          <w:szCs w:val="22"/>
          <w:lang w:val="es-BO"/>
        </w:rPr>
        <w:t>Reposición de daños, si hubieren.</w:t>
      </w:r>
    </w:p>
    <w:p w14:paraId="40F8B797" w14:textId="77777777" w:rsidR="00AB116F" w:rsidRPr="00AB116F" w:rsidRDefault="00AB116F" w:rsidP="00B80559">
      <w:pPr>
        <w:widowControl w:val="0"/>
        <w:numPr>
          <w:ilvl w:val="0"/>
          <w:numId w:val="56"/>
        </w:numPr>
        <w:jc w:val="both"/>
        <w:rPr>
          <w:rFonts w:ascii="Arial" w:eastAsia="Segoe UI" w:hAnsi="Arial" w:cs="Arial"/>
          <w:sz w:val="22"/>
          <w:szCs w:val="22"/>
          <w:lang w:val="es-BO"/>
        </w:rPr>
      </w:pPr>
      <w:r w:rsidRPr="00AB116F">
        <w:rPr>
          <w:rFonts w:ascii="Arial" w:eastAsia="Segoe UI" w:hAnsi="Arial" w:cs="Arial"/>
          <w:sz w:val="22"/>
          <w:szCs w:val="22"/>
          <w:lang w:val="es-BO"/>
        </w:rPr>
        <w:t>Las multas y penalidades, si hubieran.</w:t>
      </w:r>
    </w:p>
    <w:p w14:paraId="20A80462" w14:textId="77777777" w:rsidR="00AB116F" w:rsidRPr="00AB116F" w:rsidRDefault="00AB116F" w:rsidP="00B80559">
      <w:pPr>
        <w:widowControl w:val="0"/>
        <w:numPr>
          <w:ilvl w:val="0"/>
          <w:numId w:val="56"/>
        </w:numPr>
        <w:jc w:val="both"/>
        <w:rPr>
          <w:rFonts w:ascii="Arial" w:eastAsia="Segoe UI" w:hAnsi="Arial" w:cs="Arial"/>
          <w:sz w:val="22"/>
          <w:szCs w:val="22"/>
          <w:lang w:val="es-BO"/>
        </w:rPr>
      </w:pPr>
      <w:r w:rsidRPr="00AB116F">
        <w:rPr>
          <w:rFonts w:ascii="Arial" w:eastAsia="Segoe UI" w:hAnsi="Arial" w:cs="Arial"/>
          <w:sz w:val="22"/>
          <w:szCs w:val="22"/>
          <w:lang w:val="es-BO"/>
        </w:rPr>
        <w:t xml:space="preserve">Otros aspectos que considere la </w:t>
      </w:r>
      <w:r w:rsidRPr="00AB116F">
        <w:rPr>
          <w:rFonts w:ascii="Arial" w:eastAsia="Segoe UI" w:hAnsi="Arial" w:cs="Arial"/>
          <w:b/>
          <w:sz w:val="22"/>
          <w:szCs w:val="22"/>
          <w:lang w:val="es-BO"/>
        </w:rPr>
        <w:t>ENTIDAD</w:t>
      </w:r>
      <w:r w:rsidRPr="00AB116F">
        <w:rPr>
          <w:rFonts w:ascii="Arial" w:eastAsia="Segoe UI" w:hAnsi="Arial" w:cs="Arial"/>
          <w:sz w:val="22"/>
          <w:szCs w:val="22"/>
          <w:lang w:val="es-BO"/>
        </w:rPr>
        <w:t>.</w:t>
      </w:r>
    </w:p>
    <w:p w14:paraId="68BCE5FC" w14:textId="77777777" w:rsidR="00AB116F" w:rsidRPr="00AB116F" w:rsidRDefault="00AB116F" w:rsidP="00AB116F">
      <w:pPr>
        <w:widowControl w:val="0"/>
        <w:jc w:val="both"/>
        <w:rPr>
          <w:rFonts w:ascii="Arial" w:eastAsia="Segoe UI" w:hAnsi="Arial" w:cs="Arial"/>
          <w:sz w:val="22"/>
          <w:szCs w:val="22"/>
          <w:lang w:val="es-BO"/>
        </w:rPr>
      </w:pPr>
    </w:p>
    <w:p w14:paraId="31CFF234"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t xml:space="preserve">Asimismo, el </w:t>
      </w:r>
      <w:r w:rsidRPr="00AB116F">
        <w:rPr>
          <w:rFonts w:ascii="Arial" w:eastAsia="Segoe UI" w:hAnsi="Arial" w:cs="Arial"/>
          <w:b/>
          <w:sz w:val="22"/>
          <w:szCs w:val="22"/>
          <w:lang w:val="es-BO"/>
        </w:rPr>
        <w:t xml:space="preserve">PROVEEDOR </w:t>
      </w:r>
      <w:r w:rsidRPr="00AB116F">
        <w:rPr>
          <w:rFonts w:ascii="Arial" w:eastAsia="Segoe UI"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AB116F">
        <w:rPr>
          <w:rFonts w:ascii="Arial" w:eastAsia="Segoe UI" w:hAnsi="Arial" w:cs="Arial"/>
          <w:b/>
          <w:sz w:val="22"/>
          <w:szCs w:val="22"/>
          <w:lang w:val="es-BO"/>
        </w:rPr>
        <w:t>ENTIDAD.</w:t>
      </w:r>
    </w:p>
    <w:p w14:paraId="118B7FD2" w14:textId="77777777" w:rsidR="00AB116F" w:rsidRPr="00AB116F" w:rsidRDefault="00AB116F" w:rsidP="00AB116F">
      <w:pPr>
        <w:widowControl w:val="0"/>
        <w:jc w:val="both"/>
        <w:rPr>
          <w:rFonts w:ascii="Arial" w:eastAsia="Segoe UI" w:hAnsi="Arial" w:cs="Arial"/>
          <w:sz w:val="22"/>
          <w:szCs w:val="22"/>
          <w:lang w:val="es-BO"/>
        </w:rPr>
      </w:pPr>
    </w:p>
    <w:p w14:paraId="2FB36758" w14:textId="77777777" w:rsidR="00AB116F" w:rsidRPr="00AB116F" w:rsidRDefault="00AB116F" w:rsidP="00AB116F">
      <w:pPr>
        <w:widowControl w:val="0"/>
        <w:jc w:val="both"/>
        <w:rPr>
          <w:rFonts w:ascii="Arial" w:eastAsia="Segoe UI" w:hAnsi="Arial" w:cs="Arial"/>
          <w:sz w:val="22"/>
          <w:szCs w:val="22"/>
          <w:lang w:val="es-BO"/>
        </w:rPr>
      </w:pPr>
      <w:r w:rsidRPr="00AB116F">
        <w:rPr>
          <w:rFonts w:ascii="Arial" w:eastAsia="Segoe UI" w:hAnsi="Arial" w:cs="Arial"/>
          <w:sz w:val="22"/>
          <w:szCs w:val="22"/>
          <w:lang w:val="es-BO"/>
        </w:rPr>
        <w:t>Este proceso utilizará los plazos previstos en la Cláusula Décima Quinta del presente Contrato, para el pago de saldos que existiesen.</w:t>
      </w:r>
    </w:p>
    <w:p w14:paraId="10905C76" w14:textId="77777777" w:rsidR="00AB116F" w:rsidRPr="00AB116F" w:rsidRDefault="00AB116F" w:rsidP="00AB116F">
      <w:pPr>
        <w:widowControl w:val="0"/>
        <w:jc w:val="both"/>
        <w:rPr>
          <w:rFonts w:ascii="Arial" w:eastAsia="Segoe UI" w:hAnsi="Arial" w:cs="Arial"/>
          <w:b/>
          <w:sz w:val="22"/>
          <w:szCs w:val="22"/>
        </w:rPr>
      </w:pPr>
    </w:p>
    <w:p w14:paraId="0D37C4E8" w14:textId="77777777" w:rsidR="00AB116F" w:rsidRPr="00AB116F" w:rsidRDefault="00AB116F" w:rsidP="00AB116F">
      <w:pPr>
        <w:jc w:val="both"/>
        <w:rPr>
          <w:rFonts w:ascii="Arial" w:eastAsia="Segoe UI" w:hAnsi="Arial" w:cs="Arial"/>
          <w:b/>
          <w:sz w:val="22"/>
          <w:szCs w:val="22"/>
        </w:rPr>
      </w:pPr>
      <w:r w:rsidRPr="00AB116F">
        <w:rPr>
          <w:rFonts w:ascii="Arial" w:eastAsia="Segoe UI" w:hAnsi="Arial" w:cs="Arial"/>
          <w:b/>
          <w:sz w:val="22"/>
          <w:szCs w:val="22"/>
        </w:rPr>
        <w:t xml:space="preserve">CLÁUSULA VIGÉSIMA NOVENA.- (CONFORMIDAD) </w:t>
      </w:r>
      <w:r w:rsidRPr="00AB116F">
        <w:rPr>
          <w:rFonts w:ascii="Arial" w:eastAsia="Segoe UI" w:hAnsi="Arial" w:cs="Arial"/>
          <w:sz w:val="22"/>
          <w:szCs w:val="22"/>
        </w:rPr>
        <w:t>En señal de conformidad y para su fiel y estricto cumplimiento, suscribimos el presente Contrato en cuatro ejemplares de un mismo tenor y validez __________</w:t>
      </w:r>
      <w:r w:rsidRPr="00AB116F">
        <w:rPr>
          <w:rFonts w:ascii="Arial" w:eastAsia="Segoe UI" w:hAnsi="Arial" w:cs="Arial"/>
          <w:b/>
          <w:sz w:val="22"/>
          <w:szCs w:val="22"/>
          <w:lang w:val="es-ES_tradnl"/>
        </w:rPr>
        <w:t>,</w:t>
      </w:r>
      <w:r w:rsidRPr="00AB116F">
        <w:rPr>
          <w:rFonts w:ascii="Arial" w:eastAsia="Segoe UI" w:hAnsi="Arial" w:cs="Arial"/>
          <w:sz w:val="22"/>
          <w:szCs w:val="22"/>
        </w:rPr>
        <w:t xml:space="preserve"> en representación legal de la </w:t>
      </w:r>
      <w:r w:rsidRPr="00AB116F">
        <w:rPr>
          <w:rFonts w:ascii="Arial" w:eastAsia="Segoe UI" w:hAnsi="Arial" w:cs="Arial"/>
          <w:b/>
          <w:sz w:val="22"/>
          <w:szCs w:val="22"/>
        </w:rPr>
        <w:t>ENTIDAD</w:t>
      </w:r>
      <w:r w:rsidRPr="00AB116F">
        <w:rPr>
          <w:rFonts w:ascii="Arial" w:eastAsia="Segoe UI" w:hAnsi="Arial" w:cs="Arial"/>
          <w:sz w:val="22"/>
          <w:szCs w:val="22"/>
        </w:rPr>
        <w:t xml:space="preserve">, y ---------------------------------------, en representación legal del </w:t>
      </w:r>
      <w:r w:rsidRPr="00AB116F">
        <w:rPr>
          <w:rFonts w:ascii="Arial" w:eastAsia="Segoe UI" w:hAnsi="Arial" w:cs="Arial"/>
          <w:b/>
          <w:bCs/>
          <w:sz w:val="22"/>
          <w:szCs w:val="22"/>
        </w:rPr>
        <w:t>PROVEEDOR</w:t>
      </w:r>
      <w:r w:rsidRPr="00AB116F">
        <w:rPr>
          <w:rFonts w:ascii="Arial" w:eastAsia="Segoe UI" w:hAnsi="Arial" w:cs="Arial"/>
          <w:sz w:val="22"/>
          <w:szCs w:val="22"/>
        </w:rPr>
        <w:t>.</w:t>
      </w:r>
    </w:p>
    <w:p w14:paraId="2F89A7F0" w14:textId="77777777" w:rsidR="00AB116F" w:rsidRPr="00AB116F" w:rsidRDefault="00AB116F" w:rsidP="00AB116F">
      <w:pPr>
        <w:jc w:val="both"/>
        <w:rPr>
          <w:rFonts w:ascii="Arial" w:eastAsia="Segoe UI" w:hAnsi="Arial" w:cs="Arial"/>
          <w:sz w:val="22"/>
          <w:szCs w:val="22"/>
        </w:rPr>
      </w:pPr>
    </w:p>
    <w:p w14:paraId="4EFC69BE" w14:textId="77777777" w:rsidR="00AB116F" w:rsidRPr="00AB116F" w:rsidRDefault="00AB116F" w:rsidP="00AB116F">
      <w:pPr>
        <w:jc w:val="both"/>
        <w:rPr>
          <w:rFonts w:ascii="Arial" w:eastAsia="Segoe UI" w:hAnsi="Arial" w:cs="Arial"/>
          <w:sz w:val="22"/>
          <w:szCs w:val="22"/>
        </w:rPr>
      </w:pPr>
      <w:r w:rsidRPr="00AB116F">
        <w:rPr>
          <w:rFonts w:ascii="Arial" w:eastAsia="Segoe UI" w:hAnsi="Arial" w:cs="Arial"/>
          <w:sz w:val="22"/>
          <w:szCs w:val="22"/>
        </w:rPr>
        <w:t>Este documento, conforme a disposiciones legales de control fiscal vigentes, será registrado ante la Contraloría General del Estado.</w:t>
      </w:r>
    </w:p>
    <w:p w14:paraId="447189C5" w14:textId="77777777" w:rsidR="00AB116F" w:rsidRPr="00AB116F" w:rsidRDefault="00AB116F" w:rsidP="00AB116F">
      <w:pPr>
        <w:jc w:val="both"/>
        <w:rPr>
          <w:rFonts w:ascii="Arial" w:eastAsia="Segoe UI" w:hAnsi="Arial" w:cs="Arial"/>
          <w:sz w:val="22"/>
          <w:szCs w:val="22"/>
        </w:rPr>
      </w:pPr>
    </w:p>
    <w:p w14:paraId="52BF2C0C" w14:textId="77777777" w:rsidR="00AB116F" w:rsidRPr="00AB116F" w:rsidRDefault="00AB116F" w:rsidP="00AB116F">
      <w:pPr>
        <w:jc w:val="both"/>
        <w:rPr>
          <w:rFonts w:ascii="Arial" w:eastAsia="Wingdings" w:hAnsi="Arial" w:cs="Arial"/>
          <w:sz w:val="22"/>
          <w:szCs w:val="22"/>
        </w:rPr>
      </w:pPr>
      <w:r w:rsidRPr="00AB116F">
        <w:rPr>
          <w:rFonts w:ascii="Arial" w:eastAsia="Wingdings" w:hAnsi="Arial" w:cs="Arial"/>
          <w:sz w:val="22"/>
          <w:szCs w:val="22"/>
        </w:rPr>
        <w:t>La Paz, __ de ____ de 2023</w:t>
      </w:r>
    </w:p>
    <w:p w14:paraId="0B09AE44" w14:textId="77777777" w:rsidR="00AB116F" w:rsidRPr="00AB116F" w:rsidRDefault="00AB116F" w:rsidP="00AB116F">
      <w:pPr>
        <w:jc w:val="both"/>
        <w:rPr>
          <w:rFonts w:ascii="Arial" w:eastAsia="Segoe UI" w:hAnsi="Arial" w:cs="Arial"/>
          <w:sz w:val="22"/>
          <w:szCs w:val="22"/>
        </w:rPr>
      </w:pPr>
    </w:p>
    <w:p w14:paraId="0D6F1B62" w14:textId="77777777" w:rsidR="00AB116F" w:rsidRPr="00AB116F" w:rsidRDefault="00AB116F" w:rsidP="00AB116F">
      <w:pPr>
        <w:jc w:val="both"/>
        <w:rPr>
          <w:rFonts w:ascii="Arial" w:eastAsia="Segoe UI" w:hAnsi="Arial" w:cs="Arial"/>
          <w:sz w:val="22"/>
          <w:szCs w:val="22"/>
        </w:rPr>
      </w:pPr>
    </w:p>
    <w:p w14:paraId="7A7A264F" w14:textId="77777777" w:rsidR="00AB116F" w:rsidRPr="00AB116F" w:rsidRDefault="00AB116F" w:rsidP="00AB116F">
      <w:pPr>
        <w:jc w:val="both"/>
        <w:rPr>
          <w:rFonts w:ascii="Arial" w:eastAsia="Segoe UI" w:hAnsi="Arial" w:cs="Arial"/>
          <w:sz w:val="22"/>
          <w:szCs w:val="22"/>
        </w:rPr>
      </w:pPr>
    </w:p>
    <w:p w14:paraId="3B1CAF3E" w14:textId="77777777" w:rsidR="00AB116F" w:rsidRPr="00AB116F" w:rsidRDefault="00AB116F" w:rsidP="00AB116F">
      <w:pPr>
        <w:widowControl w:val="0"/>
        <w:tabs>
          <w:tab w:val="left" w:pos="-720"/>
          <w:tab w:val="center" w:pos="4252"/>
          <w:tab w:val="right" w:pos="8504"/>
        </w:tabs>
        <w:jc w:val="center"/>
        <w:rPr>
          <w:rFonts w:ascii="Arial" w:eastAsia="Segoe UI"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AB116F" w:rsidRPr="00AB116F" w14:paraId="1933AB07" w14:textId="77777777" w:rsidTr="00E5024D">
        <w:tblPrEx>
          <w:tblCellMar>
            <w:top w:w="0" w:type="dxa"/>
            <w:bottom w:w="0" w:type="dxa"/>
          </w:tblCellMar>
        </w:tblPrEx>
        <w:trPr>
          <w:jc w:val="center"/>
        </w:trPr>
        <w:tc>
          <w:tcPr>
            <w:tcW w:w="4320" w:type="dxa"/>
          </w:tcPr>
          <w:p w14:paraId="567BB1D1" w14:textId="77777777" w:rsidR="00AB116F" w:rsidRPr="00AB116F" w:rsidRDefault="00AB116F" w:rsidP="00AB116F">
            <w:pPr>
              <w:widowControl w:val="0"/>
              <w:jc w:val="both"/>
              <w:rPr>
                <w:rFonts w:ascii="Arial" w:eastAsia="Segoe UI" w:hAnsi="Arial" w:cs="Arial"/>
                <w:sz w:val="22"/>
                <w:szCs w:val="22"/>
              </w:rPr>
            </w:pPr>
          </w:p>
          <w:p w14:paraId="62618606" w14:textId="77777777" w:rsidR="00AB116F" w:rsidRPr="00AB116F" w:rsidRDefault="00AB116F" w:rsidP="00AB116F">
            <w:pPr>
              <w:widowControl w:val="0"/>
              <w:jc w:val="center"/>
              <w:rPr>
                <w:rFonts w:ascii="Arial" w:eastAsia="Segoe UI" w:hAnsi="Arial" w:cs="Arial"/>
                <w:spacing w:val="-6"/>
                <w:sz w:val="22"/>
                <w:szCs w:val="22"/>
                <w:lang w:val="es-ES_tradnl"/>
              </w:rPr>
            </w:pPr>
          </w:p>
        </w:tc>
        <w:tc>
          <w:tcPr>
            <w:tcW w:w="4624" w:type="dxa"/>
          </w:tcPr>
          <w:p w14:paraId="525F91FC" w14:textId="77777777" w:rsidR="00AB116F" w:rsidRPr="00AB116F" w:rsidRDefault="00AB116F" w:rsidP="00AB116F">
            <w:pPr>
              <w:widowControl w:val="0"/>
              <w:jc w:val="center"/>
              <w:rPr>
                <w:rFonts w:ascii="Arial" w:eastAsia="Segoe UI" w:hAnsi="Arial" w:cs="Arial"/>
                <w:sz w:val="22"/>
                <w:szCs w:val="22"/>
              </w:rPr>
            </w:pPr>
            <w:r w:rsidRPr="00AB116F">
              <w:rPr>
                <w:rFonts w:ascii="Arial" w:eastAsia="Segoe UI" w:hAnsi="Arial" w:cs="Arial"/>
                <w:sz w:val="22"/>
                <w:szCs w:val="22"/>
                <w:lang w:val="es-ES_tradnl"/>
              </w:rPr>
              <w:t xml:space="preserve"> --------------------------------</w:t>
            </w:r>
          </w:p>
          <w:p w14:paraId="3770496A" w14:textId="77777777" w:rsidR="00AB116F" w:rsidRPr="00AB116F" w:rsidRDefault="00AB116F" w:rsidP="00AB116F">
            <w:pPr>
              <w:widowControl w:val="0"/>
              <w:jc w:val="center"/>
              <w:rPr>
                <w:rFonts w:ascii="Arial" w:eastAsia="Segoe UI" w:hAnsi="Arial" w:cs="Arial"/>
                <w:sz w:val="22"/>
                <w:szCs w:val="22"/>
                <w:lang w:val="es-ES_tradnl"/>
              </w:rPr>
            </w:pPr>
            <w:r w:rsidRPr="00AB116F">
              <w:rPr>
                <w:rFonts w:ascii="Arial" w:eastAsia="Segoe UI" w:hAnsi="Arial" w:cs="Arial"/>
                <w:sz w:val="22"/>
                <w:szCs w:val="22"/>
              </w:rPr>
              <w:t>C.I. Nº _________</w:t>
            </w:r>
          </w:p>
          <w:p w14:paraId="69BD2B51" w14:textId="77777777" w:rsidR="00AB116F" w:rsidRPr="00AB116F" w:rsidRDefault="00AB116F" w:rsidP="00AB116F">
            <w:pPr>
              <w:widowControl w:val="0"/>
              <w:jc w:val="center"/>
              <w:rPr>
                <w:rFonts w:ascii="Arial" w:eastAsia="Segoe UI" w:hAnsi="Arial" w:cs="Arial"/>
                <w:b/>
                <w:bCs/>
                <w:spacing w:val="-6"/>
                <w:sz w:val="22"/>
                <w:szCs w:val="22"/>
                <w:lang w:val="es-ES_tradnl"/>
              </w:rPr>
            </w:pPr>
            <w:r w:rsidRPr="00AB116F">
              <w:rPr>
                <w:rFonts w:ascii="Arial" w:eastAsia="Segoe UI" w:hAnsi="Arial" w:cs="Arial"/>
                <w:b/>
                <w:bCs/>
                <w:spacing w:val="-6"/>
                <w:sz w:val="22"/>
                <w:szCs w:val="22"/>
                <w:lang w:val="es-ES_tradnl"/>
              </w:rPr>
              <w:t xml:space="preserve"> PROVEEDOR</w:t>
            </w:r>
          </w:p>
        </w:tc>
      </w:tr>
    </w:tbl>
    <w:p w14:paraId="6E34F4E5" w14:textId="77777777" w:rsidR="00AB116F" w:rsidRPr="00AB116F" w:rsidRDefault="00AB116F" w:rsidP="00AB116F">
      <w:pPr>
        <w:widowControl w:val="0"/>
        <w:jc w:val="both"/>
        <w:rPr>
          <w:rFonts w:ascii="Arial" w:eastAsia="Segoe UI" w:hAnsi="Arial" w:cs="Arial"/>
          <w:bCs/>
          <w:sz w:val="22"/>
          <w:szCs w:val="22"/>
          <w:lang w:val="es-BO"/>
        </w:rPr>
      </w:pPr>
    </w:p>
    <w:p w14:paraId="00A3EEBB" w14:textId="77777777" w:rsidR="00AB116F" w:rsidRPr="00AB116F" w:rsidRDefault="00AB116F" w:rsidP="00AB116F">
      <w:pPr>
        <w:widowControl w:val="0"/>
        <w:jc w:val="both"/>
        <w:rPr>
          <w:rFonts w:ascii="Arial" w:eastAsia="Segoe UI" w:hAnsi="Arial" w:cs="Arial"/>
          <w:bCs/>
          <w:sz w:val="22"/>
          <w:szCs w:val="22"/>
          <w:lang w:val="es-BO"/>
        </w:rPr>
      </w:pPr>
    </w:p>
    <w:p w14:paraId="2C0A2106" w14:textId="77777777" w:rsidR="00AB116F" w:rsidRPr="00AB116F" w:rsidRDefault="00AB116F" w:rsidP="00AB116F">
      <w:pPr>
        <w:widowControl w:val="0"/>
        <w:jc w:val="both"/>
        <w:rPr>
          <w:rFonts w:ascii="Arial" w:eastAsia="Segoe UI" w:hAnsi="Arial" w:cs="Arial"/>
          <w:bCs/>
          <w:sz w:val="22"/>
          <w:szCs w:val="22"/>
          <w:lang w:val="en-US"/>
        </w:rPr>
      </w:pPr>
    </w:p>
    <w:p w14:paraId="1BA1B9A7" w14:textId="77777777" w:rsidR="00AB116F" w:rsidRPr="00AB116F" w:rsidRDefault="00AB116F" w:rsidP="00AB116F">
      <w:pPr>
        <w:widowControl w:val="0"/>
        <w:jc w:val="both"/>
        <w:rPr>
          <w:rFonts w:ascii="Arial" w:eastAsia="Segoe UI" w:hAnsi="Arial" w:cs="Arial"/>
          <w:bCs/>
          <w:sz w:val="22"/>
          <w:szCs w:val="22"/>
          <w:lang w:val="en-US"/>
        </w:rPr>
      </w:pPr>
    </w:p>
    <w:p w14:paraId="265BEBD0" w14:textId="77777777" w:rsidR="00AB116F" w:rsidRPr="00AB116F" w:rsidRDefault="00AB116F" w:rsidP="00AB116F">
      <w:pPr>
        <w:widowControl w:val="0"/>
        <w:jc w:val="both"/>
        <w:rPr>
          <w:rFonts w:ascii="Arial" w:eastAsia="Segoe UI" w:hAnsi="Arial" w:cs="Arial"/>
          <w:bCs/>
          <w:sz w:val="22"/>
          <w:szCs w:val="22"/>
          <w:lang w:val="en-US"/>
        </w:rPr>
      </w:pPr>
    </w:p>
    <w:p w14:paraId="2F7245DF" w14:textId="77777777" w:rsidR="00AB116F" w:rsidRPr="00AB116F" w:rsidRDefault="00AB116F" w:rsidP="00AB116F">
      <w:pPr>
        <w:widowControl w:val="0"/>
        <w:jc w:val="both"/>
        <w:rPr>
          <w:rFonts w:ascii="Arial" w:eastAsia="Segoe UI" w:hAnsi="Arial" w:cs="Arial"/>
          <w:bCs/>
          <w:sz w:val="22"/>
          <w:szCs w:val="22"/>
          <w:lang w:val="en-US"/>
        </w:rPr>
      </w:pPr>
    </w:p>
    <w:p w14:paraId="4DEF39CA" w14:textId="77777777" w:rsidR="00AB116F" w:rsidRPr="00AB116F" w:rsidRDefault="00AB116F" w:rsidP="00AB116F">
      <w:pPr>
        <w:widowControl w:val="0"/>
        <w:jc w:val="both"/>
        <w:rPr>
          <w:rFonts w:ascii="Arial" w:eastAsia="Segoe UI" w:hAnsi="Arial" w:cs="Arial"/>
          <w:bCs/>
          <w:lang w:val="en-US"/>
        </w:rPr>
      </w:pPr>
      <w:r w:rsidRPr="00AB116F">
        <w:rPr>
          <w:rFonts w:ascii="Arial" w:eastAsia="Segoe UI" w:hAnsi="Arial" w:cs="Arial"/>
          <w:bCs/>
          <w:lang w:val="en-US"/>
        </w:rPr>
        <w:t>MNZM/DVHC/jfva/nymg</w:t>
      </w:r>
    </w:p>
    <w:p w14:paraId="09F07131" w14:textId="77777777" w:rsidR="0042683B" w:rsidRPr="0042683B" w:rsidRDefault="0042683B" w:rsidP="0042683B">
      <w:pPr>
        <w:tabs>
          <w:tab w:val="left" w:pos="5198"/>
        </w:tabs>
        <w:jc w:val="both"/>
        <w:rPr>
          <w:rFonts w:ascii="Arial" w:hAnsi="Arial" w:cs="Arial"/>
          <w:b/>
          <w:sz w:val="22"/>
          <w:szCs w:val="22"/>
          <w:lang w:val="es-CL"/>
        </w:rPr>
      </w:pPr>
      <w:r w:rsidRPr="0042683B">
        <w:rPr>
          <w:rFonts w:ascii="Arial" w:hAnsi="Arial" w:cs="Arial"/>
          <w:b/>
          <w:sz w:val="22"/>
          <w:szCs w:val="22"/>
          <w:lang w:val="es-CL"/>
        </w:rPr>
        <w:tab/>
      </w:r>
      <w:bookmarkEnd w:id="73"/>
      <w:bookmarkEnd w:id="74"/>
    </w:p>
    <w:sectPr w:rsidR="0042683B" w:rsidRPr="0042683B" w:rsidSect="00967208">
      <w:headerReference w:type="default" r:id="rId17"/>
      <w:pgSz w:w="12240" w:h="15840"/>
      <w:pgMar w:top="1276" w:right="1701" w:bottom="1276" w:left="1701" w:header="709" w:footer="10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B0A56" w14:textId="77777777" w:rsidR="00B80559" w:rsidRDefault="00B80559">
      <w:r>
        <w:separator/>
      </w:r>
    </w:p>
  </w:endnote>
  <w:endnote w:type="continuationSeparator" w:id="0">
    <w:p w14:paraId="2E3B030A" w14:textId="77777777" w:rsidR="00B80559" w:rsidRDefault="00B80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Noto Serif CJK SC">
    <w:charset w:val="01"/>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B74767" w:rsidRDefault="00B74767">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04EC" w14:textId="30387162" w:rsidR="00B74767" w:rsidRDefault="00B74767" w:rsidP="00EB0D26">
    <w:pPr>
      <w:pStyle w:val="Piedepgina"/>
      <w:jc w:val="right"/>
      <w:rPr>
        <w:noProof/>
      </w:rPr>
    </w:pPr>
    <w:r>
      <w:fldChar w:fldCharType="begin"/>
    </w:r>
    <w:r>
      <w:instrText xml:space="preserve"> PAGE   \* MERGEFORMAT </w:instrText>
    </w:r>
    <w:r>
      <w:fldChar w:fldCharType="separate"/>
    </w:r>
    <w:r w:rsidR="00CD2527">
      <w:rPr>
        <w:noProof/>
      </w:rPr>
      <w:t>20</w:t>
    </w:r>
    <w:r>
      <w:rPr>
        <w:noProof/>
      </w:rPr>
      <w:fldChar w:fldCharType="end"/>
    </w:r>
  </w:p>
  <w:p w14:paraId="442D8F94" w14:textId="006295EC" w:rsidR="00B74767" w:rsidRDefault="00B74767" w:rsidP="00EB0D26">
    <w:pPr>
      <w:pStyle w:val="Piedepgina"/>
      <w:jc w:val="right"/>
    </w:pPr>
    <w:r>
      <w:rPr>
        <w:noProof/>
        <w:lang w:val="es-BO" w:eastAsia="es-BO"/>
      </w:rPr>
      <w:drawing>
        <wp:anchor distT="0" distB="0" distL="114300" distR="114300" simplePos="0" relativeHeight="251670528" behindDoc="0" locked="0" layoutInCell="1" allowOverlap="1" wp14:anchorId="4BCD3C72" wp14:editId="2D75B5CB">
          <wp:simplePos x="0" y="0"/>
          <wp:positionH relativeFrom="page">
            <wp:align>right</wp:align>
          </wp:positionH>
          <wp:positionV relativeFrom="paragraph">
            <wp:posOffset>187556</wp:posOffset>
          </wp:positionV>
          <wp:extent cx="7750810" cy="68961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0EA9BA0E" w:rsidR="00B74767" w:rsidRDefault="00B74767">
    <w:pPr>
      <w:pStyle w:val="Piedepgina"/>
    </w:pPr>
    <w:r>
      <w:rPr>
        <w:noProof/>
        <w:lang w:val="es-BO" w:eastAsia="es-BO"/>
      </w:rPr>
      <w:drawing>
        <wp:anchor distT="0" distB="0" distL="114300" distR="114300" simplePos="0" relativeHeight="251676672" behindDoc="0" locked="0" layoutInCell="1" allowOverlap="1" wp14:anchorId="20535FEA" wp14:editId="02230624">
          <wp:simplePos x="0" y="0"/>
          <wp:positionH relativeFrom="page">
            <wp:align>left</wp:align>
          </wp:positionH>
          <wp:positionV relativeFrom="paragraph">
            <wp:posOffset>161290</wp:posOffset>
          </wp:positionV>
          <wp:extent cx="7750810" cy="68961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FA595" w14:textId="77777777" w:rsidR="00B80559" w:rsidRDefault="00B80559">
      <w:r>
        <w:separator/>
      </w:r>
    </w:p>
  </w:footnote>
  <w:footnote w:type="continuationSeparator" w:id="0">
    <w:p w14:paraId="4C6DAAE0" w14:textId="77777777" w:rsidR="00B80559" w:rsidRDefault="00B805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B74767" w:rsidRPr="000A289F" w:rsidRDefault="00B74767">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054F78D2" w:rsidR="00B74767" w:rsidRDefault="00B74767">
    <w:pPr>
      <w:pStyle w:val="Encabezado"/>
    </w:pPr>
    <w:r>
      <w:rPr>
        <w:noProof/>
        <w:lang w:val="es-BO" w:eastAsia="es-BO"/>
      </w:rPr>
      <w:drawing>
        <wp:anchor distT="0" distB="0" distL="114300" distR="114300" simplePos="0" relativeHeight="251674624" behindDoc="0" locked="0" layoutInCell="1" allowOverlap="1" wp14:anchorId="54DAC4E3" wp14:editId="685BBCDC">
          <wp:simplePos x="0" y="0"/>
          <wp:positionH relativeFrom="page">
            <wp:align>right</wp:align>
          </wp:positionH>
          <wp:positionV relativeFrom="paragraph">
            <wp:posOffset>-449127</wp:posOffset>
          </wp:positionV>
          <wp:extent cx="7772400" cy="1117815"/>
          <wp:effectExtent l="0" t="0" r="0" b="6350"/>
          <wp:wrapSquare wrapText="bothSides"/>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2FCE411" w:rsidR="00B74767" w:rsidRPr="007519C4" w:rsidRDefault="00B74767" w:rsidP="00EB0D26">
    <w:pPr>
      <w:pStyle w:val="Encabezado"/>
      <w:rPr>
        <w:sz w:val="2"/>
        <w:szCs w:val="2"/>
      </w:rPr>
    </w:pPr>
    <w:r>
      <w:rPr>
        <w:noProof/>
        <w:lang w:val="es-BO" w:eastAsia="es-BO"/>
      </w:rPr>
      <w:drawing>
        <wp:anchor distT="0" distB="0" distL="114300" distR="114300" simplePos="0" relativeHeight="251672576" behindDoc="0" locked="0" layoutInCell="1" allowOverlap="1" wp14:anchorId="2AC63765" wp14:editId="6A61802F">
          <wp:simplePos x="0" y="0"/>
          <wp:positionH relativeFrom="page">
            <wp:align>right</wp:align>
          </wp:positionH>
          <wp:positionV relativeFrom="paragraph">
            <wp:posOffset>-436063</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2"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3"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15:restartNumberingAfterBreak="0">
    <w:nsid w:val="06AD506A"/>
    <w:multiLevelType w:val="multilevel"/>
    <w:tmpl w:val="749264E6"/>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081586A"/>
    <w:multiLevelType w:val="hybridMultilevel"/>
    <w:tmpl w:val="63DEBA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0B07BB"/>
    <w:multiLevelType w:val="hybridMultilevel"/>
    <w:tmpl w:val="0B1ECEC8"/>
    <w:lvl w:ilvl="0" w:tplc="87E4BE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1C1B5C76"/>
    <w:multiLevelType w:val="hybridMultilevel"/>
    <w:tmpl w:val="E24AAFF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15:restartNumberingAfterBreak="0">
    <w:nsid w:val="1F966579"/>
    <w:multiLevelType w:val="hybridMultilevel"/>
    <w:tmpl w:val="42341944"/>
    <w:lvl w:ilvl="0" w:tplc="400A0001">
      <w:start w:val="1"/>
      <w:numFmt w:val="bullet"/>
      <w:lvlText w:val=""/>
      <w:lvlJc w:val="left"/>
      <w:pPr>
        <w:ind w:left="360" w:hanging="360"/>
      </w:pPr>
      <w:rPr>
        <w:rFonts w:ascii="Symbol" w:hAnsi="Symbol"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6443506"/>
    <w:multiLevelType w:val="hybridMultilevel"/>
    <w:tmpl w:val="F036FB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6"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04C20C5"/>
    <w:multiLevelType w:val="multilevel"/>
    <w:tmpl w:val="3C6A3268"/>
    <w:lvl w:ilvl="0">
      <w:start w:val="1"/>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4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8"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15:restartNumberingAfterBreak="0">
    <w:nsid w:val="68BE20A4"/>
    <w:multiLevelType w:val="hybridMultilevel"/>
    <w:tmpl w:val="53182D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Wingdings" w:hAnsi="Wingdings" w:cs="Wingdings" w:hint="default"/>
      </w:rPr>
    </w:lvl>
    <w:lvl w:ilvl="2" w:tplc="400A0005" w:tentative="1">
      <w:start w:val="1"/>
      <w:numFmt w:val="bullet"/>
      <w:lvlText w:val=""/>
      <w:lvlJc w:val="left"/>
      <w:pPr>
        <w:ind w:left="2160" w:hanging="360"/>
      </w:pPr>
      <w:rPr>
        <w:rFonts w:ascii="Calibri" w:hAnsi="Calibri" w:hint="default"/>
      </w:rPr>
    </w:lvl>
    <w:lvl w:ilvl="3" w:tplc="400A0001" w:tentative="1">
      <w:start w:val="1"/>
      <w:numFmt w:val="bullet"/>
      <w:lvlText w:val=""/>
      <w:lvlJc w:val="left"/>
      <w:pPr>
        <w:ind w:left="2880" w:hanging="360"/>
      </w:pPr>
      <w:rPr>
        <w:rFonts w:ascii="Courier" w:hAnsi="Courier" w:hint="default"/>
      </w:rPr>
    </w:lvl>
    <w:lvl w:ilvl="4" w:tplc="400A0003" w:tentative="1">
      <w:start w:val="1"/>
      <w:numFmt w:val="bullet"/>
      <w:lvlText w:val="o"/>
      <w:lvlJc w:val="left"/>
      <w:pPr>
        <w:ind w:left="3600" w:hanging="360"/>
      </w:pPr>
      <w:rPr>
        <w:rFonts w:ascii="Wingdings" w:hAnsi="Wingdings" w:cs="Wingdings" w:hint="default"/>
      </w:rPr>
    </w:lvl>
    <w:lvl w:ilvl="5" w:tplc="400A0005" w:tentative="1">
      <w:start w:val="1"/>
      <w:numFmt w:val="bullet"/>
      <w:lvlText w:val=""/>
      <w:lvlJc w:val="left"/>
      <w:pPr>
        <w:ind w:left="4320" w:hanging="360"/>
      </w:pPr>
      <w:rPr>
        <w:rFonts w:ascii="Calibri" w:hAnsi="Calibri" w:hint="default"/>
      </w:rPr>
    </w:lvl>
    <w:lvl w:ilvl="6" w:tplc="400A0001" w:tentative="1">
      <w:start w:val="1"/>
      <w:numFmt w:val="bullet"/>
      <w:lvlText w:val=""/>
      <w:lvlJc w:val="left"/>
      <w:pPr>
        <w:ind w:left="5040" w:hanging="360"/>
      </w:pPr>
      <w:rPr>
        <w:rFonts w:ascii="Courier" w:hAnsi="Courier" w:hint="default"/>
      </w:rPr>
    </w:lvl>
    <w:lvl w:ilvl="7" w:tplc="400A0003" w:tentative="1">
      <w:start w:val="1"/>
      <w:numFmt w:val="bullet"/>
      <w:lvlText w:val="o"/>
      <w:lvlJc w:val="left"/>
      <w:pPr>
        <w:ind w:left="5760" w:hanging="360"/>
      </w:pPr>
      <w:rPr>
        <w:rFonts w:ascii="Wingdings" w:hAnsi="Wingdings" w:cs="Wingdings" w:hint="default"/>
      </w:rPr>
    </w:lvl>
    <w:lvl w:ilvl="8" w:tplc="400A0005" w:tentative="1">
      <w:start w:val="1"/>
      <w:numFmt w:val="bullet"/>
      <w:lvlText w:val=""/>
      <w:lvlJc w:val="left"/>
      <w:pPr>
        <w:ind w:left="6480" w:hanging="360"/>
      </w:pPr>
      <w:rPr>
        <w:rFonts w:ascii="Calibri" w:hAnsi="Calibri" w:hint="default"/>
      </w:r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5" w15:restartNumberingAfterBreak="0">
    <w:nsid w:val="6F8937CA"/>
    <w:multiLevelType w:val="hybridMultilevel"/>
    <w:tmpl w:val="7AD848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3334066"/>
    <w:multiLevelType w:val="hybridMultilevel"/>
    <w:tmpl w:val="E474BF4C"/>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75827C58">
      <w:start w:val="1"/>
      <w:numFmt w:val="decimal"/>
      <w:lvlText w:val="%3."/>
      <w:lvlJc w:val="left"/>
      <w:pPr>
        <w:ind w:left="2685" w:hanging="705"/>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85B1796"/>
    <w:multiLevelType w:val="multilevel"/>
    <w:tmpl w:val="19B0D79C"/>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7"/>
  </w:num>
  <w:num w:numId="2">
    <w:abstractNumId w:val="34"/>
  </w:num>
  <w:num w:numId="3">
    <w:abstractNumId w:val="44"/>
  </w:num>
  <w:num w:numId="4">
    <w:abstractNumId w:val="42"/>
  </w:num>
  <w:num w:numId="5">
    <w:abstractNumId w:val="16"/>
  </w:num>
  <w:num w:numId="6">
    <w:abstractNumId w:val="41"/>
  </w:num>
  <w:num w:numId="7">
    <w:abstractNumId w:val="10"/>
  </w:num>
  <w:num w:numId="8">
    <w:abstractNumId w:val="8"/>
  </w:num>
  <w:num w:numId="9">
    <w:abstractNumId w:val="7"/>
  </w:num>
  <w:num w:numId="10">
    <w:abstractNumId w:val="33"/>
  </w:num>
  <w:num w:numId="11">
    <w:abstractNumId w:val="32"/>
  </w:num>
  <w:num w:numId="12">
    <w:abstractNumId w:val="25"/>
  </w:num>
  <w:num w:numId="13">
    <w:abstractNumId w:val="15"/>
  </w:num>
  <w:num w:numId="14">
    <w:abstractNumId w:val="9"/>
  </w:num>
  <w:num w:numId="15">
    <w:abstractNumId w:val="21"/>
  </w:num>
  <w:num w:numId="16">
    <w:abstractNumId w:val="30"/>
  </w:num>
  <w:num w:numId="17">
    <w:abstractNumId w:val="37"/>
  </w:num>
  <w:num w:numId="18">
    <w:abstractNumId w:val="52"/>
  </w:num>
  <w:num w:numId="19">
    <w:abstractNumId w:val="11"/>
  </w:num>
  <w:num w:numId="20">
    <w:abstractNumId w:val="43"/>
  </w:num>
  <w:num w:numId="21">
    <w:abstractNumId w:val="4"/>
  </w:num>
  <w:num w:numId="22">
    <w:abstractNumId w:val="39"/>
  </w:num>
  <w:num w:numId="23">
    <w:abstractNumId w:val="18"/>
  </w:num>
  <w:num w:numId="24">
    <w:abstractNumId w:val="51"/>
  </w:num>
  <w:num w:numId="25">
    <w:abstractNumId w:val="57"/>
  </w:num>
  <w:num w:numId="26">
    <w:abstractNumId w:val="47"/>
  </w:num>
  <w:num w:numId="27">
    <w:abstractNumId w:val="24"/>
  </w:num>
  <w:num w:numId="28">
    <w:abstractNumId w:val="38"/>
  </w:num>
  <w:num w:numId="29">
    <w:abstractNumId w:val="27"/>
  </w:num>
  <w:num w:numId="30">
    <w:abstractNumId w:val="54"/>
  </w:num>
  <w:num w:numId="31">
    <w:abstractNumId w:val="14"/>
  </w:num>
  <w:num w:numId="32">
    <w:abstractNumId w:val="59"/>
  </w:num>
  <w:num w:numId="33">
    <w:abstractNumId w:val="5"/>
  </w:num>
  <w:num w:numId="34">
    <w:abstractNumId w:val="20"/>
  </w:num>
  <w:num w:numId="35">
    <w:abstractNumId w:val="31"/>
  </w:num>
  <w:num w:numId="36">
    <w:abstractNumId w:val="60"/>
  </w:num>
  <w:num w:numId="37">
    <w:abstractNumId w:val="56"/>
  </w:num>
  <w:num w:numId="38">
    <w:abstractNumId w:val="36"/>
  </w:num>
  <w:num w:numId="39">
    <w:abstractNumId w:val="19"/>
  </w:num>
  <w:num w:numId="40">
    <w:abstractNumId w:val="13"/>
  </w:num>
  <w:num w:numId="41">
    <w:abstractNumId w:val="53"/>
  </w:num>
  <w:num w:numId="42">
    <w:abstractNumId w:val="48"/>
  </w:num>
  <w:num w:numId="43">
    <w:abstractNumId w:val="35"/>
  </w:num>
  <w:num w:numId="44">
    <w:abstractNumId w:val="58"/>
  </w:num>
  <w:num w:numId="45">
    <w:abstractNumId w:val="46"/>
  </w:num>
  <w:num w:numId="46">
    <w:abstractNumId w:val="26"/>
  </w:num>
  <w:num w:numId="47">
    <w:abstractNumId w:val="45"/>
  </w:num>
  <w:num w:numId="48">
    <w:abstractNumId w:val="40"/>
  </w:num>
  <w:num w:numId="49">
    <w:abstractNumId w:val="29"/>
  </w:num>
  <w:num w:numId="50">
    <w:abstractNumId w:val="28"/>
  </w:num>
  <w:num w:numId="51">
    <w:abstractNumId w:val="23"/>
  </w:num>
  <w:num w:numId="52">
    <w:abstractNumId w:val="61"/>
  </w:num>
  <w:num w:numId="53">
    <w:abstractNumId w:val="6"/>
  </w:num>
  <w:num w:numId="54">
    <w:abstractNumId w:val="49"/>
  </w:num>
  <w:num w:numId="55">
    <w:abstractNumId w:val="22"/>
  </w:num>
  <w:num w:numId="56">
    <w:abstractNumId w:val="50"/>
  </w:num>
  <w:num w:numId="57">
    <w:abstractNumId w:val="55"/>
  </w:num>
  <w:num w:numId="58">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293"/>
    <w:rsid w:val="000259DB"/>
    <w:rsid w:val="00025D3A"/>
    <w:rsid w:val="00026734"/>
    <w:rsid w:val="00027666"/>
    <w:rsid w:val="000309FC"/>
    <w:rsid w:val="00030C27"/>
    <w:rsid w:val="000311EC"/>
    <w:rsid w:val="0003173B"/>
    <w:rsid w:val="00031D69"/>
    <w:rsid w:val="000321E9"/>
    <w:rsid w:val="0003466E"/>
    <w:rsid w:val="00035642"/>
    <w:rsid w:val="0003629E"/>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31E"/>
    <w:rsid w:val="00066181"/>
    <w:rsid w:val="00066457"/>
    <w:rsid w:val="00066800"/>
    <w:rsid w:val="000673C8"/>
    <w:rsid w:val="00067481"/>
    <w:rsid w:val="000711F0"/>
    <w:rsid w:val="000723A5"/>
    <w:rsid w:val="00072695"/>
    <w:rsid w:val="00072C1C"/>
    <w:rsid w:val="00074903"/>
    <w:rsid w:val="00074BA4"/>
    <w:rsid w:val="0007568A"/>
    <w:rsid w:val="00076354"/>
    <w:rsid w:val="000763EA"/>
    <w:rsid w:val="00077345"/>
    <w:rsid w:val="00077D19"/>
    <w:rsid w:val="00077E45"/>
    <w:rsid w:val="000809A1"/>
    <w:rsid w:val="00080A8E"/>
    <w:rsid w:val="00081118"/>
    <w:rsid w:val="00081E62"/>
    <w:rsid w:val="000829EE"/>
    <w:rsid w:val="00082F73"/>
    <w:rsid w:val="00083985"/>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0E81"/>
    <w:rsid w:val="000A1A50"/>
    <w:rsid w:val="000A243C"/>
    <w:rsid w:val="000A2B45"/>
    <w:rsid w:val="000A32DD"/>
    <w:rsid w:val="000A3B72"/>
    <w:rsid w:val="000A3BFC"/>
    <w:rsid w:val="000A3E04"/>
    <w:rsid w:val="000A413E"/>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804"/>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D7E"/>
    <w:rsid w:val="00124FC1"/>
    <w:rsid w:val="00127180"/>
    <w:rsid w:val="00127BEA"/>
    <w:rsid w:val="0013017D"/>
    <w:rsid w:val="00130D33"/>
    <w:rsid w:val="001315A3"/>
    <w:rsid w:val="00133850"/>
    <w:rsid w:val="00133A57"/>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4453"/>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8B1"/>
    <w:rsid w:val="0018564F"/>
    <w:rsid w:val="0018576F"/>
    <w:rsid w:val="001857EE"/>
    <w:rsid w:val="00185CFD"/>
    <w:rsid w:val="00186113"/>
    <w:rsid w:val="00186F2B"/>
    <w:rsid w:val="00190269"/>
    <w:rsid w:val="00190876"/>
    <w:rsid w:val="00190D29"/>
    <w:rsid w:val="001911F5"/>
    <w:rsid w:val="0019128F"/>
    <w:rsid w:val="001924F9"/>
    <w:rsid w:val="00192B92"/>
    <w:rsid w:val="00193D5C"/>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6E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0F"/>
    <w:rsid w:val="001C5DE7"/>
    <w:rsid w:val="001C6005"/>
    <w:rsid w:val="001C7127"/>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89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CEB"/>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240"/>
    <w:rsid w:val="0021450E"/>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0B90"/>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986"/>
    <w:rsid w:val="002538B3"/>
    <w:rsid w:val="00254075"/>
    <w:rsid w:val="002545E0"/>
    <w:rsid w:val="00254A14"/>
    <w:rsid w:val="00254B94"/>
    <w:rsid w:val="00256562"/>
    <w:rsid w:val="002567BE"/>
    <w:rsid w:val="002573E6"/>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2EFE"/>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AB6"/>
    <w:rsid w:val="002D0D92"/>
    <w:rsid w:val="002D101B"/>
    <w:rsid w:val="002D12C6"/>
    <w:rsid w:val="002D149B"/>
    <w:rsid w:val="002D1EAD"/>
    <w:rsid w:val="002D298C"/>
    <w:rsid w:val="002D2A1F"/>
    <w:rsid w:val="002D3E5D"/>
    <w:rsid w:val="002D4A2B"/>
    <w:rsid w:val="002D55A4"/>
    <w:rsid w:val="002D622B"/>
    <w:rsid w:val="002D744C"/>
    <w:rsid w:val="002D76B7"/>
    <w:rsid w:val="002D7A20"/>
    <w:rsid w:val="002E0426"/>
    <w:rsid w:val="002E1B3B"/>
    <w:rsid w:val="002E2B59"/>
    <w:rsid w:val="002E2C14"/>
    <w:rsid w:val="002E2D66"/>
    <w:rsid w:val="002E4FCE"/>
    <w:rsid w:val="002E57D0"/>
    <w:rsid w:val="002E63F7"/>
    <w:rsid w:val="002E7001"/>
    <w:rsid w:val="002E7156"/>
    <w:rsid w:val="002E7C3D"/>
    <w:rsid w:val="002F02AD"/>
    <w:rsid w:val="002F08EF"/>
    <w:rsid w:val="002F0CAA"/>
    <w:rsid w:val="002F1083"/>
    <w:rsid w:val="002F1204"/>
    <w:rsid w:val="002F17D3"/>
    <w:rsid w:val="002F1804"/>
    <w:rsid w:val="002F2065"/>
    <w:rsid w:val="002F345C"/>
    <w:rsid w:val="002F3600"/>
    <w:rsid w:val="002F388A"/>
    <w:rsid w:val="002F4822"/>
    <w:rsid w:val="002F5FF4"/>
    <w:rsid w:val="002F64B4"/>
    <w:rsid w:val="0030079D"/>
    <w:rsid w:val="00300B37"/>
    <w:rsid w:val="00301052"/>
    <w:rsid w:val="003010F0"/>
    <w:rsid w:val="003019C3"/>
    <w:rsid w:val="00301F48"/>
    <w:rsid w:val="003021C0"/>
    <w:rsid w:val="003022DB"/>
    <w:rsid w:val="00302647"/>
    <w:rsid w:val="00305A1E"/>
    <w:rsid w:val="0030607F"/>
    <w:rsid w:val="00306A55"/>
    <w:rsid w:val="00306D34"/>
    <w:rsid w:val="003079FC"/>
    <w:rsid w:val="00310218"/>
    <w:rsid w:val="00310B81"/>
    <w:rsid w:val="00312FA9"/>
    <w:rsid w:val="00313D24"/>
    <w:rsid w:val="00313E0C"/>
    <w:rsid w:val="0031423B"/>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25BF"/>
    <w:rsid w:val="0032321E"/>
    <w:rsid w:val="0032375F"/>
    <w:rsid w:val="00323C8C"/>
    <w:rsid w:val="00323FFC"/>
    <w:rsid w:val="003241A2"/>
    <w:rsid w:val="00324E6E"/>
    <w:rsid w:val="003263A0"/>
    <w:rsid w:val="00326508"/>
    <w:rsid w:val="003268A9"/>
    <w:rsid w:val="003273E4"/>
    <w:rsid w:val="00327DA0"/>
    <w:rsid w:val="0033013B"/>
    <w:rsid w:val="00330F45"/>
    <w:rsid w:val="00330FDE"/>
    <w:rsid w:val="003313B2"/>
    <w:rsid w:val="0033165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C5D"/>
    <w:rsid w:val="00356D5C"/>
    <w:rsid w:val="00357ADE"/>
    <w:rsid w:val="00357C13"/>
    <w:rsid w:val="00360004"/>
    <w:rsid w:val="00361B52"/>
    <w:rsid w:val="00362708"/>
    <w:rsid w:val="003630D6"/>
    <w:rsid w:val="00363868"/>
    <w:rsid w:val="0036430B"/>
    <w:rsid w:val="00365802"/>
    <w:rsid w:val="00365F48"/>
    <w:rsid w:val="00366744"/>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774DB"/>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A6AFA"/>
    <w:rsid w:val="003B014E"/>
    <w:rsid w:val="003B024C"/>
    <w:rsid w:val="003B1C37"/>
    <w:rsid w:val="003B2265"/>
    <w:rsid w:val="003B3EAB"/>
    <w:rsid w:val="003B43F8"/>
    <w:rsid w:val="003B44E2"/>
    <w:rsid w:val="003B4568"/>
    <w:rsid w:val="003B487A"/>
    <w:rsid w:val="003B4F72"/>
    <w:rsid w:val="003B5319"/>
    <w:rsid w:val="003B5DA5"/>
    <w:rsid w:val="003B5EDC"/>
    <w:rsid w:val="003B60D9"/>
    <w:rsid w:val="003B6635"/>
    <w:rsid w:val="003B69E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0C5"/>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067C"/>
    <w:rsid w:val="004017BF"/>
    <w:rsid w:val="00401F6F"/>
    <w:rsid w:val="00402294"/>
    <w:rsid w:val="004024F8"/>
    <w:rsid w:val="004026DA"/>
    <w:rsid w:val="00403414"/>
    <w:rsid w:val="0040353A"/>
    <w:rsid w:val="00404A46"/>
    <w:rsid w:val="00404A75"/>
    <w:rsid w:val="00404C16"/>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A0A"/>
    <w:rsid w:val="00425B72"/>
    <w:rsid w:val="0042667E"/>
    <w:rsid w:val="0042683B"/>
    <w:rsid w:val="00426F58"/>
    <w:rsid w:val="004300D2"/>
    <w:rsid w:val="00430474"/>
    <w:rsid w:val="00430639"/>
    <w:rsid w:val="00430B70"/>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76C"/>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921"/>
    <w:rsid w:val="00465724"/>
    <w:rsid w:val="0046662C"/>
    <w:rsid w:val="004679A1"/>
    <w:rsid w:val="00467CB8"/>
    <w:rsid w:val="0047023C"/>
    <w:rsid w:val="00470FBC"/>
    <w:rsid w:val="00471A51"/>
    <w:rsid w:val="00472C6C"/>
    <w:rsid w:val="0047347C"/>
    <w:rsid w:val="004739C7"/>
    <w:rsid w:val="00473A73"/>
    <w:rsid w:val="00473E69"/>
    <w:rsid w:val="0047555A"/>
    <w:rsid w:val="004757D0"/>
    <w:rsid w:val="00477924"/>
    <w:rsid w:val="0047797A"/>
    <w:rsid w:val="00477A6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4FB1"/>
    <w:rsid w:val="0049502B"/>
    <w:rsid w:val="00496323"/>
    <w:rsid w:val="004A0AD0"/>
    <w:rsid w:val="004A17D9"/>
    <w:rsid w:val="004A2508"/>
    <w:rsid w:val="004A283F"/>
    <w:rsid w:val="004A3A25"/>
    <w:rsid w:val="004A4097"/>
    <w:rsid w:val="004A49E4"/>
    <w:rsid w:val="004A4DB6"/>
    <w:rsid w:val="004A6844"/>
    <w:rsid w:val="004A6A61"/>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3EDF"/>
    <w:rsid w:val="004C4027"/>
    <w:rsid w:val="004C4476"/>
    <w:rsid w:val="004C4705"/>
    <w:rsid w:val="004C4908"/>
    <w:rsid w:val="004C4976"/>
    <w:rsid w:val="004C4D50"/>
    <w:rsid w:val="004C51B6"/>
    <w:rsid w:val="004C6DBD"/>
    <w:rsid w:val="004C6F4F"/>
    <w:rsid w:val="004C7559"/>
    <w:rsid w:val="004D08EF"/>
    <w:rsid w:val="004D0D1A"/>
    <w:rsid w:val="004D263E"/>
    <w:rsid w:val="004D2669"/>
    <w:rsid w:val="004D3FE4"/>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0817"/>
    <w:rsid w:val="005113EF"/>
    <w:rsid w:val="00511AE8"/>
    <w:rsid w:val="005123F8"/>
    <w:rsid w:val="00512609"/>
    <w:rsid w:val="00513E67"/>
    <w:rsid w:val="00514382"/>
    <w:rsid w:val="00514428"/>
    <w:rsid w:val="00515006"/>
    <w:rsid w:val="0051597B"/>
    <w:rsid w:val="00515FA8"/>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4C71"/>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4E2"/>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0F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0F92"/>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C7E70"/>
    <w:rsid w:val="005D06B6"/>
    <w:rsid w:val="005D143E"/>
    <w:rsid w:val="005D2101"/>
    <w:rsid w:val="005D22FA"/>
    <w:rsid w:val="005D2785"/>
    <w:rsid w:val="005D3B26"/>
    <w:rsid w:val="005D3D54"/>
    <w:rsid w:val="005D4ADA"/>
    <w:rsid w:val="005D5EA7"/>
    <w:rsid w:val="005D6CD8"/>
    <w:rsid w:val="005D6CFE"/>
    <w:rsid w:val="005D6FFC"/>
    <w:rsid w:val="005D7576"/>
    <w:rsid w:val="005D7D7D"/>
    <w:rsid w:val="005E1529"/>
    <w:rsid w:val="005E2185"/>
    <w:rsid w:val="005E24CC"/>
    <w:rsid w:val="005E29BE"/>
    <w:rsid w:val="005E2D8B"/>
    <w:rsid w:val="005E4515"/>
    <w:rsid w:val="005E4DAB"/>
    <w:rsid w:val="005E4F2C"/>
    <w:rsid w:val="005E600F"/>
    <w:rsid w:val="005E7F0E"/>
    <w:rsid w:val="005F0747"/>
    <w:rsid w:val="005F101E"/>
    <w:rsid w:val="005F14F1"/>
    <w:rsid w:val="005F1C26"/>
    <w:rsid w:val="005F27F3"/>
    <w:rsid w:val="005F2CD0"/>
    <w:rsid w:val="005F3973"/>
    <w:rsid w:val="005F39C5"/>
    <w:rsid w:val="005F3D18"/>
    <w:rsid w:val="005F3D78"/>
    <w:rsid w:val="005F4ED8"/>
    <w:rsid w:val="005F53F3"/>
    <w:rsid w:val="005F63C6"/>
    <w:rsid w:val="005F667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8E0"/>
    <w:rsid w:val="00606DCD"/>
    <w:rsid w:val="006106D1"/>
    <w:rsid w:val="006108AF"/>
    <w:rsid w:val="00613440"/>
    <w:rsid w:val="006136EC"/>
    <w:rsid w:val="00613725"/>
    <w:rsid w:val="00613B56"/>
    <w:rsid w:val="00613D04"/>
    <w:rsid w:val="00614450"/>
    <w:rsid w:val="00614DDE"/>
    <w:rsid w:val="00614F78"/>
    <w:rsid w:val="00616795"/>
    <w:rsid w:val="00616D11"/>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2FE1"/>
    <w:rsid w:val="0064305F"/>
    <w:rsid w:val="00643A58"/>
    <w:rsid w:val="006442EF"/>
    <w:rsid w:val="006446C1"/>
    <w:rsid w:val="00644CF8"/>
    <w:rsid w:val="00645362"/>
    <w:rsid w:val="00645712"/>
    <w:rsid w:val="006460F4"/>
    <w:rsid w:val="006465D4"/>
    <w:rsid w:val="00646906"/>
    <w:rsid w:val="00650414"/>
    <w:rsid w:val="00650A48"/>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819"/>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339"/>
    <w:rsid w:val="006736CF"/>
    <w:rsid w:val="00673E6A"/>
    <w:rsid w:val="00674005"/>
    <w:rsid w:val="0067411D"/>
    <w:rsid w:val="006748D9"/>
    <w:rsid w:val="00674FD9"/>
    <w:rsid w:val="006768BD"/>
    <w:rsid w:val="00676B64"/>
    <w:rsid w:val="00676D70"/>
    <w:rsid w:val="00677BEC"/>
    <w:rsid w:val="00680354"/>
    <w:rsid w:val="00681F0A"/>
    <w:rsid w:val="006826F0"/>
    <w:rsid w:val="00682A5E"/>
    <w:rsid w:val="00683392"/>
    <w:rsid w:val="006848C6"/>
    <w:rsid w:val="00684991"/>
    <w:rsid w:val="00684ADF"/>
    <w:rsid w:val="00684BA8"/>
    <w:rsid w:val="00685206"/>
    <w:rsid w:val="0068532F"/>
    <w:rsid w:val="00685C31"/>
    <w:rsid w:val="0068764A"/>
    <w:rsid w:val="006876A4"/>
    <w:rsid w:val="00687968"/>
    <w:rsid w:val="006904A3"/>
    <w:rsid w:val="00690A82"/>
    <w:rsid w:val="0069260B"/>
    <w:rsid w:val="00692B55"/>
    <w:rsid w:val="00692E4E"/>
    <w:rsid w:val="00693229"/>
    <w:rsid w:val="006938BA"/>
    <w:rsid w:val="00694023"/>
    <w:rsid w:val="006941B5"/>
    <w:rsid w:val="00694A46"/>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93E"/>
    <w:rsid w:val="006A5A07"/>
    <w:rsid w:val="006A5A1B"/>
    <w:rsid w:val="006A7307"/>
    <w:rsid w:val="006B01F0"/>
    <w:rsid w:val="006B0B25"/>
    <w:rsid w:val="006B133A"/>
    <w:rsid w:val="006B13B9"/>
    <w:rsid w:val="006B19A6"/>
    <w:rsid w:val="006B1D60"/>
    <w:rsid w:val="006B421C"/>
    <w:rsid w:val="006B4F53"/>
    <w:rsid w:val="006B597F"/>
    <w:rsid w:val="006B5A0B"/>
    <w:rsid w:val="006B61FB"/>
    <w:rsid w:val="006B6CDF"/>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15F"/>
    <w:rsid w:val="006E79A5"/>
    <w:rsid w:val="006F0C5C"/>
    <w:rsid w:val="006F1C7D"/>
    <w:rsid w:val="006F2569"/>
    <w:rsid w:val="006F2C5F"/>
    <w:rsid w:val="006F30EC"/>
    <w:rsid w:val="006F3610"/>
    <w:rsid w:val="006F39DA"/>
    <w:rsid w:val="006F3F6B"/>
    <w:rsid w:val="006F4172"/>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0A"/>
    <w:rsid w:val="00714A1A"/>
    <w:rsid w:val="00716780"/>
    <w:rsid w:val="00717534"/>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3FA"/>
    <w:rsid w:val="00735442"/>
    <w:rsid w:val="00737B6F"/>
    <w:rsid w:val="00740B11"/>
    <w:rsid w:val="007411A4"/>
    <w:rsid w:val="00743745"/>
    <w:rsid w:val="0074420D"/>
    <w:rsid w:val="0074460B"/>
    <w:rsid w:val="007452D5"/>
    <w:rsid w:val="00745506"/>
    <w:rsid w:val="00746C12"/>
    <w:rsid w:val="00746ECA"/>
    <w:rsid w:val="00747EBE"/>
    <w:rsid w:val="0075023E"/>
    <w:rsid w:val="007512C4"/>
    <w:rsid w:val="0075171F"/>
    <w:rsid w:val="007519C4"/>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816"/>
    <w:rsid w:val="00771ECB"/>
    <w:rsid w:val="007735B9"/>
    <w:rsid w:val="007751AD"/>
    <w:rsid w:val="0077581E"/>
    <w:rsid w:val="00775B4B"/>
    <w:rsid w:val="00776472"/>
    <w:rsid w:val="007766AD"/>
    <w:rsid w:val="00776846"/>
    <w:rsid w:val="00776855"/>
    <w:rsid w:val="00776C62"/>
    <w:rsid w:val="00776CA1"/>
    <w:rsid w:val="00777178"/>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F3B"/>
    <w:rsid w:val="00795534"/>
    <w:rsid w:val="00795EEC"/>
    <w:rsid w:val="00796069"/>
    <w:rsid w:val="00797693"/>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74A"/>
    <w:rsid w:val="007B0CB5"/>
    <w:rsid w:val="007B1933"/>
    <w:rsid w:val="007B2073"/>
    <w:rsid w:val="007B2A7D"/>
    <w:rsid w:val="007B2DB0"/>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4A50"/>
    <w:rsid w:val="007D526F"/>
    <w:rsid w:val="007D5B16"/>
    <w:rsid w:val="007D640D"/>
    <w:rsid w:val="007E02DD"/>
    <w:rsid w:val="007E0512"/>
    <w:rsid w:val="007E0A55"/>
    <w:rsid w:val="007E177E"/>
    <w:rsid w:val="007E1F6E"/>
    <w:rsid w:val="007E2D4E"/>
    <w:rsid w:val="007E30C4"/>
    <w:rsid w:val="007E317F"/>
    <w:rsid w:val="007E3B6B"/>
    <w:rsid w:val="007E4CA1"/>
    <w:rsid w:val="007E5CA5"/>
    <w:rsid w:val="007E5FC4"/>
    <w:rsid w:val="007E6CF9"/>
    <w:rsid w:val="007E6F75"/>
    <w:rsid w:val="007E71B6"/>
    <w:rsid w:val="007F03CA"/>
    <w:rsid w:val="007F1E97"/>
    <w:rsid w:val="007F2104"/>
    <w:rsid w:val="007F2B0C"/>
    <w:rsid w:val="007F2C70"/>
    <w:rsid w:val="007F2E4D"/>
    <w:rsid w:val="007F3834"/>
    <w:rsid w:val="007F3A90"/>
    <w:rsid w:val="007F3BA7"/>
    <w:rsid w:val="007F4AEF"/>
    <w:rsid w:val="007F57EF"/>
    <w:rsid w:val="007F58FA"/>
    <w:rsid w:val="007F6153"/>
    <w:rsid w:val="007F64DB"/>
    <w:rsid w:val="008004CF"/>
    <w:rsid w:val="008010B2"/>
    <w:rsid w:val="00801B09"/>
    <w:rsid w:val="00801B8F"/>
    <w:rsid w:val="0080202C"/>
    <w:rsid w:val="008021C2"/>
    <w:rsid w:val="008026A5"/>
    <w:rsid w:val="00802927"/>
    <w:rsid w:val="00802E0B"/>
    <w:rsid w:val="00803457"/>
    <w:rsid w:val="00803CF3"/>
    <w:rsid w:val="00804973"/>
    <w:rsid w:val="00804A8B"/>
    <w:rsid w:val="008056FD"/>
    <w:rsid w:val="00805704"/>
    <w:rsid w:val="00805B48"/>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4D4"/>
    <w:rsid w:val="00824E01"/>
    <w:rsid w:val="008251E1"/>
    <w:rsid w:val="00825328"/>
    <w:rsid w:val="00825C7C"/>
    <w:rsid w:val="00830B45"/>
    <w:rsid w:val="00831041"/>
    <w:rsid w:val="00831EF4"/>
    <w:rsid w:val="00832A1C"/>
    <w:rsid w:val="008339FA"/>
    <w:rsid w:val="00833AD9"/>
    <w:rsid w:val="00833B13"/>
    <w:rsid w:val="008341CA"/>
    <w:rsid w:val="00834C15"/>
    <w:rsid w:val="008358BD"/>
    <w:rsid w:val="00836A85"/>
    <w:rsid w:val="00840659"/>
    <w:rsid w:val="00840F01"/>
    <w:rsid w:val="0084151B"/>
    <w:rsid w:val="00841CDF"/>
    <w:rsid w:val="00842502"/>
    <w:rsid w:val="00842762"/>
    <w:rsid w:val="00844FFD"/>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35BC"/>
    <w:rsid w:val="00854158"/>
    <w:rsid w:val="00854445"/>
    <w:rsid w:val="00854916"/>
    <w:rsid w:val="008564A4"/>
    <w:rsid w:val="008571F3"/>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19"/>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050"/>
    <w:rsid w:val="00886CB5"/>
    <w:rsid w:val="00886E65"/>
    <w:rsid w:val="00887B9C"/>
    <w:rsid w:val="00887EED"/>
    <w:rsid w:val="008902BD"/>
    <w:rsid w:val="008910BA"/>
    <w:rsid w:val="00891DE9"/>
    <w:rsid w:val="008924DD"/>
    <w:rsid w:val="008925DE"/>
    <w:rsid w:val="00892742"/>
    <w:rsid w:val="0089282A"/>
    <w:rsid w:val="00892DE5"/>
    <w:rsid w:val="00895377"/>
    <w:rsid w:val="00896282"/>
    <w:rsid w:val="008967ED"/>
    <w:rsid w:val="00896C70"/>
    <w:rsid w:val="00897697"/>
    <w:rsid w:val="00897DF6"/>
    <w:rsid w:val="008A0BB8"/>
    <w:rsid w:val="008A18E4"/>
    <w:rsid w:val="008A1B1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6E"/>
    <w:rsid w:val="008B6FB3"/>
    <w:rsid w:val="008B7651"/>
    <w:rsid w:val="008B76D4"/>
    <w:rsid w:val="008B7D5D"/>
    <w:rsid w:val="008C018E"/>
    <w:rsid w:val="008C0544"/>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D7E35"/>
    <w:rsid w:val="008E0020"/>
    <w:rsid w:val="008E0070"/>
    <w:rsid w:val="008E055A"/>
    <w:rsid w:val="008E0A60"/>
    <w:rsid w:val="008E15E4"/>
    <w:rsid w:val="008E165E"/>
    <w:rsid w:val="008E42C2"/>
    <w:rsid w:val="008E4655"/>
    <w:rsid w:val="008E4F50"/>
    <w:rsid w:val="008E57ED"/>
    <w:rsid w:val="008E5BD4"/>
    <w:rsid w:val="008E6AFF"/>
    <w:rsid w:val="008E6FBA"/>
    <w:rsid w:val="008E7DBF"/>
    <w:rsid w:val="008F0063"/>
    <w:rsid w:val="008F0464"/>
    <w:rsid w:val="008F2BF0"/>
    <w:rsid w:val="008F2EA6"/>
    <w:rsid w:val="008F3B8D"/>
    <w:rsid w:val="008F3EE5"/>
    <w:rsid w:val="008F5008"/>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6E2"/>
    <w:rsid w:val="009140DA"/>
    <w:rsid w:val="0091474E"/>
    <w:rsid w:val="00914BD0"/>
    <w:rsid w:val="00916345"/>
    <w:rsid w:val="009168F9"/>
    <w:rsid w:val="00916934"/>
    <w:rsid w:val="00916964"/>
    <w:rsid w:val="00916BF2"/>
    <w:rsid w:val="00917E0D"/>
    <w:rsid w:val="0092058A"/>
    <w:rsid w:val="00920F1C"/>
    <w:rsid w:val="0092262A"/>
    <w:rsid w:val="009234FF"/>
    <w:rsid w:val="00923D5F"/>
    <w:rsid w:val="009240D2"/>
    <w:rsid w:val="009242B1"/>
    <w:rsid w:val="00924416"/>
    <w:rsid w:val="00924A40"/>
    <w:rsid w:val="00930033"/>
    <w:rsid w:val="009311C2"/>
    <w:rsid w:val="0093153A"/>
    <w:rsid w:val="0093158A"/>
    <w:rsid w:val="0093177E"/>
    <w:rsid w:val="0093196B"/>
    <w:rsid w:val="0093300F"/>
    <w:rsid w:val="00933175"/>
    <w:rsid w:val="009334D9"/>
    <w:rsid w:val="0093358D"/>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5E4B"/>
    <w:rsid w:val="009477D4"/>
    <w:rsid w:val="009502CC"/>
    <w:rsid w:val="009502F7"/>
    <w:rsid w:val="00950D5E"/>
    <w:rsid w:val="00951319"/>
    <w:rsid w:val="00951871"/>
    <w:rsid w:val="00951E07"/>
    <w:rsid w:val="00952561"/>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208"/>
    <w:rsid w:val="00967720"/>
    <w:rsid w:val="00967896"/>
    <w:rsid w:val="0096798A"/>
    <w:rsid w:val="00970642"/>
    <w:rsid w:val="00970BD4"/>
    <w:rsid w:val="00971338"/>
    <w:rsid w:val="0097244A"/>
    <w:rsid w:val="009727F5"/>
    <w:rsid w:val="00973077"/>
    <w:rsid w:val="00973758"/>
    <w:rsid w:val="00973DD2"/>
    <w:rsid w:val="009741B9"/>
    <w:rsid w:val="009744EF"/>
    <w:rsid w:val="00974609"/>
    <w:rsid w:val="00974BFC"/>
    <w:rsid w:val="00975A21"/>
    <w:rsid w:val="00976143"/>
    <w:rsid w:val="00976265"/>
    <w:rsid w:val="00976610"/>
    <w:rsid w:val="00977713"/>
    <w:rsid w:val="0097783C"/>
    <w:rsid w:val="00977AD7"/>
    <w:rsid w:val="00977DAC"/>
    <w:rsid w:val="0098019B"/>
    <w:rsid w:val="00980513"/>
    <w:rsid w:val="00981A60"/>
    <w:rsid w:val="00981CAA"/>
    <w:rsid w:val="009828C3"/>
    <w:rsid w:val="00982AC2"/>
    <w:rsid w:val="00984291"/>
    <w:rsid w:val="00984E7B"/>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070"/>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463"/>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49C"/>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1854"/>
    <w:rsid w:val="00A1230C"/>
    <w:rsid w:val="00A13414"/>
    <w:rsid w:val="00A139F1"/>
    <w:rsid w:val="00A13ED5"/>
    <w:rsid w:val="00A14519"/>
    <w:rsid w:val="00A14F1E"/>
    <w:rsid w:val="00A15A7C"/>
    <w:rsid w:val="00A1619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33A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6A8"/>
    <w:rsid w:val="00A758A4"/>
    <w:rsid w:val="00A77559"/>
    <w:rsid w:val="00A7765D"/>
    <w:rsid w:val="00A777D6"/>
    <w:rsid w:val="00A77B9C"/>
    <w:rsid w:val="00A817C8"/>
    <w:rsid w:val="00A831E9"/>
    <w:rsid w:val="00A84897"/>
    <w:rsid w:val="00A84E0C"/>
    <w:rsid w:val="00A85865"/>
    <w:rsid w:val="00A8646F"/>
    <w:rsid w:val="00A872DA"/>
    <w:rsid w:val="00A876C6"/>
    <w:rsid w:val="00A87B14"/>
    <w:rsid w:val="00A87E6D"/>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16F"/>
    <w:rsid w:val="00AB1306"/>
    <w:rsid w:val="00AB2A3E"/>
    <w:rsid w:val="00AB369B"/>
    <w:rsid w:val="00AB5700"/>
    <w:rsid w:val="00AB5C36"/>
    <w:rsid w:val="00AB6FBC"/>
    <w:rsid w:val="00AB7024"/>
    <w:rsid w:val="00AC30FC"/>
    <w:rsid w:val="00AC33E7"/>
    <w:rsid w:val="00AC395B"/>
    <w:rsid w:val="00AC450B"/>
    <w:rsid w:val="00AC5A33"/>
    <w:rsid w:val="00AC5BC0"/>
    <w:rsid w:val="00AC648C"/>
    <w:rsid w:val="00AC6825"/>
    <w:rsid w:val="00AC7221"/>
    <w:rsid w:val="00AD0272"/>
    <w:rsid w:val="00AD052A"/>
    <w:rsid w:val="00AD07E8"/>
    <w:rsid w:val="00AD1521"/>
    <w:rsid w:val="00AD22A8"/>
    <w:rsid w:val="00AD3C3D"/>
    <w:rsid w:val="00AD3EED"/>
    <w:rsid w:val="00AD4AF1"/>
    <w:rsid w:val="00AD4F2F"/>
    <w:rsid w:val="00AD73A0"/>
    <w:rsid w:val="00AD7D96"/>
    <w:rsid w:val="00AE0378"/>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A9"/>
    <w:rsid w:val="00B00C36"/>
    <w:rsid w:val="00B01048"/>
    <w:rsid w:val="00B014E9"/>
    <w:rsid w:val="00B01A87"/>
    <w:rsid w:val="00B01F99"/>
    <w:rsid w:val="00B024CD"/>
    <w:rsid w:val="00B02765"/>
    <w:rsid w:val="00B02B00"/>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60DB"/>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2A0"/>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2E62"/>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4767"/>
    <w:rsid w:val="00B75180"/>
    <w:rsid w:val="00B75ED5"/>
    <w:rsid w:val="00B7621E"/>
    <w:rsid w:val="00B76399"/>
    <w:rsid w:val="00B76435"/>
    <w:rsid w:val="00B767A7"/>
    <w:rsid w:val="00B800D6"/>
    <w:rsid w:val="00B80223"/>
    <w:rsid w:val="00B80439"/>
    <w:rsid w:val="00B804AD"/>
    <w:rsid w:val="00B80559"/>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0A2"/>
    <w:rsid w:val="00B95247"/>
    <w:rsid w:val="00B95998"/>
    <w:rsid w:val="00B95A0F"/>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FF5"/>
    <w:rsid w:val="00BD6827"/>
    <w:rsid w:val="00BD6D9B"/>
    <w:rsid w:val="00BE224A"/>
    <w:rsid w:val="00BE3172"/>
    <w:rsid w:val="00BE577E"/>
    <w:rsid w:val="00BE5F04"/>
    <w:rsid w:val="00BE6707"/>
    <w:rsid w:val="00BE719D"/>
    <w:rsid w:val="00BF04D9"/>
    <w:rsid w:val="00BF0845"/>
    <w:rsid w:val="00BF1271"/>
    <w:rsid w:val="00BF17BC"/>
    <w:rsid w:val="00BF1B57"/>
    <w:rsid w:val="00BF1F7D"/>
    <w:rsid w:val="00BF2EB0"/>
    <w:rsid w:val="00BF3095"/>
    <w:rsid w:val="00BF555C"/>
    <w:rsid w:val="00BF7D3A"/>
    <w:rsid w:val="00BF7E0B"/>
    <w:rsid w:val="00C0001B"/>
    <w:rsid w:val="00C00319"/>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631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1C75"/>
    <w:rsid w:val="00C73081"/>
    <w:rsid w:val="00C731EA"/>
    <w:rsid w:val="00C736E1"/>
    <w:rsid w:val="00C737F8"/>
    <w:rsid w:val="00C74748"/>
    <w:rsid w:val="00C75166"/>
    <w:rsid w:val="00C753F2"/>
    <w:rsid w:val="00C756D4"/>
    <w:rsid w:val="00C76234"/>
    <w:rsid w:val="00C76738"/>
    <w:rsid w:val="00C76794"/>
    <w:rsid w:val="00C76FCA"/>
    <w:rsid w:val="00C77184"/>
    <w:rsid w:val="00C776A1"/>
    <w:rsid w:val="00C81D9C"/>
    <w:rsid w:val="00C81F5A"/>
    <w:rsid w:val="00C82300"/>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20A"/>
    <w:rsid w:val="00C95789"/>
    <w:rsid w:val="00C95CCD"/>
    <w:rsid w:val="00C96027"/>
    <w:rsid w:val="00C96262"/>
    <w:rsid w:val="00CA04F7"/>
    <w:rsid w:val="00CA051D"/>
    <w:rsid w:val="00CA1163"/>
    <w:rsid w:val="00CA160E"/>
    <w:rsid w:val="00CA176B"/>
    <w:rsid w:val="00CA1CE0"/>
    <w:rsid w:val="00CA2F4F"/>
    <w:rsid w:val="00CA325B"/>
    <w:rsid w:val="00CA32D3"/>
    <w:rsid w:val="00CA373C"/>
    <w:rsid w:val="00CA3C94"/>
    <w:rsid w:val="00CA4217"/>
    <w:rsid w:val="00CA4C03"/>
    <w:rsid w:val="00CA4D0E"/>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4"/>
    <w:rsid w:val="00CC6298"/>
    <w:rsid w:val="00CC7C71"/>
    <w:rsid w:val="00CC7ED9"/>
    <w:rsid w:val="00CD05E2"/>
    <w:rsid w:val="00CD0930"/>
    <w:rsid w:val="00CD1527"/>
    <w:rsid w:val="00CD17F7"/>
    <w:rsid w:val="00CD252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40"/>
    <w:rsid w:val="00D0517A"/>
    <w:rsid w:val="00D05678"/>
    <w:rsid w:val="00D068F7"/>
    <w:rsid w:val="00D105D1"/>
    <w:rsid w:val="00D10745"/>
    <w:rsid w:val="00D107E9"/>
    <w:rsid w:val="00D10A27"/>
    <w:rsid w:val="00D10D72"/>
    <w:rsid w:val="00D1184C"/>
    <w:rsid w:val="00D1186A"/>
    <w:rsid w:val="00D12710"/>
    <w:rsid w:val="00D127FF"/>
    <w:rsid w:val="00D12F94"/>
    <w:rsid w:val="00D14071"/>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6A9C"/>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3B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32C"/>
    <w:rsid w:val="00DA648E"/>
    <w:rsid w:val="00DA7187"/>
    <w:rsid w:val="00DA71AB"/>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3D3B"/>
    <w:rsid w:val="00DE4D3E"/>
    <w:rsid w:val="00DE6969"/>
    <w:rsid w:val="00DE79E2"/>
    <w:rsid w:val="00DF0BDE"/>
    <w:rsid w:val="00DF100F"/>
    <w:rsid w:val="00DF1DD6"/>
    <w:rsid w:val="00DF2319"/>
    <w:rsid w:val="00DF38C2"/>
    <w:rsid w:val="00DF3948"/>
    <w:rsid w:val="00DF487E"/>
    <w:rsid w:val="00DF4B06"/>
    <w:rsid w:val="00DF59D8"/>
    <w:rsid w:val="00DF6AD3"/>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B68"/>
    <w:rsid w:val="00E14D77"/>
    <w:rsid w:val="00E162F0"/>
    <w:rsid w:val="00E16812"/>
    <w:rsid w:val="00E170D5"/>
    <w:rsid w:val="00E172B7"/>
    <w:rsid w:val="00E17714"/>
    <w:rsid w:val="00E17EE7"/>
    <w:rsid w:val="00E21727"/>
    <w:rsid w:val="00E220F7"/>
    <w:rsid w:val="00E2218E"/>
    <w:rsid w:val="00E23172"/>
    <w:rsid w:val="00E2365F"/>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4EB8"/>
    <w:rsid w:val="00E352BE"/>
    <w:rsid w:val="00E35891"/>
    <w:rsid w:val="00E35CA8"/>
    <w:rsid w:val="00E35E52"/>
    <w:rsid w:val="00E35F37"/>
    <w:rsid w:val="00E360C3"/>
    <w:rsid w:val="00E363B5"/>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225"/>
    <w:rsid w:val="00E96766"/>
    <w:rsid w:val="00E97C94"/>
    <w:rsid w:val="00EA0B69"/>
    <w:rsid w:val="00EA133A"/>
    <w:rsid w:val="00EA202D"/>
    <w:rsid w:val="00EA278F"/>
    <w:rsid w:val="00EA2E25"/>
    <w:rsid w:val="00EA49AB"/>
    <w:rsid w:val="00EA6A4E"/>
    <w:rsid w:val="00EA6EE0"/>
    <w:rsid w:val="00EA6F61"/>
    <w:rsid w:val="00EA7037"/>
    <w:rsid w:val="00EA7BAA"/>
    <w:rsid w:val="00EB018D"/>
    <w:rsid w:val="00EB0D26"/>
    <w:rsid w:val="00EB12B2"/>
    <w:rsid w:val="00EB17F8"/>
    <w:rsid w:val="00EB1C1F"/>
    <w:rsid w:val="00EB41C9"/>
    <w:rsid w:val="00EB5056"/>
    <w:rsid w:val="00EB50E6"/>
    <w:rsid w:val="00EB542C"/>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C9"/>
    <w:rsid w:val="00ED0BD4"/>
    <w:rsid w:val="00ED146E"/>
    <w:rsid w:val="00ED190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52"/>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19E"/>
    <w:rsid w:val="00F04312"/>
    <w:rsid w:val="00F04766"/>
    <w:rsid w:val="00F04C42"/>
    <w:rsid w:val="00F04E7A"/>
    <w:rsid w:val="00F057B8"/>
    <w:rsid w:val="00F05806"/>
    <w:rsid w:val="00F0711F"/>
    <w:rsid w:val="00F073D3"/>
    <w:rsid w:val="00F07895"/>
    <w:rsid w:val="00F10708"/>
    <w:rsid w:val="00F12195"/>
    <w:rsid w:val="00F121EB"/>
    <w:rsid w:val="00F125D8"/>
    <w:rsid w:val="00F12B56"/>
    <w:rsid w:val="00F12EAA"/>
    <w:rsid w:val="00F136B2"/>
    <w:rsid w:val="00F13CAA"/>
    <w:rsid w:val="00F13E59"/>
    <w:rsid w:val="00F14450"/>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B6B"/>
    <w:rsid w:val="00F533A7"/>
    <w:rsid w:val="00F53B84"/>
    <w:rsid w:val="00F541F5"/>
    <w:rsid w:val="00F543A1"/>
    <w:rsid w:val="00F5671D"/>
    <w:rsid w:val="00F579B1"/>
    <w:rsid w:val="00F603D7"/>
    <w:rsid w:val="00F608CE"/>
    <w:rsid w:val="00F60EB2"/>
    <w:rsid w:val="00F611DE"/>
    <w:rsid w:val="00F61A44"/>
    <w:rsid w:val="00F62CEF"/>
    <w:rsid w:val="00F63231"/>
    <w:rsid w:val="00F63D0E"/>
    <w:rsid w:val="00F64D9D"/>
    <w:rsid w:val="00F678B1"/>
    <w:rsid w:val="00F709B9"/>
    <w:rsid w:val="00F71660"/>
    <w:rsid w:val="00F7206B"/>
    <w:rsid w:val="00F728B0"/>
    <w:rsid w:val="00F7300D"/>
    <w:rsid w:val="00F732C3"/>
    <w:rsid w:val="00F73BA9"/>
    <w:rsid w:val="00F73BFE"/>
    <w:rsid w:val="00F746F5"/>
    <w:rsid w:val="00F74901"/>
    <w:rsid w:val="00F749DD"/>
    <w:rsid w:val="00F74F38"/>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35F"/>
    <w:rsid w:val="00F8672B"/>
    <w:rsid w:val="00F867A5"/>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5B8"/>
    <w:rsid w:val="00FB1ADB"/>
    <w:rsid w:val="00FB2349"/>
    <w:rsid w:val="00FB372A"/>
    <w:rsid w:val="00FB468A"/>
    <w:rsid w:val="00FB48C4"/>
    <w:rsid w:val="00FB4D57"/>
    <w:rsid w:val="00FB5ABA"/>
    <w:rsid w:val="00FB62EC"/>
    <w:rsid w:val="00FB659F"/>
    <w:rsid w:val="00FB663E"/>
    <w:rsid w:val="00FB6FF7"/>
    <w:rsid w:val="00FB7383"/>
    <w:rsid w:val="00FB7DDC"/>
    <w:rsid w:val="00FB7FD3"/>
    <w:rsid w:val="00FC0F66"/>
    <w:rsid w:val="00FC1750"/>
    <w:rsid w:val="00FC3113"/>
    <w:rsid w:val="00FC33C4"/>
    <w:rsid w:val="00FC46C4"/>
    <w:rsid w:val="00FC5189"/>
    <w:rsid w:val="00FC6288"/>
    <w:rsid w:val="00FC6A1D"/>
    <w:rsid w:val="00FC6E76"/>
    <w:rsid w:val="00FC7227"/>
    <w:rsid w:val="00FD16D5"/>
    <w:rsid w:val="00FD4D64"/>
    <w:rsid w:val="00FD6087"/>
    <w:rsid w:val="00FD7E96"/>
    <w:rsid w:val="00FE04C0"/>
    <w:rsid w:val="00FE2E2F"/>
    <w:rsid w:val="00FE2FA7"/>
    <w:rsid w:val="00FE378B"/>
    <w:rsid w:val="00FE3AFD"/>
    <w:rsid w:val="00FE3ED3"/>
    <w:rsid w:val="00FE49C0"/>
    <w:rsid w:val="00FE4D3E"/>
    <w:rsid w:val="00FE5E12"/>
    <w:rsid w:val="00FE6380"/>
    <w:rsid w:val="00FE65CB"/>
    <w:rsid w:val="00FE6BFC"/>
    <w:rsid w:val="00FE7788"/>
    <w:rsid w:val="00FE7DF4"/>
    <w:rsid w:val="00FE7EF9"/>
    <w:rsid w:val="00FF024C"/>
    <w:rsid w:val="00FF090D"/>
    <w:rsid w:val="00FF0932"/>
    <w:rsid w:val="00FF213C"/>
    <w:rsid w:val="00FF31D2"/>
    <w:rsid w:val="00FF3AE7"/>
    <w:rsid w:val="00FF3E1F"/>
    <w:rsid w:val="00FF3F41"/>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045FA9AC-0768-42AF-9D6D-18DBF9E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qFormat/>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qFormat/>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C00319"/>
    <w:rPr>
      <w:rFonts w:cs="Arial"/>
      <w:b/>
      <w:bCs/>
      <w:kern w:val="28"/>
      <w:szCs w:val="32"/>
    </w:rPr>
  </w:style>
  <w:style w:type="paragraph" w:customStyle="1" w:styleId="xl29">
    <w:name w:val="xl29"/>
    <w:basedOn w:val="Normal"/>
    <w:qFormat/>
    <w:rsid w:val="00133A5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C95CCD"/>
    <w:pPr>
      <w:autoSpaceDE w:val="0"/>
      <w:autoSpaceDN w:val="0"/>
      <w:adjustRightInd w:val="0"/>
    </w:pPr>
    <w:rPr>
      <w:rFonts w:ascii="Calibri" w:hAnsi="Calibri" w:cs="Calibri"/>
      <w:color w:val="000000"/>
      <w:sz w:val="24"/>
      <w:szCs w:val="24"/>
    </w:rPr>
  </w:style>
  <w:style w:type="character" w:customStyle="1" w:styleId="markedcontent">
    <w:name w:val="markedcontent"/>
    <w:basedOn w:val="Fuentedeprrafopredeter"/>
    <w:rsid w:val="00201CEB"/>
  </w:style>
  <w:style w:type="numbering" w:customStyle="1" w:styleId="Sinlista2">
    <w:name w:val="Sin lista2"/>
    <w:next w:val="Sinlista"/>
    <w:uiPriority w:val="99"/>
    <w:semiHidden/>
    <w:unhideWhenUsed/>
    <w:rsid w:val="0042683B"/>
  </w:style>
  <w:style w:type="character" w:styleId="nfasissutil">
    <w:name w:val="Subtle Emphasis"/>
    <w:uiPriority w:val="19"/>
    <w:qFormat/>
    <w:rsid w:val="0042683B"/>
    <w:rPr>
      <w:i/>
      <w:iCs/>
      <w:color w:val="404040"/>
    </w:rPr>
  </w:style>
  <w:style w:type="paragraph" w:customStyle="1" w:styleId="Textoindependiente33">
    <w:name w:val="Texto independiente 33"/>
    <w:basedOn w:val="Normal"/>
    <w:rsid w:val="0042683B"/>
    <w:pPr>
      <w:suppressAutoHyphens/>
      <w:jc w:val="both"/>
    </w:pPr>
    <w:rPr>
      <w:rFonts w:ascii="Arial" w:hAnsi="Arial" w:cs="Arial"/>
      <w:sz w:val="18"/>
      <w:szCs w:val="20"/>
      <w:lang w:eastAsia="zh-CN"/>
    </w:rPr>
  </w:style>
  <w:style w:type="numbering" w:customStyle="1" w:styleId="Sinlista3">
    <w:name w:val="Sin lista3"/>
    <w:next w:val="Sinlista"/>
    <w:uiPriority w:val="99"/>
    <w:semiHidden/>
    <w:unhideWhenUsed/>
    <w:rsid w:val="00AB116F"/>
  </w:style>
  <w:style w:type="character" w:customStyle="1" w:styleId="Ttulo5Car">
    <w:name w:val="Título 5 Car"/>
    <w:basedOn w:val="Fuentedeprrafopredeter"/>
    <w:link w:val="Ttulo5"/>
    <w:rsid w:val="00AB116F"/>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52108866">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54137010">
      <w:bodyDiv w:val="1"/>
      <w:marLeft w:val="0"/>
      <w:marRight w:val="0"/>
      <w:marTop w:val="0"/>
      <w:marBottom w:val="0"/>
      <w:divBdr>
        <w:top w:val="none" w:sz="0" w:space="0" w:color="auto"/>
        <w:left w:val="none" w:sz="0" w:space="0" w:color="auto"/>
        <w:bottom w:val="none" w:sz="0" w:space="0" w:color="auto"/>
        <w:right w:val="none" w:sz="0" w:space="0" w:color="auto"/>
      </w:divBdr>
      <w:divsChild>
        <w:div w:id="664867130">
          <w:marLeft w:val="0"/>
          <w:marRight w:val="0"/>
          <w:marTop w:val="0"/>
          <w:marBottom w:val="0"/>
          <w:divBdr>
            <w:top w:val="none" w:sz="0" w:space="0" w:color="auto"/>
            <w:left w:val="none" w:sz="0" w:space="0" w:color="auto"/>
            <w:bottom w:val="none" w:sz="0" w:space="0" w:color="auto"/>
            <w:right w:val="none" w:sz="0" w:space="0" w:color="auto"/>
          </w:divBdr>
        </w:div>
        <w:div w:id="844593465">
          <w:marLeft w:val="0"/>
          <w:marRight w:val="0"/>
          <w:marTop w:val="0"/>
          <w:marBottom w:val="0"/>
          <w:divBdr>
            <w:top w:val="none" w:sz="0" w:space="0" w:color="auto"/>
            <w:left w:val="none" w:sz="0" w:space="0" w:color="auto"/>
            <w:bottom w:val="none" w:sz="0" w:space="0" w:color="auto"/>
            <w:right w:val="none" w:sz="0" w:space="0" w:color="auto"/>
          </w:divBdr>
        </w:div>
      </w:divsChild>
    </w:div>
    <w:div w:id="1782841425">
      <w:bodyDiv w:val="1"/>
      <w:marLeft w:val="0"/>
      <w:marRight w:val="0"/>
      <w:marTop w:val="0"/>
      <w:marBottom w:val="0"/>
      <w:divBdr>
        <w:top w:val="none" w:sz="0" w:space="0" w:color="auto"/>
        <w:left w:val="none" w:sz="0" w:space="0" w:color="auto"/>
        <w:bottom w:val="none" w:sz="0" w:space="0" w:color="auto"/>
        <w:right w:val="none" w:sz="0" w:space="0" w:color="auto"/>
      </w:divBdr>
    </w:div>
    <w:div w:id="1994480073">
      <w:bodyDiv w:val="1"/>
      <w:marLeft w:val="0"/>
      <w:marRight w:val="0"/>
      <w:marTop w:val="0"/>
      <w:marBottom w:val="0"/>
      <w:divBdr>
        <w:top w:val="none" w:sz="0" w:space="0" w:color="auto"/>
        <w:left w:val="none" w:sz="0" w:space="0" w:color="auto"/>
        <w:bottom w:val="none" w:sz="0" w:space="0" w:color="auto"/>
        <w:right w:val="none" w:sz="0" w:space="0" w:color="auto"/>
      </w:divBdr>
      <w:divsChild>
        <w:div w:id="477461657">
          <w:marLeft w:val="0"/>
          <w:marRight w:val="0"/>
          <w:marTop w:val="0"/>
          <w:marBottom w:val="0"/>
          <w:divBdr>
            <w:top w:val="none" w:sz="0" w:space="0" w:color="auto"/>
            <w:left w:val="none" w:sz="0" w:space="0" w:color="auto"/>
            <w:bottom w:val="none" w:sz="0" w:space="0" w:color="auto"/>
            <w:right w:val="none" w:sz="0" w:space="0" w:color="auto"/>
          </w:divBdr>
        </w:div>
        <w:div w:id="946087455">
          <w:marLeft w:val="0"/>
          <w:marRight w:val="0"/>
          <w:marTop w:val="0"/>
          <w:marBottom w:val="0"/>
          <w:divBdr>
            <w:top w:val="none" w:sz="0" w:space="0" w:color="auto"/>
            <w:left w:val="none" w:sz="0" w:space="0" w:color="auto"/>
            <w:bottom w:val="none" w:sz="0" w:space="0" w:color="auto"/>
            <w:right w:val="none" w:sz="0" w:space="0" w:color="auto"/>
          </w:divBdr>
        </w:div>
      </w:divsChild>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aparrado@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parrado@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rchacon@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A2483-9D61-4283-B479-51E92FE95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52</Pages>
  <Words>18574</Words>
  <Characters>102161</Characters>
  <Application>Microsoft Office Word</Application>
  <DocSecurity>0</DocSecurity>
  <Lines>851</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Chacon Rodriguez Marcelo</cp:lastModifiedBy>
  <cp:revision>7</cp:revision>
  <cp:lastPrinted>2023-08-30T18:43:00Z</cp:lastPrinted>
  <dcterms:created xsi:type="dcterms:W3CDTF">2023-08-30T14:59:00Z</dcterms:created>
  <dcterms:modified xsi:type="dcterms:W3CDTF">2023-08-30T18:45:00Z</dcterms:modified>
</cp:coreProperties>
</file>