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407" w:rsidRPr="004D532B" w:rsidRDefault="00276407" w:rsidP="00276407">
      <w:pPr>
        <w:jc w:val="center"/>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D532B">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76407" w:rsidRDefault="004D532B" w:rsidP="00276407">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1"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07" w:rsidRPr="00C2439E">
        <w:rPr>
          <w:rFonts w:ascii="Arial" w:hAnsi="Arial" w:cs="Arial"/>
          <w:b/>
          <w:color w:val="003366"/>
          <w:sz w:val="32"/>
          <w:szCs w:val="18"/>
        </w:rPr>
        <w:t xml:space="preserve">DOCUMENTO BASE DE CONTRATACIÓN PARA </w:t>
      </w:r>
      <w:r w:rsidR="00276407">
        <w:rPr>
          <w:rFonts w:ascii="Arial" w:hAnsi="Arial" w:cs="Arial"/>
          <w:b/>
          <w:color w:val="003366"/>
          <w:sz w:val="32"/>
          <w:szCs w:val="18"/>
        </w:rPr>
        <w:t>SERVICIOS GENERALES</w:t>
      </w:r>
      <w:r w:rsidR="00276407" w:rsidRPr="00205459">
        <w:rPr>
          <w:rFonts w:ascii="Arial" w:hAnsi="Arial" w:cs="Arial"/>
          <w:b/>
          <w:color w:val="003366"/>
          <w:sz w:val="40"/>
          <w:szCs w:val="18"/>
        </w:rPr>
        <w:t xml:space="preserve"> </w:t>
      </w:r>
    </w:p>
    <w:p w:rsidR="00276407" w:rsidRPr="00205459" w:rsidRDefault="00276407" w:rsidP="0027640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276407" w:rsidRPr="004D532B" w:rsidRDefault="00276407" w:rsidP="0027640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276407" w:rsidRDefault="00276407" w:rsidP="00276407">
      <w:pPr>
        <w:jc w:val="center"/>
        <w:outlineLvl w:val="0"/>
        <w:rPr>
          <w:rFonts w:ascii="Arial" w:hAnsi="Arial" w:cs="Arial"/>
          <w:b/>
          <w:color w:val="003366"/>
          <w:sz w:val="40"/>
          <w:szCs w:val="18"/>
        </w:rPr>
      </w:pPr>
    </w:p>
    <w:p w:rsidR="00276407" w:rsidRDefault="00276407" w:rsidP="00276407">
      <w:pPr>
        <w:jc w:val="center"/>
        <w:outlineLvl w:val="0"/>
        <w:rPr>
          <w:rFonts w:ascii="Arial" w:hAnsi="Arial" w:cs="Arial"/>
          <w:b/>
          <w:color w:val="003366"/>
          <w:sz w:val="40"/>
          <w:szCs w:val="18"/>
        </w:rPr>
      </w:pPr>
    </w:p>
    <w:p w:rsidR="00276407" w:rsidRPr="00C2439E" w:rsidRDefault="00276407" w:rsidP="00276407">
      <w:pPr>
        <w:pStyle w:val="Textoindependiente"/>
        <w:spacing w:after="0"/>
        <w:jc w:val="center"/>
        <w:rPr>
          <w:b/>
          <w:color w:val="003366"/>
          <w:sz w:val="18"/>
          <w:szCs w:val="18"/>
          <w:lang w:val="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p>
    <w:p w:rsidR="00276407" w:rsidRDefault="00276407" w:rsidP="0027640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286F5D">
        <w:rPr>
          <w:rFonts w:ascii="Arial" w:hAnsi="Arial" w:cs="Arial"/>
          <w:b/>
          <w:bCs/>
          <w:color w:val="003366"/>
          <w:sz w:val="40"/>
          <w:szCs w:val="24"/>
          <w:lang w:val="es-ES" w:eastAsia="es-ES"/>
        </w:rPr>
        <w:t>PROPUESTAS</w:t>
      </w:r>
    </w:p>
    <w:p w:rsidR="00276407" w:rsidRDefault="00276407" w:rsidP="0027640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76407" w:rsidTr="0044402D">
        <w:trPr>
          <w:trHeight w:val="454"/>
          <w:jc w:val="center"/>
        </w:trPr>
        <w:tc>
          <w:tcPr>
            <w:tcW w:w="4583" w:type="dxa"/>
            <w:shd w:val="clear" w:color="auto" w:fill="92CDDC"/>
            <w:vAlign w:val="center"/>
          </w:tcPr>
          <w:p w:rsidR="00276407" w:rsidRPr="002C3A5B" w:rsidRDefault="00276407" w:rsidP="0044402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276407" w:rsidRPr="00BB1018" w:rsidTr="0044402D">
        <w:trPr>
          <w:trHeight w:val="454"/>
          <w:jc w:val="center"/>
        </w:trPr>
        <w:tc>
          <w:tcPr>
            <w:tcW w:w="4583" w:type="dxa"/>
            <w:vAlign w:val="center"/>
          </w:tcPr>
          <w:p w:rsidR="00276407" w:rsidRPr="00BB1018" w:rsidRDefault="00276407" w:rsidP="00D11ECA">
            <w:pPr>
              <w:jc w:val="center"/>
              <w:rPr>
                <w:rFonts w:ascii="Arial" w:hAnsi="Arial" w:cs="Arial"/>
                <w:b/>
                <w:bCs/>
                <w:sz w:val="22"/>
              </w:rPr>
            </w:pPr>
            <w:r w:rsidRPr="00BB1018">
              <w:rPr>
                <w:rFonts w:ascii="Arial" w:hAnsi="Arial" w:cs="Arial"/>
                <w:b/>
                <w:bCs/>
                <w:sz w:val="22"/>
              </w:rPr>
              <w:t>1</w:t>
            </w:r>
            <w:r w:rsidR="00D11ECA">
              <w:rPr>
                <w:rFonts w:ascii="Arial" w:hAnsi="Arial" w:cs="Arial"/>
                <w:b/>
                <w:bCs/>
                <w:sz w:val="22"/>
              </w:rPr>
              <w:t>6</w:t>
            </w:r>
            <w:bookmarkStart w:id="0" w:name="_GoBack"/>
            <w:bookmarkEnd w:id="0"/>
            <w:r w:rsidRPr="00BB1018">
              <w:rPr>
                <w:rFonts w:ascii="Arial" w:hAnsi="Arial" w:cs="Arial"/>
                <w:b/>
                <w:bCs/>
                <w:sz w:val="22"/>
              </w:rPr>
              <w:t>-0951-00-</w:t>
            </w:r>
            <w:r w:rsidR="00895C45">
              <w:rPr>
                <w:rFonts w:ascii="Arial" w:hAnsi="Arial" w:cs="Arial"/>
                <w:b/>
                <w:bCs/>
                <w:sz w:val="22"/>
              </w:rPr>
              <w:t>707979</w:t>
            </w:r>
            <w:r w:rsidRPr="00BB1018">
              <w:rPr>
                <w:rFonts w:ascii="Arial" w:hAnsi="Arial" w:cs="Arial"/>
                <w:b/>
                <w:bCs/>
                <w:sz w:val="22"/>
              </w:rPr>
              <w:t>-1-1</w:t>
            </w:r>
          </w:p>
        </w:tc>
      </w:tr>
    </w:tbl>
    <w:p w:rsidR="00276407" w:rsidRPr="00BB1018" w:rsidRDefault="00276407" w:rsidP="00276407">
      <w:pPr>
        <w:pStyle w:val="Head1"/>
        <w:suppressAutoHyphens w:val="0"/>
        <w:spacing w:after="0"/>
        <w:rPr>
          <w:rFonts w:ascii="Arial" w:hAnsi="Arial" w:cs="Arial"/>
          <w:bCs/>
          <w:szCs w:val="24"/>
          <w:lang w:val="es-ES" w:eastAsia="es-ES"/>
        </w:rPr>
      </w:pPr>
    </w:p>
    <w:p w:rsidR="00276407" w:rsidRPr="00BB1018" w:rsidRDefault="00276407" w:rsidP="00276407">
      <w:pPr>
        <w:jc w:val="center"/>
        <w:rPr>
          <w:rFonts w:ascii="Arial" w:hAnsi="Arial" w:cs="Arial"/>
          <w:b/>
          <w:bCs/>
          <w:sz w:val="28"/>
          <w:lang w:val="pt-BR"/>
        </w:rPr>
      </w:pPr>
      <w:r w:rsidRPr="00BB1018">
        <w:rPr>
          <w:rFonts w:ascii="Arial" w:hAnsi="Arial" w:cs="Arial"/>
          <w:b/>
          <w:bCs/>
          <w:sz w:val="28"/>
          <w:lang w:val="pt-BR"/>
        </w:rPr>
        <w:t>Código BCB: ANP</w:t>
      </w:r>
      <w:r w:rsidR="00163303">
        <w:rPr>
          <w:rFonts w:ascii="Arial" w:hAnsi="Arial" w:cs="Arial"/>
          <w:b/>
          <w:bCs/>
          <w:sz w:val="28"/>
          <w:lang w:val="pt-BR"/>
        </w:rPr>
        <w:t>E-P</w:t>
      </w:r>
      <w:r w:rsidRPr="00BB1018">
        <w:rPr>
          <w:rFonts w:ascii="Arial" w:hAnsi="Arial" w:cs="Arial"/>
          <w:b/>
          <w:bCs/>
          <w:sz w:val="28"/>
          <w:lang w:val="pt-BR"/>
        </w:rPr>
        <w:t xml:space="preserve"> N° </w:t>
      </w:r>
      <w:r w:rsidR="001D23E5">
        <w:rPr>
          <w:rFonts w:ascii="Arial" w:hAnsi="Arial" w:cs="Arial"/>
          <w:b/>
          <w:bCs/>
          <w:sz w:val="28"/>
          <w:lang w:val="pt-BR"/>
        </w:rPr>
        <w:t>0</w:t>
      </w:r>
      <w:r w:rsidR="00895C45">
        <w:rPr>
          <w:rFonts w:ascii="Arial" w:hAnsi="Arial" w:cs="Arial"/>
          <w:b/>
          <w:bCs/>
          <w:sz w:val="28"/>
          <w:lang w:val="pt-BR"/>
        </w:rPr>
        <w:t>69</w:t>
      </w:r>
      <w:r w:rsidR="00346E85">
        <w:rPr>
          <w:rFonts w:ascii="Arial" w:hAnsi="Arial" w:cs="Arial"/>
          <w:b/>
          <w:bCs/>
          <w:sz w:val="28"/>
          <w:lang w:val="pt-BR"/>
        </w:rPr>
        <w:t>/201</w:t>
      </w:r>
      <w:r w:rsidR="00895C45">
        <w:rPr>
          <w:rFonts w:ascii="Arial" w:hAnsi="Arial" w:cs="Arial"/>
          <w:b/>
          <w:bCs/>
          <w:sz w:val="28"/>
          <w:lang w:val="pt-BR"/>
        </w:rPr>
        <w:t>6</w:t>
      </w:r>
      <w:r w:rsidR="00346E85">
        <w:rPr>
          <w:rFonts w:ascii="Arial" w:hAnsi="Arial" w:cs="Arial"/>
          <w:b/>
          <w:bCs/>
          <w:sz w:val="28"/>
          <w:lang w:val="pt-BR"/>
        </w:rPr>
        <w:t>-1C</w:t>
      </w:r>
    </w:p>
    <w:p w:rsidR="00276407" w:rsidRPr="00205459" w:rsidRDefault="00276407" w:rsidP="00276407">
      <w:pPr>
        <w:jc w:val="center"/>
        <w:rPr>
          <w:rFonts w:ascii="Arial" w:hAnsi="Arial" w:cs="Arial"/>
          <w:b/>
          <w:bCs/>
          <w:sz w:val="20"/>
          <w:lang w:val="pt-BR"/>
        </w:rPr>
      </w:pPr>
    </w:p>
    <w:p w:rsidR="00276407" w:rsidRPr="00205459" w:rsidRDefault="00276407" w:rsidP="00276407">
      <w:pPr>
        <w:jc w:val="center"/>
        <w:rPr>
          <w:rFonts w:ascii="Arial" w:hAnsi="Arial" w:cs="Arial"/>
          <w:b/>
          <w:bCs/>
          <w:sz w:val="28"/>
        </w:rPr>
      </w:pPr>
      <w:r w:rsidRPr="00205459">
        <w:rPr>
          <w:rFonts w:ascii="Arial" w:hAnsi="Arial" w:cs="Arial"/>
          <w:b/>
          <w:bCs/>
          <w:sz w:val="28"/>
        </w:rPr>
        <w:t>PRIMERA CONVOCATORIA</w:t>
      </w:r>
    </w:p>
    <w:p w:rsidR="00276407" w:rsidRDefault="00276407" w:rsidP="0027640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276407" w:rsidTr="0044402D">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E78BF" w:rsidRPr="00895C45" w:rsidRDefault="006E78BF" w:rsidP="00346E85">
            <w:pPr>
              <w:jc w:val="center"/>
              <w:rPr>
                <w:rFonts w:ascii="Arial" w:hAnsi="Arial" w:cs="Arial"/>
                <w:b/>
                <w:bCs/>
                <w:color w:val="0000FF"/>
                <w:sz w:val="32"/>
                <w:szCs w:val="32"/>
              </w:rPr>
            </w:pPr>
            <w:r w:rsidRPr="006E78BF">
              <w:rPr>
                <w:rFonts w:ascii="Arial" w:hAnsi="Arial" w:cs="Arial"/>
                <w:b/>
                <w:bCs/>
                <w:color w:val="0000FF"/>
                <w:sz w:val="36"/>
              </w:rPr>
              <w:t xml:space="preserve"> </w:t>
            </w:r>
            <w:r w:rsidR="00895C45" w:rsidRPr="00895C45">
              <w:rPr>
                <w:rFonts w:ascii="Arial" w:hAnsi="Arial" w:cs="Arial"/>
                <w:b/>
                <w:snapToGrid w:val="0"/>
                <w:color w:val="0000FF"/>
                <w:sz w:val="32"/>
                <w:szCs w:val="32"/>
                <w:lang w:val="es-ES_tradnl"/>
              </w:rPr>
              <w:t>RENOVACIÓN DE SOPORTE EQUIPOS DE COMUNICACIÓN CENTRO DE CÓMPUTO</w:t>
            </w:r>
          </w:p>
        </w:tc>
      </w:tr>
    </w:tbl>
    <w:p w:rsidR="00276407" w:rsidRDefault="00276407" w:rsidP="00276407">
      <w:pPr>
        <w:jc w:val="center"/>
        <w:rPr>
          <w:rFonts w:ascii="Arial" w:hAnsi="Arial"/>
          <w:b/>
          <w:bCs/>
        </w:rPr>
      </w:pPr>
    </w:p>
    <w:p w:rsidR="00276407" w:rsidRPr="00A44824" w:rsidRDefault="00341446" w:rsidP="00276407">
      <w:pPr>
        <w:jc w:val="center"/>
        <w:rPr>
          <w:rFonts w:ascii="Arial" w:hAnsi="Arial"/>
          <w:sz w:val="24"/>
        </w:rPr>
      </w:pPr>
      <w:r>
        <w:rPr>
          <w:rFonts w:ascii="Arial" w:hAnsi="Arial"/>
          <w:b/>
          <w:bCs/>
          <w:sz w:val="24"/>
        </w:rPr>
        <w:t xml:space="preserve">La Paz, </w:t>
      </w:r>
      <w:r w:rsidR="00895C45">
        <w:rPr>
          <w:rFonts w:ascii="Arial" w:hAnsi="Arial"/>
          <w:b/>
          <w:bCs/>
          <w:sz w:val="24"/>
        </w:rPr>
        <w:t>Diciembre</w:t>
      </w:r>
      <w:r>
        <w:rPr>
          <w:rFonts w:ascii="Arial" w:hAnsi="Arial"/>
          <w:b/>
          <w:bCs/>
          <w:sz w:val="24"/>
        </w:rPr>
        <w:t xml:space="preserve"> </w:t>
      </w:r>
      <w:r w:rsidR="00276407" w:rsidRPr="00A44824">
        <w:rPr>
          <w:rFonts w:ascii="Arial" w:hAnsi="Arial"/>
          <w:b/>
          <w:bCs/>
          <w:sz w:val="24"/>
        </w:rPr>
        <w:t>de 201</w:t>
      </w:r>
      <w:r w:rsidR="00895C45">
        <w:rPr>
          <w:rFonts w:ascii="Arial" w:hAnsi="Arial"/>
          <w:b/>
          <w:bCs/>
          <w:sz w:val="24"/>
        </w:rPr>
        <w:t>6</w:t>
      </w:r>
    </w:p>
    <w:p w:rsidR="004A6352" w:rsidRDefault="004A6352" w:rsidP="004A6352"/>
    <w:p w:rsidR="004A6352" w:rsidRDefault="004A6352" w:rsidP="004A6352"/>
    <w:sdt>
      <w:sdtPr>
        <w:rPr>
          <w:rFonts w:ascii="Verdana" w:hAnsi="Verdana"/>
          <w:b w:val="0"/>
          <w:bCs w:val="0"/>
          <w:color w:val="auto"/>
          <w:sz w:val="16"/>
          <w:szCs w:val="16"/>
          <w:lang w:eastAsia="es-ES"/>
        </w:rPr>
        <w:id w:val="5719138"/>
        <w:docPartObj>
          <w:docPartGallery w:val="Table of Contents"/>
          <w:docPartUnique/>
        </w:docPartObj>
      </w:sdtPr>
      <w:sdtContent>
        <w:p w:rsidR="00D86534" w:rsidRPr="00DD079D" w:rsidRDefault="00D86534" w:rsidP="00D86534">
          <w:pPr>
            <w:pStyle w:val="TtulodeTDC"/>
            <w:jc w:val="center"/>
          </w:pPr>
          <w:r w:rsidRPr="00BD4107">
            <w:rPr>
              <w:rFonts w:ascii="Verdana" w:hAnsi="Verdana"/>
              <w:color w:val="000000" w:themeColor="text1"/>
              <w:sz w:val="20"/>
              <w:szCs w:val="20"/>
            </w:rPr>
            <w:t>CONTENIDO</w:t>
          </w:r>
        </w:p>
        <w:p w:rsidR="00D86534" w:rsidRPr="00650B21" w:rsidRDefault="00D86534" w:rsidP="00D86534">
          <w:pPr>
            <w:jc w:val="center"/>
            <w:rPr>
              <w:b/>
              <w:sz w:val="18"/>
            </w:rPr>
          </w:pPr>
          <w:r w:rsidRPr="00650B21">
            <w:rPr>
              <w:b/>
              <w:sz w:val="18"/>
            </w:rPr>
            <w:t>PARTE I</w:t>
          </w:r>
        </w:p>
        <w:p w:rsidR="00D86534" w:rsidRPr="00650B21" w:rsidRDefault="00D86534" w:rsidP="00D86534">
          <w:pPr>
            <w:jc w:val="center"/>
            <w:rPr>
              <w:b/>
              <w:sz w:val="18"/>
            </w:rPr>
          </w:pPr>
          <w:r w:rsidRPr="00650B21">
            <w:rPr>
              <w:b/>
              <w:sz w:val="18"/>
            </w:rPr>
            <w:t>INFORMACIÓN GENERAL A LOS PROPONENTES</w:t>
          </w:r>
        </w:p>
        <w:p w:rsidR="00D86534" w:rsidRDefault="00D86534" w:rsidP="00D86534">
          <w:pPr>
            <w:pStyle w:val="TDC1"/>
            <w:tabs>
              <w:tab w:val="left" w:pos="440"/>
              <w:tab w:val="right" w:leader="dot" w:pos="8828"/>
            </w:tabs>
            <w:jc w:val="both"/>
            <w:rPr>
              <w:b/>
            </w:rPr>
          </w:pPr>
        </w:p>
        <w:p w:rsidR="00D86534" w:rsidRDefault="00D86534" w:rsidP="00D86534">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Pr="00DD079D">
            <w:rPr>
              <w:b/>
            </w:rPr>
            <w:instrText xml:space="preserve"> TOC \o "1-3" \h \z \u </w:instrText>
          </w:r>
          <w:r w:rsidRPr="00DD079D">
            <w:rPr>
              <w:b/>
            </w:rPr>
            <w:fldChar w:fldCharType="separate"/>
          </w:r>
          <w:hyperlink w:anchor="_Toc347135266" w:history="1">
            <w:r w:rsidRPr="00631853">
              <w:rPr>
                <w:rStyle w:val="Hipervnculo"/>
                <w:noProof/>
              </w:rPr>
              <w:t>1</w:t>
            </w:r>
            <w:r>
              <w:rPr>
                <w:rFonts w:asciiTheme="minorHAnsi" w:eastAsiaTheme="minorEastAsia" w:hAnsiTheme="minorHAnsi" w:cstheme="minorBidi"/>
                <w:noProof/>
                <w:sz w:val="22"/>
                <w:szCs w:val="22"/>
              </w:rPr>
              <w:tab/>
            </w:r>
            <w:r w:rsidRPr="00631853">
              <w:rPr>
                <w:rStyle w:val="Hipervnculo"/>
                <w:noProof/>
              </w:rPr>
              <w:t>NORMATIVA APLICABLE AL PROCESO DE CONTRATACIÓN</w:t>
            </w:r>
            <w:r>
              <w:rPr>
                <w:noProof/>
                <w:webHidden/>
              </w:rPr>
              <w:tab/>
            </w:r>
            <w:r>
              <w:rPr>
                <w:noProof/>
                <w:webHidden/>
              </w:rPr>
              <w:fldChar w:fldCharType="begin"/>
            </w:r>
            <w:r>
              <w:rPr>
                <w:noProof/>
                <w:webHidden/>
              </w:rPr>
              <w:instrText xml:space="preserve"> PAGEREF _Toc347135266 \h </w:instrText>
            </w:r>
            <w:r>
              <w:rPr>
                <w:noProof/>
                <w:webHidden/>
              </w:rPr>
            </w:r>
            <w:r>
              <w:rPr>
                <w:noProof/>
                <w:webHidden/>
              </w:rPr>
              <w:fldChar w:fldCharType="separate"/>
            </w:r>
            <w:r w:rsidR="009C22FC">
              <w:rPr>
                <w:noProof/>
                <w:webHidden/>
              </w:rPr>
              <w:t>3</w:t>
            </w:r>
            <w:r>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D86534" w:rsidRPr="00631853">
              <w:rPr>
                <w:rStyle w:val="Hipervnculo"/>
                <w:noProof/>
              </w:rPr>
              <w:t>2</w:t>
            </w:r>
            <w:r w:rsidR="00D86534">
              <w:rPr>
                <w:rFonts w:asciiTheme="minorHAnsi" w:eastAsiaTheme="minorEastAsia" w:hAnsiTheme="minorHAnsi" w:cstheme="minorBidi"/>
                <w:noProof/>
                <w:sz w:val="22"/>
                <w:szCs w:val="22"/>
              </w:rPr>
              <w:tab/>
            </w:r>
            <w:r w:rsidR="00D86534" w:rsidRPr="00631853">
              <w:rPr>
                <w:rStyle w:val="Hipervnculo"/>
                <w:noProof/>
              </w:rPr>
              <w:t>PROPONENTES ELEGIBLES</w:t>
            </w:r>
            <w:r w:rsidR="00D86534">
              <w:rPr>
                <w:noProof/>
                <w:webHidden/>
              </w:rPr>
              <w:tab/>
            </w:r>
            <w:r w:rsidR="00D86534">
              <w:rPr>
                <w:noProof/>
                <w:webHidden/>
              </w:rPr>
              <w:fldChar w:fldCharType="begin"/>
            </w:r>
            <w:r w:rsidR="00D86534">
              <w:rPr>
                <w:noProof/>
                <w:webHidden/>
              </w:rPr>
              <w:instrText xml:space="preserve"> PAGEREF _Toc347135267 \h </w:instrText>
            </w:r>
            <w:r w:rsidR="00D86534">
              <w:rPr>
                <w:noProof/>
                <w:webHidden/>
              </w:rPr>
            </w:r>
            <w:r w:rsidR="00D86534">
              <w:rPr>
                <w:noProof/>
                <w:webHidden/>
              </w:rPr>
              <w:fldChar w:fldCharType="separate"/>
            </w:r>
            <w:r w:rsidR="009C22FC">
              <w:rPr>
                <w:noProof/>
                <w:webHidden/>
              </w:rPr>
              <w:t>3</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D86534" w:rsidRPr="00631853">
              <w:rPr>
                <w:rStyle w:val="Hipervnculo"/>
                <w:noProof/>
              </w:rPr>
              <w:t>3</w:t>
            </w:r>
            <w:r w:rsidR="00D86534">
              <w:rPr>
                <w:rFonts w:asciiTheme="minorHAnsi" w:eastAsiaTheme="minorEastAsia" w:hAnsiTheme="minorHAnsi" w:cstheme="minorBidi"/>
                <w:noProof/>
                <w:sz w:val="22"/>
                <w:szCs w:val="22"/>
              </w:rPr>
              <w:tab/>
            </w:r>
            <w:r w:rsidR="00D86534" w:rsidRPr="00631853">
              <w:rPr>
                <w:rStyle w:val="Hipervnculo"/>
                <w:noProof/>
              </w:rPr>
              <w:t>ACTIVIDADES ADMINISTRATIVAS PREVIAS A LA PRESENTACIÓN DE PROPUESTAS</w:t>
            </w:r>
            <w:r w:rsidR="00D86534">
              <w:rPr>
                <w:noProof/>
                <w:webHidden/>
              </w:rPr>
              <w:tab/>
            </w:r>
            <w:r w:rsidR="00D86534">
              <w:rPr>
                <w:noProof/>
                <w:webHidden/>
              </w:rPr>
              <w:fldChar w:fldCharType="begin"/>
            </w:r>
            <w:r w:rsidR="00D86534">
              <w:rPr>
                <w:noProof/>
                <w:webHidden/>
              </w:rPr>
              <w:instrText xml:space="preserve"> PAGEREF _Toc347135268 \h </w:instrText>
            </w:r>
            <w:r w:rsidR="00D86534">
              <w:rPr>
                <w:noProof/>
                <w:webHidden/>
              </w:rPr>
            </w:r>
            <w:r w:rsidR="00D86534">
              <w:rPr>
                <w:noProof/>
                <w:webHidden/>
              </w:rPr>
              <w:fldChar w:fldCharType="separate"/>
            </w:r>
            <w:r w:rsidR="009C22FC">
              <w:rPr>
                <w:noProof/>
                <w:webHidden/>
              </w:rPr>
              <w:t>3</w:t>
            </w:r>
            <w:r w:rsidR="00D86534">
              <w:rPr>
                <w:noProof/>
                <w:webHidden/>
              </w:rPr>
              <w:fldChar w:fldCharType="end"/>
            </w:r>
          </w:hyperlink>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D86534" w:rsidRPr="00631853">
              <w:rPr>
                <w:rStyle w:val="Hipervnculo"/>
                <w:noProof/>
              </w:rPr>
              <w:t>3.1</w:t>
            </w:r>
            <w:r w:rsidR="00D86534">
              <w:rPr>
                <w:rFonts w:asciiTheme="minorHAnsi" w:eastAsiaTheme="minorEastAsia" w:hAnsiTheme="minorHAnsi" w:cstheme="minorBidi"/>
                <w:noProof/>
                <w:sz w:val="22"/>
                <w:szCs w:val="22"/>
              </w:rPr>
              <w:tab/>
            </w:r>
            <w:r w:rsidR="00D86534" w:rsidRPr="00631853">
              <w:rPr>
                <w:rStyle w:val="Hipervnculo"/>
                <w:noProof/>
              </w:rPr>
              <w:t>Inspección Previa</w:t>
            </w:r>
            <w:r w:rsidR="00D86534">
              <w:rPr>
                <w:noProof/>
                <w:webHidden/>
              </w:rPr>
              <w:tab/>
            </w:r>
          </w:hyperlink>
          <w:r w:rsidR="00AC2F75">
            <w:rPr>
              <w:noProof/>
            </w:rPr>
            <w:t>3</w:t>
          </w:r>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D86534" w:rsidRPr="00631853">
              <w:rPr>
                <w:rStyle w:val="Hipervnculo"/>
                <w:noProof/>
              </w:rPr>
              <w:t>3.2</w:t>
            </w:r>
            <w:r w:rsidR="00D86534">
              <w:rPr>
                <w:rFonts w:asciiTheme="minorHAnsi" w:eastAsiaTheme="minorEastAsia" w:hAnsiTheme="minorHAnsi" w:cstheme="minorBidi"/>
                <w:noProof/>
                <w:sz w:val="22"/>
                <w:szCs w:val="22"/>
              </w:rPr>
              <w:tab/>
            </w:r>
            <w:r w:rsidR="00D86534" w:rsidRPr="00631853">
              <w:rPr>
                <w:rStyle w:val="Hipervnculo"/>
                <w:noProof/>
              </w:rPr>
              <w:t>Consultas Escritas sobre el DBC</w:t>
            </w:r>
            <w:r w:rsidR="00D86534">
              <w:rPr>
                <w:noProof/>
                <w:webHidden/>
              </w:rPr>
              <w:tab/>
            </w:r>
          </w:hyperlink>
          <w:r w:rsidR="00AC2F75">
            <w:rPr>
              <w:noProof/>
            </w:rPr>
            <w:t>3</w:t>
          </w:r>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D86534" w:rsidRPr="00631853">
              <w:rPr>
                <w:rStyle w:val="Hipervnculo"/>
                <w:noProof/>
              </w:rPr>
              <w:t>3.3</w:t>
            </w:r>
            <w:r w:rsidR="00D86534">
              <w:rPr>
                <w:rFonts w:asciiTheme="minorHAnsi" w:eastAsiaTheme="minorEastAsia" w:hAnsiTheme="minorHAnsi" w:cstheme="minorBidi"/>
                <w:noProof/>
                <w:sz w:val="22"/>
                <w:szCs w:val="22"/>
              </w:rPr>
              <w:tab/>
            </w:r>
            <w:r w:rsidR="00D86534" w:rsidRPr="00631853">
              <w:rPr>
                <w:rStyle w:val="Hipervnculo"/>
                <w:noProof/>
              </w:rPr>
              <w:t>Reunión Informativa de Aclaración</w:t>
            </w:r>
            <w:r w:rsidR="00D86534">
              <w:rPr>
                <w:noProof/>
                <w:webHidden/>
              </w:rPr>
              <w:tab/>
            </w:r>
          </w:hyperlink>
          <w:r w:rsidR="00AC2F75">
            <w:rPr>
              <w:noProof/>
            </w:rPr>
            <w:t>3</w:t>
          </w:r>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D86534" w:rsidRPr="00631853">
              <w:rPr>
                <w:rStyle w:val="Hipervnculo"/>
                <w:noProof/>
              </w:rPr>
              <w:t>4</w:t>
            </w:r>
            <w:r w:rsidR="00D86534">
              <w:rPr>
                <w:rFonts w:asciiTheme="minorHAnsi" w:eastAsiaTheme="minorEastAsia" w:hAnsiTheme="minorHAnsi" w:cstheme="minorBidi"/>
                <w:noProof/>
                <w:sz w:val="22"/>
                <w:szCs w:val="22"/>
              </w:rPr>
              <w:tab/>
            </w:r>
            <w:r w:rsidR="00D86534" w:rsidRPr="00631853">
              <w:rPr>
                <w:rStyle w:val="Hipervnculo"/>
                <w:noProof/>
              </w:rPr>
              <w:t>GARANTÍAS</w:t>
            </w:r>
            <w:r w:rsidR="00D86534">
              <w:rPr>
                <w:noProof/>
                <w:webHidden/>
              </w:rPr>
              <w:tab/>
            </w:r>
            <w:r w:rsidR="00D86534">
              <w:rPr>
                <w:noProof/>
                <w:webHidden/>
              </w:rPr>
              <w:fldChar w:fldCharType="begin"/>
            </w:r>
            <w:r w:rsidR="00D86534">
              <w:rPr>
                <w:noProof/>
                <w:webHidden/>
              </w:rPr>
              <w:instrText xml:space="preserve"> PAGEREF _Toc347135272 \h </w:instrText>
            </w:r>
            <w:r w:rsidR="00D86534">
              <w:rPr>
                <w:noProof/>
                <w:webHidden/>
              </w:rPr>
            </w:r>
            <w:r w:rsidR="00D86534">
              <w:rPr>
                <w:noProof/>
                <w:webHidden/>
              </w:rPr>
              <w:fldChar w:fldCharType="separate"/>
            </w:r>
            <w:r w:rsidR="009C22FC">
              <w:rPr>
                <w:noProof/>
                <w:webHidden/>
              </w:rPr>
              <w:t>3</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D86534" w:rsidRPr="00631853">
              <w:rPr>
                <w:rStyle w:val="Hipervnculo"/>
                <w:noProof/>
              </w:rPr>
              <w:t>5</w:t>
            </w:r>
            <w:r w:rsidR="00D86534">
              <w:rPr>
                <w:rFonts w:asciiTheme="minorHAnsi" w:eastAsiaTheme="minorEastAsia" w:hAnsiTheme="minorHAnsi" w:cstheme="minorBidi"/>
                <w:noProof/>
                <w:sz w:val="22"/>
                <w:szCs w:val="22"/>
              </w:rPr>
              <w:tab/>
            </w:r>
            <w:r w:rsidR="00D86534" w:rsidRPr="00631853">
              <w:rPr>
                <w:rStyle w:val="Hipervnculo"/>
                <w:noProof/>
              </w:rPr>
              <w:t>RECHAZO Y DESCALIFICACIÓN DE PROPUESTAS</w:t>
            </w:r>
            <w:r w:rsidR="00D86534">
              <w:rPr>
                <w:noProof/>
                <w:webHidden/>
              </w:rPr>
              <w:tab/>
            </w:r>
            <w:r w:rsidR="00D86534">
              <w:rPr>
                <w:noProof/>
                <w:webHidden/>
              </w:rPr>
              <w:fldChar w:fldCharType="begin"/>
            </w:r>
            <w:r w:rsidR="00D86534">
              <w:rPr>
                <w:noProof/>
                <w:webHidden/>
              </w:rPr>
              <w:instrText xml:space="preserve"> PAGEREF _Toc347135277 \h </w:instrText>
            </w:r>
            <w:r w:rsidR="00D86534">
              <w:rPr>
                <w:noProof/>
                <w:webHidden/>
              </w:rPr>
            </w:r>
            <w:r w:rsidR="00D86534">
              <w:rPr>
                <w:noProof/>
                <w:webHidden/>
              </w:rPr>
              <w:fldChar w:fldCharType="separate"/>
            </w:r>
            <w:r w:rsidR="009C22FC">
              <w:rPr>
                <w:noProof/>
                <w:webHidden/>
              </w:rPr>
              <w:t>4</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D86534" w:rsidRPr="00631853">
              <w:rPr>
                <w:rStyle w:val="Hipervnculo"/>
                <w:noProof/>
              </w:rPr>
              <w:t>6</w:t>
            </w:r>
            <w:r w:rsidR="00D86534">
              <w:rPr>
                <w:rFonts w:asciiTheme="minorHAnsi" w:eastAsiaTheme="minorEastAsia" w:hAnsiTheme="minorHAnsi" w:cstheme="minorBidi"/>
                <w:noProof/>
                <w:sz w:val="22"/>
                <w:szCs w:val="22"/>
              </w:rPr>
              <w:tab/>
            </w:r>
            <w:r w:rsidR="00D86534" w:rsidRPr="00631853">
              <w:rPr>
                <w:rStyle w:val="Hipervnculo"/>
                <w:noProof/>
              </w:rPr>
              <w:t>ERRORES SUBSANABLES Y NO SUBSANABLES</w:t>
            </w:r>
            <w:r w:rsidR="00D86534">
              <w:rPr>
                <w:noProof/>
                <w:webHidden/>
              </w:rPr>
              <w:tab/>
            </w:r>
            <w:r w:rsidR="00D86534">
              <w:rPr>
                <w:noProof/>
                <w:webHidden/>
              </w:rPr>
              <w:fldChar w:fldCharType="begin"/>
            </w:r>
            <w:r w:rsidR="00D86534">
              <w:rPr>
                <w:noProof/>
                <w:webHidden/>
              </w:rPr>
              <w:instrText xml:space="preserve"> PAGEREF _Toc347135280 \h </w:instrText>
            </w:r>
            <w:r w:rsidR="00D86534">
              <w:rPr>
                <w:noProof/>
                <w:webHidden/>
              </w:rPr>
            </w:r>
            <w:r w:rsidR="00D86534">
              <w:rPr>
                <w:noProof/>
                <w:webHidden/>
              </w:rPr>
              <w:fldChar w:fldCharType="separate"/>
            </w:r>
            <w:r w:rsidR="009C22FC">
              <w:rPr>
                <w:noProof/>
                <w:webHidden/>
              </w:rPr>
              <w:t>5</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D86534" w:rsidRPr="00631853">
              <w:rPr>
                <w:rStyle w:val="Hipervnculo"/>
                <w:noProof/>
              </w:rPr>
              <w:t>7</w:t>
            </w:r>
            <w:r w:rsidR="00D86534">
              <w:rPr>
                <w:rFonts w:asciiTheme="minorHAnsi" w:eastAsiaTheme="minorEastAsia" w:hAnsiTheme="minorHAnsi" w:cstheme="minorBidi"/>
                <w:noProof/>
                <w:sz w:val="22"/>
                <w:szCs w:val="22"/>
              </w:rPr>
              <w:tab/>
            </w:r>
            <w:r w:rsidR="00D86534" w:rsidRPr="00631853">
              <w:rPr>
                <w:rStyle w:val="Hipervnculo"/>
                <w:noProof/>
              </w:rPr>
              <w:t>DECLARATORIA DESIERTA</w:t>
            </w:r>
            <w:r w:rsidR="00D86534">
              <w:rPr>
                <w:noProof/>
                <w:webHidden/>
              </w:rPr>
              <w:tab/>
            </w:r>
            <w:r w:rsidR="00D86534">
              <w:rPr>
                <w:noProof/>
                <w:webHidden/>
              </w:rPr>
              <w:fldChar w:fldCharType="begin"/>
            </w:r>
            <w:r w:rsidR="00D86534">
              <w:rPr>
                <w:noProof/>
                <w:webHidden/>
              </w:rPr>
              <w:instrText xml:space="preserve"> PAGEREF _Toc347135283 \h </w:instrText>
            </w:r>
            <w:r w:rsidR="00D86534">
              <w:rPr>
                <w:noProof/>
                <w:webHidden/>
              </w:rPr>
            </w:r>
            <w:r w:rsidR="00D86534">
              <w:rPr>
                <w:noProof/>
                <w:webHidden/>
              </w:rPr>
              <w:fldChar w:fldCharType="separate"/>
            </w:r>
            <w:r w:rsidR="009C22FC">
              <w:rPr>
                <w:noProof/>
                <w:webHidden/>
              </w:rPr>
              <w:t>6</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D86534" w:rsidRPr="00631853">
              <w:rPr>
                <w:rStyle w:val="Hipervnculo"/>
                <w:noProof/>
              </w:rPr>
              <w:t>8</w:t>
            </w:r>
            <w:r w:rsidR="00D86534">
              <w:rPr>
                <w:rFonts w:asciiTheme="minorHAnsi" w:eastAsiaTheme="minorEastAsia" w:hAnsiTheme="minorHAnsi" w:cstheme="minorBidi"/>
                <w:noProof/>
                <w:sz w:val="22"/>
                <w:szCs w:val="22"/>
              </w:rPr>
              <w:tab/>
            </w:r>
            <w:r w:rsidR="00D86534" w:rsidRPr="00631853">
              <w:rPr>
                <w:rStyle w:val="Hipervnculo"/>
                <w:noProof/>
              </w:rPr>
              <w:t>CANCELACIÓN, SUSPENSIÓN Y ANULACIÓN DEL PROCESO DE CONTRATACIÓN</w:t>
            </w:r>
            <w:r w:rsidR="00D86534">
              <w:rPr>
                <w:noProof/>
                <w:webHidden/>
              </w:rPr>
              <w:tab/>
            </w:r>
            <w:r w:rsidR="00D86534">
              <w:rPr>
                <w:noProof/>
                <w:webHidden/>
              </w:rPr>
              <w:fldChar w:fldCharType="begin"/>
            </w:r>
            <w:r w:rsidR="00D86534">
              <w:rPr>
                <w:noProof/>
                <w:webHidden/>
              </w:rPr>
              <w:instrText xml:space="preserve"> PAGEREF _Toc347135284 \h </w:instrText>
            </w:r>
            <w:r w:rsidR="00D86534">
              <w:rPr>
                <w:noProof/>
                <w:webHidden/>
              </w:rPr>
            </w:r>
            <w:r w:rsidR="00D86534">
              <w:rPr>
                <w:noProof/>
                <w:webHidden/>
              </w:rPr>
              <w:fldChar w:fldCharType="separate"/>
            </w:r>
            <w:r w:rsidR="009C22FC">
              <w:rPr>
                <w:noProof/>
                <w:webHidden/>
              </w:rPr>
              <w:t>6</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D86534" w:rsidRPr="00631853">
              <w:rPr>
                <w:rStyle w:val="Hipervnculo"/>
                <w:noProof/>
              </w:rPr>
              <w:t>9</w:t>
            </w:r>
            <w:r w:rsidR="00D86534">
              <w:rPr>
                <w:rFonts w:asciiTheme="minorHAnsi" w:eastAsiaTheme="minorEastAsia" w:hAnsiTheme="minorHAnsi" w:cstheme="minorBidi"/>
                <w:noProof/>
                <w:sz w:val="22"/>
                <w:szCs w:val="22"/>
              </w:rPr>
              <w:tab/>
            </w:r>
            <w:r w:rsidR="00D86534" w:rsidRPr="00631853">
              <w:rPr>
                <w:rStyle w:val="Hipervnculo"/>
                <w:noProof/>
              </w:rPr>
              <w:t>RESOLUCIONES RECURRIBLES</w:t>
            </w:r>
            <w:r w:rsidR="00D86534">
              <w:rPr>
                <w:noProof/>
                <w:webHidden/>
              </w:rPr>
              <w:tab/>
            </w:r>
            <w:r w:rsidR="00D86534">
              <w:rPr>
                <w:noProof/>
                <w:webHidden/>
              </w:rPr>
              <w:fldChar w:fldCharType="begin"/>
            </w:r>
            <w:r w:rsidR="00D86534">
              <w:rPr>
                <w:noProof/>
                <w:webHidden/>
              </w:rPr>
              <w:instrText xml:space="preserve"> PAGEREF _Toc347135285 \h </w:instrText>
            </w:r>
            <w:r w:rsidR="00D86534">
              <w:rPr>
                <w:noProof/>
                <w:webHidden/>
              </w:rPr>
            </w:r>
            <w:r w:rsidR="00D86534">
              <w:rPr>
                <w:noProof/>
                <w:webHidden/>
              </w:rPr>
              <w:fldChar w:fldCharType="separate"/>
            </w:r>
            <w:r w:rsidR="009C22FC">
              <w:rPr>
                <w:noProof/>
                <w:webHidden/>
              </w:rPr>
              <w:t>6</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D86534" w:rsidRPr="00631853">
              <w:rPr>
                <w:rStyle w:val="Hipervnculo"/>
                <w:noProof/>
              </w:rPr>
              <w:t>10</w:t>
            </w:r>
            <w:r w:rsidR="00D86534">
              <w:rPr>
                <w:rFonts w:asciiTheme="minorHAnsi" w:eastAsiaTheme="minorEastAsia" w:hAnsiTheme="minorHAnsi" w:cstheme="minorBidi"/>
                <w:noProof/>
                <w:sz w:val="22"/>
                <w:szCs w:val="22"/>
              </w:rPr>
              <w:tab/>
            </w:r>
            <w:r w:rsidR="00D86534" w:rsidRPr="00631853">
              <w:rPr>
                <w:rStyle w:val="Hipervnculo"/>
                <w:noProof/>
              </w:rPr>
              <w:t>DOCUMENTOS QUE DEBE PRESENTAR EL PROPONENTE</w:t>
            </w:r>
            <w:r w:rsidR="00D86534">
              <w:rPr>
                <w:noProof/>
                <w:webHidden/>
              </w:rPr>
              <w:tab/>
            </w:r>
            <w:r w:rsidR="00D86534">
              <w:rPr>
                <w:noProof/>
                <w:webHidden/>
              </w:rPr>
              <w:fldChar w:fldCharType="begin"/>
            </w:r>
            <w:r w:rsidR="00D86534">
              <w:rPr>
                <w:noProof/>
                <w:webHidden/>
              </w:rPr>
              <w:instrText xml:space="preserve"> PAGEREF _Toc347135286 \h </w:instrText>
            </w:r>
            <w:r w:rsidR="00D86534">
              <w:rPr>
                <w:noProof/>
                <w:webHidden/>
              </w:rPr>
            </w:r>
            <w:r w:rsidR="00D86534">
              <w:rPr>
                <w:noProof/>
                <w:webHidden/>
              </w:rPr>
              <w:fldChar w:fldCharType="separate"/>
            </w:r>
            <w:r w:rsidR="009C22FC">
              <w:rPr>
                <w:noProof/>
                <w:webHidden/>
              </w:rPr>
              <w:t>6</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D86534" w:rsidRPr="00631853">
              <w:rPr>
                <w:rStyle w:val="Hipervnculo"/>
                <w:noProof/>
              </w:rPr>
              <w:t>11</w:t>
            </w:r>
            <w:r w:rsidR="00D86534">
              <w:rPr>
                <w:rFonts w:asciiTheme="minorHAnsi" w:eastAsiaTheme="minorEastAsia" w:hAnsiTheme="minorHAnsi" w:cstheme="minorBidi"/>
                <w:noProof/>
                <w:sz w:val="22"/>
                <w:szCs w:val="22"/>
              </w:rPr>
              <w:tab/>
            </w:r>
            <w:r w:rsidR="00D86534" w:rsidRPr="00631853">
              <w:rPr>
                <w:rStyle w:val="Hipervnculo"/>
                <w:noProof/>
              </w:rPr>
              <w:t>RECEPCIÓN DE PROPUESTAS</w:t>
            </w:r>
            <w:r w:rsidR="00D86534">
              <w:rPr>
                <w:noProof/>
                <w:webHidden/>
              </w:rPr>
              <w:tab/>
            </w:r>
            <w:r w:rsidR="00D86534">
              <w:rPr>
                <w:noProof/>
                <w:webHidden/>
              </w:rPr>
              <w:fldChar w:fldCharType="begin"/>
            </w:r>
            <w:r w:rsidR="00D86534">
              <w:rPr>
                <w:noProof/>
                <w:webHidden/>
              </w:rPr>
              <w:instrText xml:space="preserve"> PAGEREF _Toc347135292 \h </w:instrText>
            </w:r>
            <w:r w:rsidR="00D86534">
              <w:rPr>
                <w:noProof/>
                <w:webHidden/>
              </w:rPr>
            </w:r>
            <w:r w:rsidR="00D86534">
              <w:rPr>
                <w:noProof/>
                <w:webHidden/>
              </w:rPr>
              <w:fldChar w:fldCharType="separate"/>
            </w:r>
            <w:r w:rsidR="009C22FC">
              <w:rPr>
                <w:noProof/>
                <w:webHidden/>
              </w:rPr>
              <w:t>7</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D86534" w:rsidRPr="00631853">
              <w:rPr>
                <w:rStyle w:val="Hipervnculo"/>
                <w:noProof/>
              </w:rPr>
              <w:t>12</w:t>
            </w:r>
            <w:r w:rsidR="00D86534">
              <w:rPr>
                <w:rFonts w:asciiTheme="minorHAnsi" w:eastAsiaTheme="minorEastAsia" w:hAnsiTheme="minorHAnsi" w:cstheme="minorBidi"/>
                <w:noProof/>
                <w:sz w:val="22"/>
                <w:szCs w:val="22"/>
              </w:rPr>
              <w:tab/>
            </w:r>
            <w:r w:rsidR="00D86534" w:rsidRPr="00631853">
              <w:rPr>
                <w:rStyle w:val="Hipervnculo"/>
                <w:noProof/>
              </w:rPr>
              <w:t>APERTURA DE PROPUESTAS</w:t>
            </w:r>
            <w:r w:rsidR="00D86534">
              <w:rPr>
                <w:noProof/>
                <w:webHidden/>
              </w:rPr>
              <w:tab/>
            </w:r>
            <w:r w:rsidR="00D86534">
              <w:rPr>
                <w:noProof/>
                <w:webHidden/>
              </w:rPr>
              <w:fldChar w:fldCharType="begin"/>
            </w:r>
            <w:r w:rsidR="00D86534">
              <w:rPr>
                <w:noProof/>
                <w:webHidden/>
              </w:rPr>
              <w:instrText xml:space="preserve"> PAGEREF _Toc347135296 \h </w:instrText>
            </w:r>
            <w:r w:rsidR="00D86534">
              <w:rPr>
                <w:noProof/>
                <w:webHidden/>
              </w:rPr>
            </w:r>
            <w:r w:rsidR="00D86534">
              <w:rPr>
                <w:noProof/>
                <w:webHidden/>
              </w:rPr>
              <w:fldChar w:fldCharType="separate"/>
            </w:r>
            <w:r w:rsidR="009C22FC">
              <w:rPr>
                <w:noProof/>
                <w:webHidden/>
              </w:rPr>
              <w:t>7</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D86534" w:rsidRPr="00631853">
              <w:rPr>
                <w:rStyle w:val="Hipervnculo"/>
                <w:noProof/>
              </w:rPr>
              <w:t>13</w:t>
            </w:r>
            <w:r w:rsidR="00D86534">
              <w:rPr>
                <w:rFonts w:asciiTheme="minorHAnsi" w:eastAsiaTheme="minorEastAsia" w:hAnsiTheme="minorHAnsi" w:cstheme="minorBidi"/>
                <w:noProof/>
                <w:sz w:val="22"/>
                <w:szCs w:val="22"/>
              </w:rPr>
              <w:tab/>
            </w:r>
            <w:r w:rsidR="00D86534" w:rsidRPr="00631853">
              <w:rPr>
                <w:rStyle w:val="Hipervnculo"/>
                <w:noProof/>
              </w:rPr>
              <w:t>EVALUACIÓN DE PROPUESTAS</w:t>
            </w:r>
            <w:r w:rsidR="00D86534">
              <w:rPr>
                <w:noProof/>
                <w:webHidden/>
              </w:rPr>
              <w:tab/>
            </w:r>
            <w:r w:rsidR="00D86534">
              <w:rPr>
                <w:noProof/>
                <w:webHidden/>
              </w:rPr>
              <w:fldChar w:fldCharType="begin"/>
            </w:r>
            <w:r w:rsidR="00D86534">
              <w:rPr>
                <w:noProof/>
                <w:webHidden/>
              </w:rPr>
              <w:instrText xml:space="preserve"> PAGEREF _Toc347135297 \h </w:instrText>
            </w:r>
            <w:r w:rsidR="00D86534">
              <w:rPr>
                <w:noProof/>
                <w:webHidden/>
              </w:rPr>
            </w:r>
            <w:r w:rsidR="00D86534">
              <w:rPr>
                <w:noProof/>
                <w:webHidden/>
              </w:rPr>
              <w:fldChar w:fldCharType="separate"/>
            </w:r>
            <w:r w:rsidR="009C22FC">
              <w:rPr>
                <w:noProof/>
                <w:webHidden/>
              </w:rPr>
              <w:t>8</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D86534" w:rsidRPr="00631853">
              <w:rPr>
                <w:rStyle w:val="Hipervnculo"/>
                <w:noProof/>
              </w:rPr>
              <w:t>14</w:t>
            </w:r>
            <w:r w:rsidR="00D86534">
              <w:rPr>
                <w:rFonts w:asciiTheme="minorHAnsi" w:eastAsiaTheme="minorEastAsia" w:hAnsiTheme="minorHAnsi" w:cstheme="minorBidi"/>
                <w:noProof/>
                <w:sz w:val="22"/>
                <w:szCs w:val="22"/>
              </w:rPr>
              <w:tab/>
            </w:r>
            <w:r w:rsidR="00D86534" w:rsidRPr="00631853">
              <w:rPr>
                <w:rStyle w:val="Hipervnculo"/>
                <w:noProof/>
              </w:rPr>
              <w:t>EVALUACIÓN PRELIMINAR</w:t>
            </w:r>
            <w:r w:rsidR="00D86534">
              <w:rPr>
                <w:noProof/>
                <w:webHidden/>
              </w:rPr>
              <w:tab/>
            </w:r>
            <w:r w:rsidR="00D86534">
              <w:rPr>
                <w:noProof/>
                <w:webHidden/>
              </w:rPr>
              <w:fldChar w:fldCharType="begin"/>
            </w:r>
            <w:r w:rsidR="00D86534">
              <w:rPr>
                <w:noProof/>
                <w:webHidden/>
              </w:rPr>
              <w:instrText xml:space="preserve"> PAGEREF _Toc347135298 \h </w:instrText>
            </w:r>
            <w:r w:rsidR="00D86534">
              <w:rPr>
                <w:noProof/>
                <w:webHidden/>
              </w:rPr>
            </w:r>
            <w:r w:rsidR="00D86534">
              <w:rPr>
                <w:noProof/>
                <w:webHidden/>
              </w:rPr>
              <w:fldChar w:fldCharType="separate"/>
            </w:r>
            <w:r w:rsidR="009C22FC">
              <w:rPr>
                <w:noProof/>
                <w:webHidden/>
              </w:rPr>
              <w:t>8</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D86534" w:rsidRPr="00631853">
              <w:rPr>
                <w:rStyle w:val="Hipervnculo"/>
                <w:noProof/>
              </w:rPr>
              <w:t>15</w:t>
            </w:r>
            <w:r w:rsidR="00D86534">
              <w:rPr>
                <w:rFonts w:asciiTheme="minorHAnsi" w:eastAsiaTheme="minorEastAsia" w:hAnsiTheme="minorHAnsi" w:cstheme="minorBidi"/>
                <w:noProof/>
                <w:sz w:val="22"/>
                <w:szCs w:val="22"/>
              </w:rPr>
              <w:tab/>
            </w:r>
            <w:r w:rsidR="00D86534" w:rsidRPr="00631853">
              <w:rPr>
                <w:rStyle w:val="Hipervnculo"/>
                <w:noProof/>
              </w:rPr>
              <w:t>MÉTODO DE SELECCIÓN Y ADJUDICACIÓN PRECIO EVALUADO MÁS BAJO</w:t>
            </w:r>
            <w:r w:rsidR="00D86534">
              <w:rPr>
                <w:noProof/>
                <w:webHidden/>
              </w:rPr>
              <w:tab/>
            </w:r>
            <w:r w:rsidR="00D86534">
              <w:rPr>
                <w:noProof/>
                <w:webHidden/>
              </w:rPr>
              <w:fldChar w:fldCharType="begin"/>
            </w:r>
            <w:r w:rsidR="00D86534">
              <w:rPr>
                <w:noProof/>
                <w:webHidden/>
              </w:rPr>
              <w:instrText xml:space="preserve"> PAGEREF _Toc347135299 \h </w:instrText>
            </w:r>
            <w:r w:rsidR="00D86534">
              <w:rPr>
                <w:noProof/>
                <w:webHidden/>
              </w:rPr>
            </w:r>
            <w:r w:rsidR="00D86534">
              <w:rPr>
                <w:noProof/>
                <w:webHidden/>
              </w:rPr>
              <w:fldChar w:fldCharType="separate"/>
            </w:r>
            <w:r w:rsidR="009C22FC">
              <w:rPr>
                <w:noProof/>
                <w:webHidden/>
              </w:rPr>
              <w:t>8</w:t>
            </w:r>
            <w:r w:rsidR="00D86534">
              <w:rPr>
                <w:noProof/>
                <w:webHidden/>
              </w:rPr>
              <w:fldChar w:fldCharType="end"/>
            </w:r>
          </w:hyperlink>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D86534" w:rsidRPr="00631853">
              <w:rPr>
                <w:rStyle w:val="Hipervnculo"/>
                <w:noProof/>
              </w:rPr>
              <w:t>15.1</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Económica</w:t>
            </w:r>
            <w:r w:rsidR="00D86534">
              <w:rPr>
                <w:noProof/>
                <w:webHidden/>
              </w:rPr>
              <w:tab/>
            </w:r>
            <w:r w:rsidR="00D86534">
              <w:rPr>
                <w:noProof/>
                <w:webHidden/>
              </w:rPr>
              <w:fldChar w:fldCharType="begin"/>
            </w:r>
            <w:r w:rsidR="00D86534">
              <w:rPr>
                <w:noProof/>
                <w:webHidden/>
              </w:rPr>
              <w:instrText xml:space="preserve"> PAGEREF _Toc347135300 \h </w:instrText>
            </w:r>
            <w:r w:rsidR="00D86534">
              <w:rPr>
                <w:noProof/>
                <w:webHidden/>
              </w:rPr>
            </w:r>
            <w:r w:rsidR="00D86534">
              <w:rPr>
                <w:noProof/>
                <w:webHidden/>
              </w:rPr>
              <w:fldChar w:fldCharType="separate"/>
            </w:r>
            <w:r w:rsidR="009C22FC">
              <w:rPr>
                <w:noProof/>
                <w:webHidden/>
              </w:rPr>
              <w:t>8</w:t>
            </w:r>
            <w:r w:rsidR="00D86534">
              <w:rPr>
                <w:noProof/>
                <w:webHidden/>
              </w:rPr>
              <w:fldChar w:fldCharType="end"/>
            </w:r>
          </w:hyperlink>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D86534" w:rsidRPr="00631853">
              <w:rPr>
                <w:rStyle w:val="Hipervnculo"/>
                <w:noProof/>
              </w:rPr>
              <w:t>15.2</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Técnica</w:t>
            </w:r>
            <w:r w:rsidR="00D86534">
              <w:rPr>
                <w:noProof/>
                <w:webHidden/>
              </w:rPr>
              <w:tab/>
            </w:r>
            <w:r w:rsidR="00D86534">
              <w:rPr>
                <w:noProof/>
                <w:webHidden/>
              </w:rPr>
              <w:fldChar w:fldCharType="begin"/>
            </w:r>
            <w:r w:rsidR="00D86534">
              <w:rPr>
                <w:noProof/>
                <w:webHidden/>
              </w:rPr>
              <w:instrText xml:space="preserve"> PAGEREF _Toc347135304 \h </w:instrText>
            </w:r>
            <w:r w:rsidR="00D86534">
              <w:rPr>
                <w:noProof/>
                <w:webHidden/>
              </w:rPr>
            </w:r>
            <w:r w:rsidR="00D86534">
              <w:rPr>
                <w:noProof/>
                <w:webHidden/>
              </w:rPr>
              <w:fldChar w:fldCharType="separate"/>
            </w:r>
            <w:r w:rsidR="009C22FC">
              <w:rPr>
                <w:noProof/>
                <w:webHidden/>
              </w:rPr>
              <w:t>9</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D86534" w:rsidRPr="00631853">
              <w:rPr>
                <w:rStyle w:val="Hipervnculo"/>
                <w:noProof/>
              </w:rPr>
              <w:t>16</w:t>
            </w:r>
            <w:r w:rsidR="00D86534">
              <w:rPr>
                <w:rFonts w:asciiTheme="minorHAnsi" w:eastAsiaTheme="minorEastAsia" w:hAnsiTheme="minorHAnsi" w:cstheme="minorBidi"/>
                <w:noProof/>
                <w:sz w:val="22"/>
                <w:szCs w:val="22"/>
              </w:rPr>
              <w:tab/>
            </w:r>
            <w:r w:rsidR="00D86534" w:rsidRPr="00631853">
              <w:rPr>
                <w:rStyle w:val="Hipervnculo"/>
                <w:noProof/>
              </w:rPr>
              <w:t>MÉTODO DE SELECCIÓN Y ADJUDICACIÓN CALIDAD, PROPUESTA TÉCNICA Y COSTO</w:t>
            </w:r>
            <w:r w:rsidR="00D86534">
              <w:rPr>
                <w:noProof/>
                <w:webHidden/>
              </w:rPr>
              <w:tab/>
            </w:r>
            <w:r w:rsidR="00D86534">
              <w:rPr>
                <w:noProof/>
                <w:webHidden/>
              </w:rPr>
              <w:fldChar w:fldCharType="begin"/>
            </w:r>
            <w:r w:rsidR="00D86534">
              <w:rPr>
                <w:noProof/>
                <w:webHidden/>
              </w:rPr>
              <w:instrText xml:space="preserve"> PAGEREF _Toc347135305 \h </w:instrText>
            </w:r>
            <w:r w:rsidR="00D86534">
              <w:rPr>
                <w:noProof/>
                <w:webHidden/>
              </w:rPr>
            </w:r>
            <w:r w:rsidR="00D86534">
              <w:rPr>
                <w:noProof/>
                <w:webHidden/>
              </w:rPr>
              <w:fldChar w:fldCharType="separate"/>
            </w:r>
            <w:r w:rsidR="009C22FC">
              <w:rPr>
                <w:noProof/>
                <w:webHidden/>
              </w:rPr>
              <w:t>9</w:t>
            </w:r>
            <w:r w:rsidR="00D86534">
              <w:rPr>
                <w:noProof/>
                <w:webHidden/>
              </w:rPr>
              <w:fldChar w:fldCharType="end"/>
            </w:r>
          </w:hyperlink>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D86534" w:rsidRPr="00631853">
              <w:rPr>
                <w:rStyle w:val="Hipervnculo"/>
                <w:noProof/>
              </w:rPr>
              <w:t>16.1</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Económica</w:t>
            </w:r>
            <w:r w:rsidR="00D86534">
              <w:rPr>
                <w:noProof/>
                <w:webHidden/>
              </w:rPr>
              <w:tab/>
            </w:r>
          </w:hyperlink>
          <w:r w:rsidR="00AC2F75">
            <w:rPr>
              <w:noProof/>
            </w:rPr>
            <w:t>9</w:t>
          </w:r>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D86534" w:rsidRPr="00631853">
              <w:rPr>
                <w:rStyle w:val="Hipervnculo"/>
                <w:noProof/>
              </w:rPr>
              <w:t>16.2</w:t>
            </w:r>
            <w:r w:rsidR="00D86534">
              <w:rPr>
                <w:rFonts w:asciiTheme="minorHAnsi" w:eastAsiaTheme="minorEastAsia" w:hAnsiTheme="minorHAnsi" w:cstheme="minorBidi"/>
                <w:noProof/>
                <w:sz w:val="22"/>
                <w:szCs w:val="22"/>
              </w:rPr>
              <w:tab/>
            </w:r>
            <w:r w:rsidR="00D86534" w:rsidRPr="00631853">
              <w:rPr>
                <w:rStyle w:val="Hipervnculo"/>
                <w:noProof/>
              </w:rPr>
              <w:t>Evaluación de la Propuesta Técnica</w:t>
            </w:r>
            <w:r w:rsidR="00D86534">
              <w:rPr>
                <w:noProof/>
                <w:webHidden/>
              </w:rPr>
              <w:tab/>
            </w:r>
          </w:hyperlink>
          <w:r w:rsidR="00AC2F75">
            <w:rPr>
              <w:noProof/>
            </w:rPr>
            <w:t>9</w:t>
          </w:r>
        </w:p>
        <w:p w:rsidR="00D86534" w:rsidRDefault="00512A71" w:rsidP="00D86534">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D86534" w:rsidRPr="00631853">
              <w:rPr>
                <w:rStyle w:val="Hipervnculo"/>
                <w:noProof/>
              </w:rPr>
              <w:t>16.3</w:t>
            </w:r>
            <w:r w:rsidR="00D86534">
              <w:rPr>
                <w:rFonts w:asciiTheme="minorHAnsi" w:eastAsiaTheme="minorEastAsia" w:hAnsiTheme="minorHAnsi" w:cstheme="minorBidi"/>
                <w:noProof/>
                <w:sz w:val="22"/>
                <w:szCs w:val="22"/>
              </w:rPr>
              <w:tab/>
            </w:r>
            <w:r w:rsidR="00D86534" w:rsidRPr="00631853">
              <w:rPr>
                <w:rStyle w:val="Hipervnculo"/>
                <w:noProof/>
              </w:rPr>
              <w:t>Determinación del Puntaje Total</w:t>
            </w:r>
            <w:r w:rsidR="00D86534">
              <w:rPr>
                <w:noProof/>
                <w:webHidden/>
              </w:rPr>
              <w:tab/>
            </w:r>
          </w:hyperlink>
          <w:r w:rsidR="00AC2F75">
            <w:rPr>
              <w:noProof/>
            </w:rPr>
            <w:t>9</w:t>
          </w:r>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D86534" w:rsidRPr="00631853">
              <w:rPr>
                <w:rStyle w:val="Hipervnculo"/>
                <w:noProof/>
              </w:rPr>
              <w:t>17</w:t>
            </w:r>
            <w:r w:rsidR="00D86534">
              <w:rPr>
                <w:rFonts w:asciiTheme="minorHAnsi" w:eastAsiaTheme="minorEastAsia" w:hAnsiTheme="minorHAnsi" w:cstheme="minorBidi"/>
                <w:noProof/>
                <w:sz w:val="22"/>
                <w:szCs w:val="22"/>
              </w:rPr>
              <w:tab/>
            </w:r>
            <w:r w:rsidR="00D86534" w:rsidRPr="00631853">
              <w:rPr>
                <w:rStyle w:val="Hipervnculo"/>
                <w:noProof/>
              </w:rPr>
              <w:t>CONTENIDO DEL INFORME DE EVALUACIÓN Y RECOMENDACIÓN</w:t>
            </w:r>
            <w:r w:rsidR="00D86534">
              <w:rPr>
                <w:noProof/>
                <w:webHidden/>
              </w:rPr>
              <w:tab/>
            </w:r>
            <w:r w:rsidR="00D86534">
              <w:rPr>
                <w:noProof/>
                <w:webHidden/>
              </w:rPr>
              <w:fldChar w:fldCharType="begin"/>
            </w:r>
            <w:r w:rsidR="00D86534">
              <w:rPr>
                <w:noProof/>
                <w:webHidden/>
              </w:rPr>
              <w:instrText xml:space="preserve"> PAGEREF _Toc347135312 \h </w:instrText>
            </w:r>
            <w:r w:rsidR="00D86534">
              <w:rPr>
                <w:noProof/>
                <w:webHidden/>
              </w:rPr>
            </w:r>
            <w:r w:rsidR="00D86534">
              <w:rPr>
                <w:noProof/>
                <w:webHidden/>
              </w:rPr>
              <w:fldChar w:fldCharType="separate"/>
            </w:r>
            <w:r w:rsidR="009C22FC">
              <w:rPr>
                <w:noProof/>
                <w:webHidden/>
              </w:rPr>
              <w:t>9</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D86534" w:rsidRPr="00631853">
              <w:rPr>
                <w:rStyle w:val="Hipervnculo"/>
                <w:noProof/>
              </w:rPr>
              <w:t>18</w:t>
            </w:r>
            <w:r w:rsidR="00D86534">
              <w:rPr>
                <w:rFonts w:asciiTheme="minorHAnsi" w:eastAsiaTheme="minorEastAsia" w:hAnsiTheme="minorHAnsi" w:cstheme="minorBidi"/>
                <w:noProof/>
                <w:sz w:val="22"/>
                <w:szCs w:val="22"/>
              </w:rPr>
              <w:tab/>
            </w:r>
            <w:r w:rsidR="00D86534" w:rsidRPr="00631853">
              <w:rPr>
                <w:rStyle w:val="Hipervnculo"/>
                <w:noProof/>
              </w:rPr>
              <w:t>ADJUDICACIÓN O DECLARATORIA DESIERTA</w:t>
            </w:r>
            <w:r w:rsidR="00D86534">
              <w:rPr>
                <w:noProof/>
                <w:webHidden/>
              </w:rPr>
              <w:tab/>
            </w:r>
            <w:r w:rsidR="00D86534">
              <w:rPr>
                <w:noProof/>
                <w:webHidden/>
              </w:rPr>
              <w:fldChar w:fldCharType="begin"/>
            </w:r>
            <w:r w:rsidR="00D86534">
              <w:rPr>
                <w:noProof/>
                <w:webHidden/>
              </w:rPr>
              <w:instrText xml:space="preserve"> PAGEREF _Toc347135313 \h </w:instrText>
            </w:r>
            <w:r w:rsidR="00D86534">
              <w:rPr>
                <w:noProof/>
                <w:webHidden/>
              </w:rPr>
            </w:r>
            <w:r w:rsidR="00D86534">
              <w:rPr>
                <w:noProof/>
                <w:webHidden/>
              </w:rPr>
              <w:fldChar w:fldCharType="separate"/>
            </w:r>
            <w:r w:rsidR="009C22FC">
              <w:rPr>
                <w:noProof/>
                <w:webHidden/>
              </w:rPr>
              <w:t>10</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D86534" w:rsidRPr="00631853">
              <w:rPr>
                <w:rStyle w:val="Hipervnculo"/>
                <w:noProof/>
              </w:rPr>
              <w:t>19</w:t>
            </w:r>
            <w:r w:rsidR="00D86534">
              <w:rPr>
                <w:rFonts w:asciiTheme="minorHAnsi" w:eastAsiaTheme="minorEastAsia" w:hAnsiTheme="minorHAnsi" w:cstheme="minorBidi"/>
                <w:noProof/>
                <w:sz w:val="22"/>
                <w:szCs w:val="22"/>
              </w:rPr>
              <w:tab/>
            </w:r>
            <w:r w:rsidR="00D86534" w:rsidRPr="00631853">
              <w:rPr>
                <w:rStyle w:val="Hipervnculo"/>
                <w:noProof/>
              </w:rPr>
              <w:t>FORMALIZACIÓN DE LA CONTRATACIÓN</w:t>
            </w:r>
            <w:r w:rsidR="00D86534">
              <w:rPr>
                <w:noProof/>
                <w:webHidden/>
              </w:rPr>
              <w:tab/>
            </w:r>
            <w:r w:rsidR="00D86534">
              <w:rPr>
                <w:noProof/>
                <w:webHidden/>
              </w:rPr>
              <w:fldChar w:fldCharType="begin"/>
            </w:r>
            <w:r w:rsidR="00D86534">
              <w:rPr>
                <w:noProof/>
                <w:webHidden/>
              </w:rPr>
              <w:instrText xml:space="preserve"> PAGEREF _Toc347135319 \h </w:instrText>
            </w:r>
            <w:r w:rsidR="00D86534">
              <w:rPr>
                <w:noProof/>
                <w:webHidden/>
              </w:rPr>
            </w:r>
            <w:r w:rsidR="00D86534">
              <w:rPr>
                <w:noProof/>
                <w:webHidden/>
              </w:rPr>
              <w:fldChar w:fldCharType="separate"/>
            </w:r>
            <w:r w:rsidR="009C22FC">
              <w:rPr>
                <w:noProof/>
                <w:webHidden/>
              </w:rPr>
              <w:t>10</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D86534" w:rsidRPr="00631853">
              <w:rPr>
                <w:rStyle w:val="Hipervnculo"/>
                <w:noProof/>
              </w:rPr>
              <w:t>20</w:t>
            </w:r>
            <w:r w:rsidR="00D86534">
              <w:rPr>
                <w:rFonts w:asciiTheme="minorHAnsi" w:eastAsiaTheme="minorEastAsia" w:hAnsiTheme="minorHAnsi" w:cstheme="minorBidi"/>
                <w:noProof/>
                <w:sz w:val="22"/>
                <w:szCs w:val="22"/>
              </w:rPr>
              <w:tab/>
            </w:r>
            <w:r w:rsidR="00D86534" w:rsidRPr="00631853">
              <w:rPr>
                <w:rStyle w:val="Hipervnculo"/>
                <w:noProof/>
              </w:rPr>
              <w:t>MODIFICACIONES AL CONTRATO</w:t>
            </w:r>
            <w:r w:rsidR="00D86534">
              <w:rPr>
                <w:noProof/>
                <w:webHidden/>
              </w:rPr>
              <w:tab/>
            </w:r>
            <w:r w:rsidR="00D86534">
              <w:rPr>
                <w:noProof/>
                <w:webHidden/>
              </w:rPr>
              <w:fldChar w:fldCharType="begin"/>
            </w:r>
            <w:r w:rsidR="00D86534">
              <w:rPr>
                <w:noProof/>
                <w:webHidden/>
              </w:rPr>
              <w:instrText xml:space="preserve"> PAGEREF _Toc347135323 \h </w:instrText>
            </w:r>
            <w:r w:rsidR="00D86534">
              <w:rPr>
                <w:noProof/>
                <w:webHidden/>
              </w:rPr>
            </w:r>
            <w:r w:rsidR="00D86534">
              <w:rPr>
                <w:noProof/>
                <w:webHidden/>
              </w:rPr>
              <w:fldChar w:fldCharType="separate"/>
            </w:r>
            <w:r w:rsidR="009C22FC">
              <w:rPr>
                <w:noProof/>
                <w:webHidden/>
              </w:rPr>
              <w:t>11</w:t>
            </w:r>
            <w:r w:rsidR="00D86534">
              <w:rPr>
                <w:noProof/>
                <w:webHidden/>
              </w:rPr>
              <w:fldChar w:fldCharType="end"/>
            </w:r>
          </w:hyperlink>
        </w:p>
        <w:p w:rsidR="00D86534" w:rsidRDefault="00512A71" w:rsidP="00D86534">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D86534" w:rsidRPr="00631853">
              <w:rPr>
                <w:rStyle w:val="Hipervnculo"/>
                <w:noProof/>
              </w:rPr>
              <w:t>21</w:t>
            </w:r>
            <w:r w:rsidR="00D86534">
              <w:rPr>
                <w:rFonts w:asciiTheme="minorHAnsi" w:eastAsiaTheme="minorEastAsia" w:hAnsiTheme="minorHAnsi" w:cstheme="minorBidi"/>
                <w:noProof/>
                <w:sz w:val="22"/>
                <w:szCs w:val="22"/>
              </w:rPr>
              <w:tab/>
            </w:r>
            <w:r w:rsidR="00D86534" w:rsidRPr="00631853">
              <w:rPr>
                <w:rStyle w:val="Hipervnculo"/>
                <w:noProof/>
              </w:rPr>
              <w:t>INFORME DE CONFORMIDAD DEL SERV</w:t>
            </w:r>
            <w:r w:rsidR="00B41133">
              <w:rPr>
                <w:rStyle w:val="Hipervnculo"/>
                <w:noProof/>
              </w:rPr>
              <w:t>.</w:t>
            </w:r>
            <w:r w:rsidR="00D86534" w:rsidRPr="00631853">
              <w:rPr>
                <w:rStyle w:val="Hipervnculo"/>
                <w:noProof/>
              </w:rPr>
              <w:t>GRAL</w:t>
            </w:r>
            <w:r w:rsidR="00B41133">
              <w:rPr>
                <w:rStyle w:val="Hipervnculo"/>
                <w:noProof/>
              </w:rPr>
              <w:t>.</w:t>
            </w:r>
            <w:r w:rsidR="00D86534" w:rsidRPr="00631853">
              <w:rPr>
                <w:rStyle w:val="Hipervnculo"/>
                <w:noProof/>
              </w:rPr>
              <w:t xml:space="preserve"> Y CERTIFICADO DE CUMPLIMIENTO DE LA CONTRATACIÓN</w:t>
            </w:r>
            <w:r w:rsidR="00D86534">
              <w:rPr>
                <w:noProof/>
                <w:webHidden/>
              </w:rPr>
              <w:tab/>
            </w:r>
            <w:r w:rsidR="00D86534">
              <w:rPr>
                <w:noProof/>
                <w:webHidden/>
              </w:rPr>
              <w:fldChar w:fldCharType="begin"/>
            </w:r>
            <w:r w:rsidR="00D86534">
              <w:rPr>
                <w:noProof/>
                <w:webHidden/>
              </w:rPr>
              <w:instrText xml:space="preserve"> PAGEREF _Toc347135324 \h </w:instrText>
            </w:r>
            <w:r w:rsidR="00D86534">
              <w:rPr>
                <w:noProof/>
                <w:webHidden/>
              </w:rPr>
            </w:r>
            <w:r w:rsidR="00D86534">
              <w:rPr>
                <w:noProof/>
                <w:webHidden/>
              </w:rPr>
              <w:fldChar w:fldCharType="separate"/>
            </w:r>
            <w:r w:rsidR="009C22FC">
              <w:rPr>
                <w:noProof/>
                <w:webHidden/>
              </w:rPr>
              <w:t>11</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D86534" w:rsidRPr="00631853">
              <w:rPr>
                <w:rStyle w:val="Hipervnculo"/>
                <w:noProof/>
              </w:rPr>
              <w:t>22</w:t>
            </w:r>
            <w:r w:rsidR="00D86534">
              <w:rPr>
                <w:rFonts w:asciiTheme="minorHAnsi" w:eastAsiaTheme="minorEastAsia" w:hAnsiTheme="minorHAnsi" w:cstheme="minorBidi"/>
                <w:noProof/>
                <w:sz w:val="22"/>
                <w:szCs w:val="22"/>
              </w:rPr>
              <w:tab/>
            </w:r>
            <w:r w:rsidR="00D86534" w:rsidRPr="00631853">
              <w:rPr>
                <w:rStyle w:val="Hipervnculo"/>
                <w:noProof/>
              </w:rPr>
              <w:t>CIERRE DE CONTRATO</w:t>
            </w:r>
            <w:r w:rsidR="00D86534">
              <w:rPr>
                <w:noProof/>
                <w:webHidden/>
              </w:rPr>
              <w:tab/>
            </w:r>
            <w:r w:rsidR="00D86534">
              <w:rPr>
                <w:noProof/>
                <w:webHidden/>
              </w:rPr>
              <w:fldChar w:fldCharType="begin"/>
            </w:r>
            <w:r w:rsidR="00D86534">
              <w:rPr>
                <w:noProof/>
                <w:webHidden/>
              </w:rPr>
              <w:instrText xml:space="preserve"> PAGEREF _Toc347135325 \h </w:instrText>
            </w:r>
            <w:r w:rsidR="00D86534">
              <w:rPr>
                <w:noProof/>
                <w:webHidden/>
              </w:rPr>
            </w:r>
            <w:r w:rsidR="00D86534">
              <w:rPr>
                <w:noProof/>
                <w:webHidden/>
              </w:rPr>
              <w:fldChar w:fldCharType="separate"/>
            </w:r>
            <w:r w:rsidR="009C22FC">
              <w:rPr>
                <w:noProof/>
                <w:webHidden/>
              </w:rPr>
              <w:t>12</w:t>
            </w:r>
            <w:r w:rsidR="00D86534">
              <w:rPr>
                <w:noProof/>
                <w:webHidden/>
              </w:rPr>
              <w:fldChar w:fldCharType="end"/>
            </w:r>
          </w:hyperlink>
        </w:p>
        <w:p w:rsidR="00D86534" w:rsidRPr="00650B21" w:rsidRDefault="00D86534" w:rsidP="00D86534">
          <w:pPr>
            <w:jc w:val="center"/>
            <w:rPr>
              <w:b/>
              <w:noProof/>
              <w:sz w:val="18"/>
              <w:szCs w:val="18"/>
            </w:rPr>
          </w:pPr>
          <w:r w:rsidRPr="00650B21">
            <w:rPr>
              <w:b/>
              <w:noProof/>
              <w:sz w:val="18"/>
              <w:szCs w:val="18"/>
            </w:rPr>
            <w:t>PARTE II</w:t>
          </w:r>
        </w:p>
        <w:p w:rsidR="00D86534" w:rsidRPr="00650B21" w:rsidRDefault="00D86534" w:rsidP="00D86534">
          <w:pPr>
            <w:jc w:val="center"/>
            <w:rPr>
              <w:b/>
              <w:noProof/>
              <w:sz w:val="18"/>
              <w:szCs w:val="18"/>
            </w:rPr>
          </w:pPr>
          <w:r w:rsidRPr="00650B21">
            <w:rPr>
              <w:b/>
              <w:noProof/>
              <w:sz w:val="18"/>
              <w:szCs w:val="18"/>
            </w:rPr>
            <w:t>INFORMACIÓN TÉCNICA DE LA CONTRATACIÓN</w:t>
          </w:r>
        </w:p>
        <w:p w:rsidR="00D86534" w:rsidRDefault="00D86534" w:rsidP="00D86534">
          <w:pPr>
            <w:pStyle w:val="TDC1"/>
            <w:tabs>
              <w:tab w:val="left" w:pos="440"/>
              <w:tab w:val="right" w:leader="dot" w:pos="8828"/>
            </w:tabs>
            <w:jc w:val="both"/>
            <w:rPr>
              <w:rStyle w:val="Hipervnculo"/>
              <w:noProof/>
            </w:rPr>
          </w:pPr>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D86534" w:rsidRPr="00631853">
              <w:rPr>
                <w:rStyle w:val="Hipervnculo"/>
                <w:noProof/>
              </w:rPr>
              <w:t>23</w:t>
            </w:r>
            <w:r w:rsidR="00D86534">
              <w:rPr>
                <w:rFonts w:asciiTheme="minorHAnsi" w:eastAsiaTheme="minorEastAsia" w:hAnsiTheme="minorHAnsi" w:cstheme="minorBidi"/>
                <w:noProof/>
                <w:sz w:val="22"/>
                <w:szCs w:val="22"/>
              </w:rPr>
              <w:tab/>
            </w:r>
            <w:r w:rsidR="00D86534" w:rsidRPr="00631853">
              <w:rPr>
                <w:rStyle w:val="Hipervnculo"/>
                <w:noProof/>
              </w:rPr>
              <w:t>CONVOCATORIA Y DATOS GENERALES DEL PROCESO DE CONTRATACIÓN</w:t>
            </w:r>
            <w:r w:rsidR="00D86534">
              <w:rPr>
                <w:noProof/>
                <w:webHidden/>
              </w:rPr>
              <w:tab/>
            </w:r>
            <w:r w:rsidR="00D86534">
              <w:rPr>
                <w:noProof/>
                <w:webHidden/>
              </w:rPr>
              <w:fldChar w:fldCharType="begin"/>
            </w:r>
            <w:r w:rsidR="00D86534">
              <w:rPr>
                <w:noProof/>
                <w:webHidden/>
              </w:rPr>
              <w:instrText xml:space="preserve"> PAGEREF _Toc347135330 \h </w:instrText>
            </w:r>
            <w:r w:rsidR="00D86534">
              <w:rPr>
                <w:noProof/>
                <w:webHidden/>
              </w:rPr>
            </w:r>
            <w:r w:rsidR="00D86534">
              <w:rPr>
                <w:noProof/>
                <w:webHidden/>
              </w:rPr>
              <w:fldChar w:fldCharType="separate"/>
            </w:r>
            <w:r w:rsidR="009C22FC">
              <w:rPr>
                <w:noProof/>
                <w:webHidden/>
              </w:rPr>
              <w:t>13</w:t>
            </w:r>
            <w:r w:rsidR="00D86534">
              <w:rPr>
                <w:noProof/>
                <w:webHidden/>
              </w:rPr>
              <w:fldChar w:fldCharType="end"/>
            </w:r>
          </w:hyperlink>
        </w:p>
        <w:p w:rsidR="00D86534" w:rsidRDefault="00512A71" w:rsidP="00D86534">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D86534" w:rsidRPr="00631853">
              <w:rPr>
                <w:rStyle w:val="Hipervnculo"/>
                <w:noProof/>
              </w:rPr>
              <w:t>24</w:t>
            </w:r>
            <w:r w:rsidR="00D86534">
              <w:rPr>
                <w:rFonts w:asciiTheme="minorHAnsi" w:eastAsiaTheme="minorEastAsia" w:hAnsiTheme="minorHAnsi" w:cstheme="minorBidi"/>
                <w:noProof/>
                <w:sz w:val="22"/>
                <w:szCs w:val="22"/>
              </w:rPr>
              <w:tab/>
            </w:r>
            <w:r w:rsidR="00D86534" w:rsidRPr="00631853">
              <w:rPr>
                <w:rStyle w:val="Hipervnculo"/>
                <w:noProof/>
              </w:rPr>
              <w:t xml:space="preserve">ESPECIFICACIONES TÉCNICAS </w:t>
            </w:r>
            <w:r w:rsidR="00D86534">
              <w:rPr>
                <w:rStyle w:val="Hipervnculo"/>
                <w:noProof/>
              </w:rPr>
              <w:t>Y</w:t>
            </w:r>
            <w:r w:rsidR="00D86534" w:rsidRPr="00631853">
              <w:rPr>
                <w:rStyle w:val="Hipervnculo"/>
                <w:noProof/>
              </w:rPr>
              <w:t xml:space="preserve"> CONDICIONES REQUERIDAS PARA EL SERVICIO GENERAL</w:t>
            </w:r>
            <w:r w:rsidR="00D86534">
              <w:rPr>
                <w:noProof/>
                <w:webHidden/>
              </w:rPr>
              <w:tab/>
            </w:r>
            <w:r w:rsidR="00D86534">
              <w:rPr>
                <w:noProof/>
                <w:webHidden/>
              </w:rPr>
              <w:fldChar w:fldCharType="begin"/>
            </w:r>
            <w:r w:rsidR="00D86534">
              <w:rPr>
                <w:noProof/>
                <w:webHidden/>
              </w:rPr>
              <w:instrText xml:space="preserve"> PAGEREF _Toc347135331 \h </w:instrText>
            </w:r>
            <w:r w:rsidR="00D86534">
              <w:rPr>
                <w:noProof/>
                <w:webHidden/>
              </w:rPr>
            </w:r>
            <w:r w:rsidR="00D86534">
              <w:rPr>
                <w:noProof/>
                <w:webHidden/>
              </w:rPr>
              <w:fldChar w:fldCharType="separate"/>
            </w:r>
            <w:r w:rsidR="009C22FC">
              <w:rPr>
                <w:noProof/>
                <w:webHidden/>
              </w:rPr>
              <w:t>15</w:t>
            </w:r>
            <w:r w:rsidR="00D86534">
              <w:rPr>
                <w:noProof/>
                <w:webHidden/>
              </w:rPr>
              <w:fldChar w:fldCharType="end"/>
            </w:r>
          </w:hyperlink>
          <w:r w:rsidR="00AC2F75">
            <w:rPr>
              <w:noProof/>
            </w:rPr>
            <w:t>5</w:t>
          </w:r>
        </w:p>
        <w:p w:rsidR="00D86534" w:rsidRDefault="00D86534" w:rsidP="00D86534">
          <w:pPr>
            <w:jc w:val="both"/>
          </w:pPr>
          <w:r w:rsidRPr="00DD079D">
            <w:rPr>
              <w:b/>
            </w:rPr>
            <w:fldChar w:fldCharType="end"/>
          </w:r>
        </w:p>
      </w:sdtContent>
    </w:sdt>
    <w:p w:rsidR="00D86534" w:rsidRDefault="00D86534">
      <w:pPr>
        <w:rPr>
          <w:b/>
          <w:sz w:val="18"/>
        </w:rPr>
      </w:pPr>
      <w:r>
        <w:rPr>
          <w:b/>
          <w:sz w:val="18"/>
        </w:rPr>
        <w:br w:type="page"/>
      </w: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DE7DE1">
      <w:pPr>
        <w:pStyle w:val="Ttulo"/>
        <w:numPr>
          <w:ilvl w:val="0"/>
          <w:numId w:val="16"/>
        </w:numPr>
        <w:spacing w:before="0" w:after="0"/>
        <w:jc w:val="both"/>
        <w:rPr>
          <w:rFonts w:ascii="Verdana" w:hAnsi="Verdana"/>
          <w:sz w:val="18"/>
        </w:rPr>
      </w:pPr>
      <w:bookmarkStart w:id="1" w:name="_Toc347135266"/>
      <w:r w:rsidRPr="00EE4099">
        <w:rPr>
          <w:rFonts w:ascii="Verdana" w:hAnsi="Verdana"/>
          <w:sz w:val="18"/>
        </w:rPr>
        <w:t>NORMATIVA APLICABLE AL PROCESO DE CONTRATACIÓN</w:t>
      </w:r>
      <w:bookmarkEnd w:id="1"/>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DE7DE1">
      <w:pPr>
        <w:pStyle w:val="Ttulo"/>
        <w:numPr>
          <w:ilvl w:val="0"/>
          <w:numId w:val="16"/>
        </w:numPr>
        <w:spacing w:before="0" w:after="0"/>
        <w:jc w:val="both"/>
        <w:rPr>
          <w:rFonts w:ascii="Verdana" w:hAnsi="Verdana"/>
          <w:sz w:val="18"/>
        </w:rPr>
      </w:pPr>
      <w:bookmarkStart w:id="2" w:name="_Toc347135267"/>
      <w:r w:rsidRPr="00EE4099">
        <w:rPr>
          <w:rFonts w:ascii="Verdana" w:hAnsi="Verdana"/>
          <w:sz w:val="18"/>
        </w:rPr>
        <w:t>PROPONENTES ELEGIBLES</w:t>
      </w:r>
      <w:bookmarkEnd w:id="2"/>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44402D">
      <w:pPr>
        <w:numPr>
          <w:ilvl w:val="0"/>
          <w:numId w:val="8"/>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44402D">
      <w:pPr>
        <w:numPr>
          <w:ilvl w:val="0"/>
          <w:numId w:val="8"/>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44402D">
      <w:pPr>
        <w:numPr>
          <w:ilvl w:val="0"/>
          <w:numId w:val="8"/>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44402D">
      <w:pPr>
        <w:numPr>
          <w:ilvl w:val="0"/>
          <w:numId w:val="8"/>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p>
    <w:p w:rsidR="005E1C98" w:rsidRPr="001B18FB" w:rsidRDefault="005E1C98" w:rsidP="0044402D">
      <w:pPr>
        <w:numPr>
          <w:ilvl w:val="0"/>
          <w:numId w:val="8"/>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Default="005113EF" w:rsidP="00DE7DE1">
      <w:pPr>
        <w:pStyle w:val="Ttulo"/>
        <w:numPr>
          <w:ilvl w:val="0"/>
          <w:numId w:val="16"/>
        </w:numPr>
        <w:spacing w:before="0" w:after="0"/>
        <w:jc w:val="both"/>
        <w:rPr>
          <w:rFonts w:ascii="Verdana" w:hAnsi="Verdana"/>
          <w:sz w:val="18"/>
        </w:rPr>
      </w:pPr>
      <w:bookmarkStart w:id="3"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LA PRESENTACIÓN DE </w:t>
      </w:r>
      <w:bookmarkEnd w:id="3"/>
      <w:r w:rsidR="00D86534">
        <w:rPr>
          <w:rFonts w:ascii="Verdana" w:hAnsi="Verdana"/>
          <w:sz w:val="18"/>
        </w:rPr>
        <w:t>PROPUESTAS</w:t>
      </w:r>
      <w:r w:rsidR="002A5E23">
        <w:rPr>
          <w:rFonts w:ascii="Verdana" w:hAnsi="Verdana"/>
          <w:sz w:val="18"/>
        </w:rPr>
        <w:t xml:space="preserve"> </w:t>
      </w:r>
    </w:p>
    <w:p w:rsidR="00932CC3" w:rsidRDefault="00932CC3" w:rsidP="00932CC3">
      <w:pPr>
        <w:pStyle w:val="Ttulo"/>
        <w:spacing w:before="0" w:after="0"/>
        <w:jc w:val="both"/>
        <w:rPr>
          <w:rFonts w:ascii="Verdana" w:hAnsi="Verdana"/>
          <w:sz w:val="18"/>
        </w:rPr>
      </w:pP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Inspección Previa</w:t>
      </w:r>
    </w:p>
    <w:p w:rsidR="00932CC3" w:rsidRPr="00932CC3" w:rsidRDefault="00932CC3" w:rsidP="00B546E5">
      <w:pPr>
        <w:tabs>
          <w:tab w:val="left" w:pos="1134"/>
        </w:tabs>
        <w:ind w:left="-1073"/>
        <w:jc w:val="both"/>
        <w:rPr>
          <w:rFonts w:cs="Arial"/>
          <w:sz w:val="18"/>
          <w:szCs w:val="18"/>
        </w:rPr>
      </w:pPr>
      <w:r w:rsidRPr="00932CC3">
        <w:rPr>
          <w:rFonts w:cs="Arial"/>
          <w:sz w:val="18"/>
          <w:szCs w:val="18"/>
        </w:rPr>
        <w:tab/>
        <w:t xml:space="preserve"> “No Corresponde”</w:t>
      </w:r>
    </w:p>
    <w:p w:rsidR="00932CC3" w:rsidRPr="00932CC3" w:rsidRDefault="00932CC3" w:rsidP="00932CC3">
      <w:pPr>
        <w:jc w:val="both"/>
        <w:rPr>
          <w:rFonts w:cs="Arial"/>
          <w:sz w:val="18"/>
          <w:szCs w:val="18"/>
        </w:rPr>
      </w:pP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Consultas escritas sobre el DBC</w:t>
      </w:r>
    </w:p>
    <w:p w:rsidR="00932CC3" w:rsidRPr="00932CC3" w:rsidRDefault="00932CC3" w:rsidP="00B546E5">
      <w:pPr>
        <w:ind w:left="443" w:firstLine="709"/>
        <w:jc w:val="both"/>
        <w:rPr>
          <w:rFonts w:cs="Arial"/>
          <w:sz w:val="18"/>
          <w:szCs w:val="18"/>
        </w:rPr>
      </w:pPr>
      <w:r w:rsidRPr="00932CC3">
        <w:rPr>
          <w:rFonts w:cs="Arial"/>
          <w:sz w:val="18"/>
          <w:szCs w:val="18"/>
        </w:rPr>
        <w:t>“No Corresponde”</w:t>
      </w:r>
    </w:p>
    <w:p w:rsidR="00932CC3" w:rsidRPr="00932CC3" w:rsidRDefault="00932CC3" w:rsidP="00932CC3">
      <w:pPr>
        <w:jc w:val="both"/>
        <w:rPr>
          <w:rFonts w:cs="Arial"/>
          <w:sz w:val="18"/>
          <w:szCs w:val="18"/>
        </w:rPr>
      </w:pPr>
      <w:r w:rsidRPr="00932CC3">
        <w:rPr>
          <w:rFonts w:cs="Arial"/>
          <w:sz w:val="18"/>
          <w:szCs w:val="18"/>
        </w:rPr>
        <w:tab/>
      </w:r>
    </w:p>
    <w:p w:rsidR="00932CC3" w:rsidRPr="00932CC3" w:rsidRDefault="00932CC3" w:rsidP="00EF1A1C">
      <w:pPr>
        <w:numPr>
          <w:ilvl w:val="1"/>
          <w:numId w:val="25"/>
        </w:numPr>
        <w:jc w:val="both"/>
        <w:rPr>
          <w:rFonts w:cs="Arial"/>
          <w:b/>
          <w:sz w:val="18"/>
          <w:szCs w:val="18"/>
          <w:lang w:eastAsia="en-US"/>
        </w:rPr>
      </w:pPr>
      <w:r w:rsidRPr="00932CC3">
        <w:rPr>
          <w:rFonts w:cs="Arial"/>
          <w:b/>
          <w:sz w:val="18"/>
          <w:szCs w:val="18"/>
          <w:lang w:eastAsia="en-US"/>
        </w:rPr>
        <w:t>Reunión Informativa de Aclaración</w:t>
      </w:r>
    </w:p>
    <w:p w:rsidR="00932CC3" w:rsidRPr="00932CC3" w:rsidRDefault="00932CC3" w:rsidP="00B546E5">
      <w:pPr>
        <w:ind w:left="1152"/>
        <w:jc w:val="both"/>
        <w:rPr>
          <w:rFonts w:cs="Arial"/>
          <w:sz w:val="18"/>
          <w:szCs w:val="18"/>
        </w:rPr>
      </w:pPr>
      <w:r w:rsidRPr="00932CC3">
        <w:rPr>
          <w:rFonts w:cs="Arial"/>
          <w:sz w:val="18"/>
          <w:szCs w:val="18"/>
        </w:rPr>
        <w:t>“No Corresponde”</w:t>
      </w:r>
    </w:p>
    <w:p w:rsidR="00932CC3" w:rsidRPr="00932CC3" w:rsidRDefault="00932CC3" w:rsidP="00932CC3">
      <w:pPr>
        <w:ind w:left="432"/>
        <w:jc w:val="both"/>
        <w:outlineLvl w:val="0"/>
        <w:rPr>
          <w:rFonts w:cs="Arial"/>
          <w:b/>
          <w:bCs/>
          <w:color w:val="FF0000"/>
          <w:kern w:val="28"/>
          <w:sz w:val="18"/>
          <w:szCs w:val="32"/>
        </w:rPr>
      </w:pPr>
    </w:p>
    <w:p w:rsidR="00A72FB0" w:rsidRPr="00EE4099" w:rsidRDefault="00A72FB0" w:rsidP="00DE7DE1">
      <w:pPr>
        <w:pStyle w:val="Ttulo"/>
        <w:numPr>
          <w:ilvl w:val="0"/>
          <w:numId w:val="16"/>
        </w:numPr>
        <w:spacing w:before="0" w:after="0"/>
        <w:jc w:val="both"/>
        <w:rPr>
          <w:rFonts w:ascii="Verdana" w:hAnsi="Verdana"/>
          <w:sz w:val="18"/>
        </w:rPr>
      </w:pPr>
      <w:bookmarkStart w:id="4" w:name="_Toc347135272"/>
      <w:r w:rsidRPr="00EE4099">
        <w:rPr>
          <w:rFonts w:ascii="Verdana" w:hAnsi="Verdana"/>
          <w:sz w:val="18"/>
        </w:rPr>
        <w:t>GARANTÍAS</w:t>
      </w:r>
      <w:bookmarkEnd w:id="4"/>
    </w:p>
    <w:p w:rsidR="00A72FB0" w:rsidRPr="001B18FB" w:rsidRDefault="00A72FB0" w:rsidP="00A72FB0">
      <w:pPr>
        <w:jc w:val="both"/>
        <w:rPr>
          <w:rFonts w:cs="Arial"/>
          <w:sz w:val="18"/>
          <w:szCs w:val="18"/>
        </w:rPr>
      </w:pPr>
    </w:p>
    <w:p w:rsidR="00B546E5" w:rsidRDefault="00B546E5" w:rsidP="00B546E5">
      <w:pPr>
        <w:ind w:left="567"/>
        <w:jc w:val="both"/>
        <w:rPr>
          <w:lang w:val="es-BO"/>
        </w:rPr>
      </w:pPr>
      <w:r>
        <w:rPr>
          <w:sz w:val="18"/>
          <w:szCs w:val="18"/>
          <w:lang w:val="es-BO"/>
        </w:rPr>
        <w:t>De acuerdo con lo establecido en el Artículo 20 de las NB-SABS, el proponente decidirá el tipo de garantía a presentar entre: Boleta de Garantía, Garantía a Primer Requerimiento o Póliza de Seguro de Fianza. (</w:t>
      </w:r>
      <w:r>
        <w:rPr>
          <w:i/>
          <w:iCs/>
          <w:color w:val="0000FF"/>
          <w:sz w:val="18"/>
          <w:szCs w:val="18"/>
          <w:lang w:val="es-BO"/>
        </w:rPr>
        <w:t>Se aclara que estas garantías deben tener las siguientes características:</w:t>
      </w:r>
    </w:p>
    <w:p w:rsidR="00B546E5" w:rsidRDefault="00B546E5" w:rsidP="00B546E5">
      <w:pPr>
        <w:ind w:left="1560" w:hanging="216"/>
        <w:jc w:val="both"/>
        <w:rPr>
          <w:lang w:val="es-BO"/>
        </w:rPr>
      </w:pPr>
      <w:r>
        <w:rPr>
          <w:rFonts w:ascii="Symbol" w:hAnsi="Symbol"/>
          <w:color w:val="0000FF"/>
          <w:sz w:val="18"/>
          <w:szCs w:val="18"/>
          <w:lang w:val="es-BO"/>
        </w:rPr>
        <w:t></w:t>
      </w:r>
      <w:r>
        <w:rPr>
          <w:rFonts w:ascii="Times New Roman" w:hAnsi="Times New Roman"/>
          <w:color w:val="0000FF"/>
          <w:sz w:val="14"/>
          <w:szCs w:val="14"/>
          <w:lang w:val="es-BO"/>
        </w:rPr>
        <w:t xml:space="preserve">    </w:t>
      </w:r>
      <w:r>
        <w:rPr>
          <w:b/>
          <w:bCs/>
          <w:i/>
          <w:iCs/>
          <w:color w:val="0000FF"/>
          <w:sz w:val="18"/>
          <w:szCs w:val="18"/>
          <w:lang w:val="es-BO"/>
        </w:rPr>
        <w:t xml:space="preserve">Boleta de Garantía y Garantía a Primer Requerimiento </w:t>
      </w:r>
      <w:r>
        <w:rPr>
          <w:i/>
          <w:iCs/>
          <w:color w:val="0000FF"/>
          <w:sz w:val="18"/>
          <w:szCs w:val="18"/>
          <w:lang w:val="es-BO"/>
        </w:rPr>
        <w:t>deben expresar su carácter de Renovable, Irrevocable y de Ejecución Inmediata.</w:t>
      </w:r>
    </w:p>
    <w:p w:rsidR="00B546E5" w:rsidRDefault="00B546E5" w:rsidP="00B546E5">
      <w:pPr>
        <w:ind w:left="1560" w:hanging="216"/>
        <w:jc w:val="both"/>
        <w:rPr>
          <w:lang w:val="es-BO"/>
        </w:rPr>
      </w:pPr>
      <w:r>
        <w:rPr>
          <w:rFonts w:ascii="Symbol" w:hAnsi="Symbol"/>
          <w:color w:val="0000FF"/>
          <w:sz w:val="18"/>
          <w:szCs w:val="18"/>
          <w:lang w:val="es-BO"/>
        </w:rPr>
        <w:t></w:t>
      </w:r>
      <w:r>
        <w:rPr>
          <w:rFonts w:ascii="Times New Roman" w:hAnsi="Times New Roman"/>
          <w:color w:val="0000FF"/>
          <w:sz w:val="14"/>
          <w:szCs w:val="14"/>
          <w:lang w:val="es-BO"/>
        </w:rPr>
        <w:t xml:space="preserve">    </w:t>
      </w:r>
      <w:r>
        <w:rPr>
          <w:b/>
          <w:bCs/>
          <w:i/>
          <w:iCs/>
          <w:color w:val="0000FF"/>
          <w:sz w:val="18"/>
          <w:szCs w:val="18"/>
          <w:lang w:val="es-BO"/>
        </w:rPr>
        <w:t xml:space="preserve">Póliza de Seguro de Fianza </w:t>
      </w:r>
      <w:r>
        <w:rPr>
          <w:i/>
          <w:iCs/>
          <w:color w:val="0000FF"/>
          <w:sz w:val="18"/>
          <w:szCs w:val="18"/>
          <w:lang w:val="es-BO"/>
        </w:rPr>
        <w:t>debe ser Renovable, Irrevocable y de Ejecución a Primer Requerimiento.</w:t>
      </w:r>
    </w:p>
    <w:p w:rsidR="00B546E5" w:rsidRDefault="00B546E5" w:rsidP="00B546E5">
      <w:pPr>
        <w:ind w:left="567"/>
        <w:jc w:val="both"/>
        <w:rPr>
          <w:lang w:val="es-BO"/>
        </w:rPr>
      </w:pPr>
      <w:r>
        <w:rPr>
          <w:i/>
          <w:iCs/>
          <w:color w:val="0000FF"/>
          <w:sz w:val="18"/>
          <w:szCs w:val="18"/>
          <w:lang w:val="es-BO"/>
        </w:rPr>
        <w:t>Por tanto, estas garantías no deberán estar condicionadas de ninguna forma a fin de que cumplan con las características señaladas</w:t>
      </w:r>
      <w:r>
        <w:rPr>
          <w:lang w:val="es-BO"/>
        </w:rPr>
        <w:t xml:space="preserve"> </w:t>
      </w:r>
      <w:r>
        <w:rPr>
          <w:i/>
          <w:iCs/>
          <w:color w:val="0000FF"/>
          <w:sz w:val="18"/>
          <w:szCs w:val="18"/>
          <w:lang w:val="es-BO"/>
        </w:rPr>
        <w:t>Asimismo, se aplicara estas características a todas las garantías que el DBC requiera)</w:t>
      </w:r>
    </w:p>
    <w:p w:rsidR="00B546E5" w:rsidRPr="00B546E5" w:rsidRDefault="00B546E5" w:rsidP="00D45542">
      <w:pPr>
        <w:jc w:val="both"/>
        <w:rPr>
          <w:rFonts w:cs="Arial"/>
          <w:sz w:val="18"/>
          <w:szCs w:val="18"/>
          <w:lang w:val="es-BO"/>
        </w:rPr>
      </w:pPr>
    </w:p>
    <w:p w:rsidR="00A72FB0" w:rsidRPr="00946C25" w:rsidRDefault="004F2775" w:rsidP="00DE7DE1">
      <w:pPr>
        <w:pStyle w:val="Ttulo"/>
        <w:numPr>
          <w:ilvl w:val="1"/>
          <w:numId w:val="16"/>
        </w:numPr>
        <w:spacing w:before="0" w:after="0"/>
        <w:jc w:val="both"/>
        <w:rPr>
          <w:rFonts w:ascii="Verdana" w:hAnsi="Verdana"/>
          <w:sz w:val="18"/>
        </w:rPr>
      </w:pPr>
      <w:bookmarkStart w:id="5" w:name="_Toc347135113"/>
      <w:bookmarkStart w:id="6" w:name="_Toc347135273"/>
      <w:r>
        <w:rPr>
          <w:rFonts w:ascii="Verdana" w:hAnsi="Verdana"/>
          <w:sz w:val="18"/>
        </w:rPr>
        <w:t>La garantía requerida</w:t>
      </w:r>
      <w:r w:rsidR="00813A80" w:rsidRPr="00946C25">
        <w:rPr>
          <w:rFonts w:ascii="Verdana" w:hAnsi="Verdana"/>
          <w:sz w:val="18"/>
        </w:rPr>
        <w:t xml:space="preserve">, de acuerdo con el objeto, </w:t>
      </w:r>
      <w:bookmarkEnd w:id="5"/>
      <w:bookmarkEnd w:id="6"/>
      <w:r>
        <w:rPr>
          <w:rFonts w:ascii="Verdana" w:hAnsi="Verdana"/>
          <w:sz w:val="18"/>
        </w:rPr>
        <w:t>es:</w:t>
      </w:r>
    </w:p>
    <w:p w:rsidR="00F25EE8" w:rsidRPr="0037712D" w:rsidRDefault="00F25EE8" w:rsidP="002A5E23">
      <w:pPr>
        <w:pStyle w:val="Ttulo4"/>
        <w:numPr>
          <w:ilvl w:val="0"/>
          <w:numId w:val="0"/>
        </w:numPr>
      </w:pPr>
    </w:p>
    <w:p w:rsidR="00425802" w:rsidRPr="0037712D" w:rsidRDefault="00425802" w:rsidP="00425802">
      <w:pPr>
        <w:numPr>
          <w:ilvl w:val="0"/>
          <w:numId w:val="13"/>
        </w:numPr>
        <w:tabs>
          <w:tab w:val="clear" w:pos="1773"/>
          <w:tab w:val="num" w:pos="1134"/>
        </w:tabs>
        <w:ind w:left="1134" w:hanging="567"/>
        <w:jc w:val="both"/>
        <w:rPr>
          <w:rFonts w:cs="Arial"/>
          <w:sz w:val="18"/>
          <w:szCs w:val="18"/>
        </w:rPr>
      </w:pPr>
      <w:r w:rsidRPr="001B18FB">
        <w:rPr>
          <w:b/>
          <w:sz w:val="18"/>
          <w:szCs w:val="18"/>
        </w:rPr>
        <w:t>Garantía de Seriedad de Propuesta</w:t>
      </w:r>
      <w:r w:rsidRPr="001B18FB">
        <w:rPr>
          <w:sz w:val="18"/>
          <w:szCs w:val="18"/>
        </w:rPr>
        <w:t>. La entidad convocante</w:t>
      </w:r>
      <w:r>
        <w:rPr>
          <w:sz w:val="18"/>
          <w:szCs w:val="18"/>
        </w:rPr>
        <w:t>,</w:t>
      </w:r>
      <w:r w:rsidRPr="001B18FB">
        <w:rPr>
          <w:sz w:val="18"/>
          <w:szCs w:val="18"/>
        </w:rPr>
        <w:t xml:space="preserve"> cuando lo requiera</w:t>
      </w:r>
      <w:r>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Pr>
          <w:sz w:val="18"/>
          <w:szCs w:val="18"/>
        </w:rPr>
        <w:t xml:space="preserve"> </w:t>
      </w:r>
      <w:r w:rsidRPr="0037712D">
        <w:rPr>
          <w:rFonts w:cs="Arial"/>
          <w:sz w:val="18"/>
          <w:szCs w:val="18"/>
        </w:rPr>
        <w:t xml:space="preserve">En caso de contratación por Ítems o Lotes, la Garantía de Seriedad de Propuesta podrá ser solicitada, cuando el Precio Referencial del Ítem o Lote sea mayor a Bs200.000.- (DOSCIENTOS MIL 00/100 BOLIVIANOS). </w:t>
      </w:r>
    </w:p>
    <w:p w:rsidR="00425802" w:rsidRPr="00425802" w:rsidRDefault="00425802" w:rsidP="00425802">
      <w:pPr>
        <w:ind w:left="1134"/>
        <w:jc w:val="both"/>
        <w:rPr>
          <w:sz w:val="18"/>
          <w:szCs w:val="18"/>
        </w:rPr>
      </w:pPr>
    </w:p>
    <w:p w:rsidR="00A72FB0" w:rsidRPr="001B18FB" w:rsidRDefault="00A72FB0" w:rsidP="00DE7DE1">
      <w:pPr>
        <w:numPr>
          <w:ilvl w:val="0"/>
          <w:numId w:val="13"/>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F25EE8" w:rsidRDefault="00561143" w:rsidP="00BB24E8">
      <w:pPr>
        <w:ind w:left="1134"/>
        <w:jc w:val="both"/>
        <w:rPr>
          <w:sz w:val="18"/>
          <w:szCs w:val="18"/>
        </w:rPr>
      </w:pPr>
      <w:r w:rsidRPr="001B18FB">
        <w:rPr>
          <w:sz w:val="18"/>
          <w:szCs w:val="18"/>
        </w:rPr>
        <w:lastRenderedPageBreak/>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425802" w:rsidRDefault="00425802" w:rsidP="00BB24E8">
      <w:pPr>
        <w:ind w:left="1134"/>
        <w:jc w:val="both"/>
        <w:rPr>
          <w:sz w:val="18"/>
          <w:szCs w:val="18"/>
        </w:rPr>
      </w:pPr>
    </w:p>
    <w:p w:rsidR="00425802" w:rsidRPr="001B18FB" w:rsidRDefault="00425802" w:rsidP="00425802">
      <w:pPr>
        <w:numPr>
          <w:ilvl w:val="0"/>
          <w:numId w:val="13"/>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rPr>
        <w:t xml:space="preserve"> </w:t>
      </w:r>
      <w:r>
        <w:rPr>
          <w:rFonts w:ascii="Verdana,Italic" w:hAnsi="Verdana,Italic" w:cs="Verdana,Italic"/>
          <w:i/>
          <w:iCs/>
          <w:color w:val="0000FF"/>
          <w:sz w:val="18"/>
          <w:szCs w:val="18"/>
          <w:lang w:val="es-BO" w:eastAsia="es-BO"/>
        </w:rPr>
        <w:t>(No corresponde)</w:t>
      </w:r>
    </w:p>
    <w:p w:rsidR="00425802" w:rsidRPr="001B18FB" w:rsidRDefault="00425802" w:rsidP="00BB24E8">
      <w:pPr>
        <w:ind w:left="1134"/>
        <w:jc w:val="both"/>
        <w:rPr>
          <w:sz w:val="18"/>
          <w:szCs w:val="18"/>
        </w:rPr>
      </w:pPr>
    </w:p>
    <w:p w:rsidR="00425802" w:rsidRPr="001B18FB" w:rsidRDefault="00425802" w:rsidP="00425802">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9F22F0" w:rsidRPr="001B18FB" w:rsidRDefault="00425802" w:rsidP="002A5E23">
      <w:pPr>
        <w:jc w:val="both"/>
        <w:rPr>
          <w:b/>
          <w:sz w:val="18"/>
          <w:szCs w:val="18"/>
        </w:rPr>
      </w:pPr>
      <w:r>
        <w:rPr>
          <w:b/>
          <w:sz w:val="18"/>
          <w:szCs w:val="18"/>
        </w:rPr>
        <w:t xml:space="preserve"> </w:t>
      </w:r>
    </w:p>
    <w:p w:rsidR="00A44A62" w:rsidRPr="00AF0A92" w:rsidRDefault="00A44A62" w:rsidP="00A44A62">
      <w:pPr>
        <w:pStyle w:val="Ttulo"/>
        <w:numPr>
          <w:ilvl w:val="1"/>
          <w:numId w:val="16"/>
        </w:numPr>
        <w:spacing w:before="0" w:after="0"/>
        <w:jc w:val="both"/>
        <w:rPr>
          <w:rFonts w:ascii="Verdana" w:hAnsi="Verdana"/>
          <w:sz w:val="18"/>
        </w:rPr>
      </w:pPr>
      <w:bookmarkStart w:id="7" w:name="_Toc347135114"/>
      <w:bookmarkStart w:id="8" w:name="_Toc347135274"/>
      <w:bookmarkStart w:id="9" w:name="_Toc347135116"/>
      <w:bookmarkStart w:id="10" w:name="_Toc347135276"/>
      <w:r w:rsidRPr="00AF0A92">
        <w:rPr>
          <w:rFonts w:ascii="Verdana" w:hAnsi="Verdana"/>
          <w:sz w:val="18"/>
        </w:rPr>
        <w:t>Ejecución de la Garantía de Seriedad de Propuesta</w:t>
      </w:r>
      <w:bookmarkEnd w:id="7"/>
      <w:bookmarkEnd w:id="8"/>
    </w:p>
    <w:p w:rsidR="00A44A62" w:rsidRPr="001B18FB" w:rsidRDefault="00A44A62" w:rsidP="00A44A62">
      <w:pPr>
        <w:jc w:val="both"/>
        <w:rPr>
          <w:rFonts w:cs="Arial"/>
          <w:sz w:val="18"/>
          <w:szCs w:val="18"/>
        </w:rPr>
      </w:pPr>
    </w:p>
    <w:p w:rsidR="00A44A62" w:rsidRPr="001B18FB" w:rsidRDefault="00A44A62" w:rsidP="00A44A62">
      <w:pPr>
        <w:ind w:left="567"/>
        <w:jc w:val="both"/>
        <w:rPr>
          <w:rFonts w:cs="Arial"/>
          <w:sz w:val="18"/>
          <w:szCs w:val="18"/>
        </w:rPr>
      </w:pPr>
      <w:r w:rsidRPr="001B18FB">
        <w:rPr>
          <w:rFonts w:cs="Arial"/>
          <w:sz w:val="18"/>
          <w:szCs w:val="18"/>
        </w:rPr>
        <w:t>La Garantía de</w:t>
      </w:r>
      <w:r>
        <w:rPr>
          <w:rFonts w:cs="Arial"/>
          <w:sz w:val="18"/>
          <w:szCs w:val="18"/>
        </w:rPr>
        <w:t xml:space="preserve"> </w:t>
      </w:r>
      <w:r w:rsidRPr="001B18FB">
        <w:rPr>
          <w:rFonts w:cs="Arial"/>
          <w:sz w:val="18"/>
          <w:szCs w:val="18"/>
        </w:rPr>
        <w:t xml:space="preserve">Seriedad de Propuesta, en caso de haberse solicitado, será ejecutada cuando: </w:t>
      </w:r>
    </w:p>
    <w:p w:rsidR="00A44A62" w:rsidRDefault="00A44A62" w:rsidP="00A44A62">
      <w:pPr>
        <w:pStyle w:val="Ttulo4"/>
        <w:numPr>
          <w:ilvl w:val="0"/>
          <w:numId w:val="52"/>
        </w:numPr>
        <w:tabs>
          <w:tab w:val="left" w:pos="1134"/>
        </w:tabs>
        <w:ind w:left="1134" w:hanging="567"/>
      </w:pPr>
      <w:r w:rsidRPr="001B18FB">
        <w:t>El proponente decida retirar su propuesta con posterioridad al plazo límite de presentación de propuestas.</w:t>
      </w:r>
    </w:p>
    <w:p w:rsidR="00A44A62" w:rsidRPr="006306A2" w:rsidRDefault="00A44A62" w:rsidP="00A44A62">
      <w:pPr>
        <w:pStyle w:val="Ttulo4"/>
        <w:numPr>
          <w:ilvl w:val="0"/>
          <w:numId w:val="52"/>
        </w:numPr>
        <w:tabs>
          <w:tab w:val="left" w:pos="1134"/>
        </w:tabs>
        <w:ind w:left="1134" w:hanging="567"/>
      </w:pPr>
      <w:r>
        <w:t>Se compruebe falsedad en la información declarada en el Formulario de Presentación de Propuestas (Formulario A-1).</w:t>
      </w:r>
    </w:p>
    <w:p w:rsidR="00A44A62" w:rsidRDefault="00A44A62" w:rsidP="00A44A62">
      <w:pPr>
        <w:pStyle w:val="Ttulo4"/>
        <w:numPr>
          <w:ilvl w:val="0"/>
          <w:numId w:val="52"/>
        </w:numPr>
        <w:tabs>
          <w:tab w:val="left" w:pos="1134"/>
        </w:tabs>
        <w:ind w:left="1134" w:hanging="567"/>
      </w:pPr>
      <w:r>
        <w:t>P</w:t>
      </w:r>
      <w:r w:rsidRPr="001B18FB">
        <w:t xml:space="preserve">ara la formalización de la contratación, </w:t>
      </w:r>
      <w:r>
        <w:t xml:space="preserve">mediante Contrato u Orden de Servicio, </w:t>
      </w:r>
      <w:r w:rsidRPr="001B18FB">
        <w:t xml:space="preserve">la documentación presentada por el proponente adjudicado, </w:t>
      </w:r>
      <w:r w:rsidRPr="00F91B07">
        <w:t xml:space="preserve">no respalda lo señalado en </w:t>
      </w:r>
      <w:r>
        <w:t>el Formulario</w:t>
      </w:r>
      <w:r w:rsidRPr="00F91B07">
        <w:t xml:space="preserve"> de Presentación de Propuesta (Formulario A-1).</w:t>
      </w:r>
    </w:p>
    <w:p w:rsidR="00A44A62" w:rsidRDefault="00A44A62" w:rsidP="00A44A62">
      <w:pPr>
        <w:pStyle w:val="Ttulo4"/>
        <w:numPr>
          <w:ilvl w:val="0"/>
          <w:numId w:val="52"/>
        </w:numPr>
        <w:tabs>
          <w:tab w:val="left" w:pos="1134"/>
        </w:tabs>
        <w:ind w:left="1134" w:hanging="567"/>
      </w:pPr>
      <w:r w:rsidRPr="00744902">
        <w:t xml:space="preserve">El proponente adjudicado no presente para la formalización de la contratación, mediante  Contrato u Orden de </w:t>
      </w:r>
      <w:r>
        <w:t>Servicio</w:t>
      </w:r>
      <w:r w:rsidRPr="00744902">
        <w:t xml:space="preserve"> uno o varios de los documentos señalados en</w:t>
      </w:r>
      <w:r>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A44A62" w:rsidRPr="00744902" w:rsidRDefault="00A44A62" w:rsidP="00A44A62">
      <w:pPr>
        <w:pStyle w:val="Ttulo4"/>
        <w:numPr>
          <w:ilvl w:val="0"/>
          <w:numId w:val="52"/>
        </w:numPr>
        <w:tabs>
          <w:tab w:val="left" w:pos="1134"/>
        </w:tabs>
        <w:ind w:left="1134" w:hanging="567"/>
      </w:pPr>
      <w:r w:rsidRPr="00744902">
        <w:t xml:space="preserve">El proponente adjudicado desista, de manera expresa o tácita, de formalizar la contratación, mediante Contrato u Orden de </w:t>
      </w:r>
      <w:r>
        <w:t>Servicio</w:t>
      </w:r>
      <w:r w:rsidRPr="00744902">
        <w:t>, en el plazo establecido, salvo por causas de fuerza mayor, caso fortuito u otras causas debidamente justificadas y aceptadas por la entidad.</w:t>
      </w:r>
    </w:p>
    <w:p w:rsidR="00A44A62" w:rsidRPr="001B18FB" w:rsidRDefault="00A44A62" w:rsidP="00A44A62">
      <w:pPr>
        <w:jc w:val="both"/>
        <w:rPr>
          <w:rFonts w:cs="Arial"/>
          <w:sz w:val="18"/>
          <w:szCs w:val="18"/>
        </w:rPr>
      </w:pPr>
    </w:p>
    <w:p w:rsidR="00A44A62" w:rsidRPr="00AF0A92" w:rsidRDefault="00A44A62" w:rsidP="00A44A62">
      <w:pPr>
        <w:pStyle w:val="Ttulo"/>
        <w:numPr>
          <w:ilvl w:val="1"/>
          <w:numId w:val="16"/>
        </w:numPr>
        <w:spacing w:before="0" w:after="0"/>
        <w:jc w:val="both"/>
        <w:rPr>
          <w:rFonts w:ascii="Verdana" w:hAnsi="Verdana"/>
          <w:sz w:val="18"/>
        </w:rPr>
      </w:pPr>
      <w:bookmarkStart w:id="11" w:name="_Toc347135115"/>
      <w:bookmarkStart w:id="12" w:name="_Toc347135275"/>
      <w:r w:rsidRPr="00AF0A92">
        <w:rPr>
          <w:rFonts w:ascii="Verdana" w:hAnsi="Verdana"/>
          <w:sz w:val="18"/>
        </w:rPr>
        <w:t>Devolución de la Garantía de Seriedad de Propuesta</w:t>
      </w:r>
      <w:bookmarkEnd w:id="11"/>
      <w:bookmarkEnd w:id="12"/>
    </w:p>
    <w:p w:rsidR="00A44A62" w:rsidRPr="001B18FB" w:rsidRDefault="00A44A62" w:rsidP="00A44A62">
      <w:pPr>
        <w:jc w:val="both"/>
        <w:rPr>
          <w:rFonts w:cs="Arial"/>
          <w:sz w:val="18"/>
          <w:szCs w:val="18"/>
        </w:rPr>
      </w:pPr>
    </w:p>
    <w:p w:rsidR="00A44A62" w:rsidRDefault="00A44A62" w:rsidP="00A44A62">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en caso de haberse solicitado, será devuelta a los proponentes en un plazo no mayor a cinco (5) </w:t>
      </w:r>
      <w:r w:rsidRPr="00315BD9">
        <w:rPr>
          <w:rFonts w:cs="Arial"/>
          <w:sz w:val="18"/>
          <w:szCs w:val="18"/>
        </w:rPr>
        <w:t>días hábiles, en</w:t>
      </w:r>
      <w:r w:rsidRPr="001B18FB">
        <w:rPr>
          <w:rFonts w:cs="Arial"/>
          <w:sz w:val="18"/>
          <w:szCs w:val="18"/>
        </w:rPr>
        <w:t xml:space="preserve"> los siguientes casos:</w:t>
      </w:r>
    </w:p>
    <w:p w:rsidR="00A44A62" w:rsidRPr="001B18FB" w:rsidRDefault="00A44A62" w:rsidP="00A44A62">
      <w:pPr>
        <w:ind w:left="567"/>
        <w:jc w:val="both"/>
        <w:rPr>
          <w:rFonts w:cs="Arial"/>
          <w:sz w:val="18"/>
          <w:szCs w:val="18"/>
        </w:rPr>
      </w:pPr>
    </w:p>
    <w:p w:rsidR="00A44A62" w:rsidRPr="001B18FB" w:rsidRDefault="00A44A62" w:rsidP="00A44A62">
      <w:pPr>
        <w:pStyle w:val="Ttulo4"/>
        <w:numPr>
          <w:ilvl w:val="0"/>
          <w:numId w:val="53"/>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Pr="001B18FB">
        <w:t xml:space="preserve"> de Declaratoria Desierta.</w:t>
      </w:r>
    </w:p>
    <w:p w:rsidR="00A44A62" w:rsidRPr="001B18FB" w:rsidRDefault="00A44A62" w:rsidP="00A44A62">
      <w:pPr>
        <w:pStyle w:val="Ttulo4"/>
        <w:numPr>
          <w:ilvl w:val="0"/>
          <w:numId w:val="53"/>
        </w:numPr>
        <w:tabs>
          <w:tab w:val="left" w:pos="1134"/>
        </w:tabs>
        <w:ind w:left="1134" w:hanging="567"/>
      </w:pPr>
      <w:r>
        <w:t xml:space="preserve">Si </w:t>
      </w:r>
      <w:r w:rsidRPr="001B18FB">
        <w:t>existiese Recurso Administrativo de Impugnación, luego de su agotamiento, en contrataciones con montos mayores a Bs200.000.- (DOSCIENTOS MIL 00/100 BOLIVIANOS).</w:t>
      </w:r>
    </w:p>
    <w:p w:rsidR="00A44A62" w:rsidRPr="001B18FB" w:rsidRDefault="00A44A62" w:rsidP="00A44A62">
      <w:pPr>
        <w:pStyle w:val="Ttulo4"/>
        <w:numPr>
          <w:ilvl w:val="0"/>
          <w:numId w:val="53"/>
        </w:numPr>
        <w:tabs>
          <w:tab w:val="left" w:pos="1134"/>
        </w:tabs>
        <w:ind w:left="1134" w:hanging="567"/>
      </w:pPr>
      <w:r w:rsidRPr="001B18FB">
        <w:t>Cuando la entidad convocante solicite la extensión del periodo de validez de propuestas y el proponente rehúse aceptar la solicitud.</w:t>
      </w:r>
    </w:p>
    <w:p w:rsidR="00A44A62" w:rsidRPr="001B18FB" w:rsidRDefault="00A44A62" w:rsidP="00A44A62">
      <w:pPr>
        <w:pStyle w:val="Ttulo4"/>
        <w:numPr>
          <w:ilvl w:val="0"/>
          <w:numId w:val="53"/>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Pr="001B18FB">
        <w:tab/>
      </w:r>
    </w:p>
    <w:p w:rsidR="00A44A62" w:rsidRPr="001B18FB" w:rsidRDefault="00A44A62" w:rsidP="00A44A62">
      <w:pPr>
        <w:pStyle w:val="Ttulo4"/>
        <w:numPr>
          <w:ilvl w:val="0"/>
          <w:numId w:val="53"/>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A44A62" w:rsidRDefault="00A44A62" w:rsidP="00A44A62">
      <w:pPr>
        <w:pStyle w:val="Ttulo4"/>
        <w:numPr>
          <w:ilvl w:val="0"/>
          <w:numId w:val="53"/>
        </w:numPr>
        <w:tabs>
          <w:tab w:val="left" w:pos="1134"/>
        </w:tabs>
        <w:ind w:left="1134" w:hanging="567"/>
      </w:pPr>
      <w:r w:rsidRPr="001B18FB">
        <w:t xml:space="preserve">Después </w:t>
      </w:r>
      <w:r w:rsidRPr="008751A8">
        <w:t xml:space="preserve">de formalizar la contratación, mediante Contrato u Orden de Servicio con </w:t>
      </w:r>
      <w:r w:rsidRPr="001B18FB">
        <w:t>el proponente adjudicado.</w:t>
      </w:r>
    </w:p>
    <w:p w:rsidR="00A44A62" w:rsidRPr="00A44A62" w:rsidRDefault="00A44A62" w:rsidP="00A44A62"/>
    <w:p w:rsidR="00561143" w:rsidRDefault="00561143" w:rsidP="00DE7DE1">
      <w:pPr>
        <w:pStyle w:val="Ttulo"/>
        <w:numPr>
          <w:ilvl w:val="1"/>
          <w:numId w:val="16"/>
        </w:numPr>
        <w:spacing w:before="0" w:after="0"/>
        <w:jc w:val="both"/>
        <w:rPr>
          <w:rFonts w:ascii="Verdana" w:hAnsi="Verdana"/>
          <w:b w:val="0"/>
          <w:sz w:val="18"/>
        </w:rPr>
      </w:pPr>
      <w:r w:rsidRPr="00EE4099">
        <w:rPr>
          <w:rFonts w:ascii="Verdana" w:hAnsi="Verdana"/>
          <w:b w:val="0"/>
          <w:sz w:val="18"/>
        </w:rPr>
        <w:t>El tratamiento de ejecución y devolución de la Garantía de Cumplimiento de Contrato, se establecerá en el Contrato.</w:t>
      </w:r>
      <w:bookmarkEnd w:id="9"/>
      <w:bookmarkEnd w:id="10"/>
    </w:p>
    <w:p w:rsidR="005A4CFF" w:rsidRDefault="005A4CFF" w:rsidP="005A4CFF">
      <w:pPr>
        <w:pStyle w:val="Ttulo"/>
        <w:spacing w:before="0" w:after="0"/>
        <w:ind w:left="576"/>
        <w:jc w:val="both"/>
        <w:rPr>
          <w:rFonts w:ascii="Verdana" w:hAnsi="Verdana"/>
          <w:b w:val="0"/>
          <w:sz w:val="18"/>
        </w:rPr>
      </w:pPr>
    </w:p>
    <w:p w:rsidR="00D86534" w:rsidRPr="001B18FB" w:rsidRDefault="00D86534" w:rsidP="00D86534">
      <w:pPr>
        <w:pStyle w:val="Ttulo"/>
        <w:numPr>
          <w:ilvl w:val="0"/>
          <w:numId w:val="16"/>
        </w:numPr>
        <w:spacing w:before="0" w:after="0"/>
        <w:jc w:val="both"/>
      </w:pPr>
      <w:bookmarkStart w:id="13" w:name="_Toc347135277"/>
      <w:r w:rsidRPr="00EE4099">
        <w:rPr>
          <w:rFonts w:ascii="Verdana" w:hAnsi="Verdana"/>
          <w:sz w:val="18"/>
        </w:rPr>
        <w:t>RECHAZO Y DESCALIFICACIÓN DE PROPUESTAS</w:t>
      </w:r>
      <w:bookmarkEnd w:id="13"/>
    </w:p>
    <w:p w:rsidR="00D86534" w:rsidRPr="001B18FB" w:rsidRDefault="00D86534" w:rsidP="00D86534">
      <w:pPr>
        <w:jc w:val="both"/>
        <w:rPr>
          <w:rFonts w:cs="Arial"/>
          <w:b/>
          <w:sz w:val="18"/>
          <w:szCs w:val="18"/>
        </w:rPr>
      </w:pPr>
    </w:p>
    <w:p w:rsidR="00D86534" w:rsidRPr="00F3383D" w:rsidRDefault="00D86534" w:rsidP="00D86534">
      <w:pPr>
        <w:pStyle w:val="Ttulo"/>
        <w:numPr>
          <w:ilvl w:val="1"/>
          <w:numId w:val="16"/>
        </w:numPr>
        <w:spacing w:before="0" w:after="0"/>
        <w:jc w:val="both"/>
        <w:rPr>
          <w:rFonts w:ascii="Verdana" w:hAnsi="Verdana"/>
          <w:b w:val="0"/>
          <w:sz w:val="18"/>
        </w:rPr>
      </w:pPr>
      <w:bookmarkStart w:id="14" w:name="_Toc347135118"/>
      <w:bookmarkStart w:id="15"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4"/>
      <w:bookmarkEnd w:id="15"/>
    </w:p>
    <w:p w:rsidR="00D86534" w:rsidRPr="001B18FB" w:rsidRDefault="00D86534" w:rsidP="00D86534">
      <w:pPr>
        <w:ind w:left="360"/>
        <w:jc w:val="both"/>
        <w:rPr>
          <w:rFonts w:cs="Arial"/>
          <w:sz w:val="18"/>
          <w:szCs w:val="18"/>
        </w:rPr>
      </w:pPr>
    </w:p>
    <w:p w:rsidR="00D86534" w:rsidRPr="00C62B8F" w:rsidRDefault="00D86534" w:rsidP="00D86534">
      <w:pPr>
        <w:pStyle w:val="Ttulo"/>
        <w:numPr>
          <w:ilvl w:val="1"/>
          <w:numId w:val="16"/>
        </w:numPr>
        <w:spacing w:before="0" w:after="0"/>
        <w:jc w:val="both"/>
        <w:rPr>
          <w:rFonts w:ascii="Verdana" w:hAnsi="Verdana"/>
          <w:b w:val="0"/>
          <w:sz w:val="18"/>
        </w:rPr>
      </w:pPr>
      <w:bookmarkStart w:id="16" w:name="_Toc347135119"/>
      <w:bookmarkStart w:id="17" w:name="_Toc347135279"/>
      <w:r w:rsidRPr="00C62B8F">
        <w:rPr>
          <w:rFonts w:ascii="Verdana" w:hAnsi="Verdana"/>
          <w:b w:val="0"/>
          <w:sz w:val="18"/>
        </w:rPr>
        <w:lastRenderedPageBreak/>
        <w:t>Las causales de descalificación son:</w:t>
      </w:r>
      <w:bookmarkEnd w:id="16"/>
      <w:bookmarkEnd w:id="17"/>
    </w:p>
    <w:p w:rsidR="00D86534" w:rsidRPr="006C435A" w:rsidRDefault="00D86534" w:rsidP="00D86534">
      <w:pPr>
        <w:rPr>
          <w:lang w:val="es-MX"/>
        </w:rPr>
      </w:pPr>
    </w:p>
    <w:p w:rsidR="00D86534" w:rsidRPr="00BB0EB3" w:rsidRDefault="00D86534" w:rsidP="00D86534">
      <w:pPr>
        <w:pStyle w:val="Prrafodelista"/>
        <w:numPr>
          <w:ilvl w:val="0"/>
          <w:numId w:val="9"/>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D86534" w:rsidRPr="00BB0EB3" w:rsidRDefault="00D86534" w:rsidP="00D86534">
      <w:pPr>
        <w:pStyle w:val="Prrafodelista"/>
        <w:numPr>
          <w:ilvl w:val="0"/>
          <w:numId w:val="9"/>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a la declaración jurada del Formulario de Presentación de Propuestas (Formulario  A-1). </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D86534" w:rsidRPr="00965764" w:rsidRDefault="00D86534" w:rsidP="00D86534">
      <w:pPr>
        <w:pStyle w:val="Prrafodelista"/>
        <w:numPr>
          <w:ilvl w:val="0"/>
          <w:numId w:val="9"/>
        </w:numPr>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Pr>
          <w:rFonts w:ascii="Verdana" w:hAnsi="Verdana" w:cs="Arial"/>
          <w:sz w:val="18"/>
          <w:szCs w:val="18"/>
        </w:rPr>
        <w:t>el Responsable de Evaluación</w:t>
      </w:r>
      <w:r w:rsidRPr="00A1177C">
        <w:rPr>
          <w:rFonts w:ascii="Verdana" w:hAnsi="Verdana" w:cs="Arial"/>
          <w:sz w:val="18"/>
          <w:szCs w:val="18"/>
        </w:rPr>
        <w:t xml:space="preserve"> </w:t>
      </w:r>
      <w:r>
        <w:rPr>
          <w:rFonts w:ascii="Verdana" w:hAnsi="Verdana" w:cs="Arial"/>
          <w:sz w:val="18"/>
          <w:szCs w:val="18"/>
        </w:rPr>
        <w:t xml:space="preserve">o </w:t>
      </w:r>
      <w:r w:rsidRPr="00A1177C">
        <w:rPr>
          <w:rFonts w:ascii="Verdana" w:hAnsi="Verdana" w:cs="Arial"/>
          <w:sz w:val="18"/>
          <w:szCs w:val="18"/>
        </w:rPr>
        <w:t>la Comisión de Calificación.</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 en contratación con Precio Referencial mayor Bs200.000.- (DOSCIENTOS MIL 00/100 BOLIVIANOS)</w:t>
      </w:r>
      <w:r>
        <w:rPr>
          <w:rFonts w:ascii="Verdana" w:hAnsi="Verdana" w:cs="Arial"/>
          <w:sz w:val="18"/>
          <w:szCs w:val="18"/>
        </w:rPr>
        <w:t xml:space="preserve">, </w:t>
      </w:r>
      <w:r w:rsidRPr="001B18FB">
        <w:rPr>
          <w:rFonts w:ascii="Verdana" w:hAnsi="Verdana" w:cs="Arial"/>
          <w:sz w:val="18"/>
          <w:szCs w:val="18"/>
        </w:rPr>
        <w:t>si esta hubiese sido requerida</w:t>
      </w:r>
      <w:r>
        <w:rPr>
          <w:rFonts w:ascii="Verdana" w:hAnsi="Verdana" w:cs="Arial"/>
          <w:sz w:val="18"/>
          <w:szCs w:val="18"/>
        </w:rPr>
        <w:t>; salvo en servicios generales discontinuos.</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alternativas en una misma propuesta.</w:t>
      </w:r>
    </w:p>
    <w:p w:rsidR="00D86534" w:rsidRPr="004702A9" w:rsidRDefault="00D86534" w:rsidP="00D86534">
      <w:pPr>
        <w:pStyle w:val="Prrafodelista"/>
        <w:numPr>
          <w:ilvl w:val="0"/>
          <w:numId w:val="9"/>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D86534"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1B18FB">
        <w:rPr>
          <w:rFonts w:ascii="Verdana" w:hAnsi="Verdana" w:cs="Arial"/>
          <w:sz w:val="18"/>
          <w:szCs w:val="18"/>
        </w:rPr>
        <w:t>.</w:t>
      </w:r>
    </w:p>
    <w:p w:rsidR="00D86534" w:rsidRDefault="00D86534" w:rsidP="00D86534">
      <w:pPr>
        <w:pStyle w:val="Prrafodelista"/>
        <w:numPr>
          <w:ilvl w:val="0"/>
          <w:numId w:val="9"/>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Si para la formalización de la contratación mediante Contrato u Orden de Servicio, la documentación </w:t>
      </w:r>
      <w:r>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Pr>
          <w:rFonts w:ascii="Verdana" w:hAnsi="Verdana" w:cs="Arial"/>
          <w:sz w:val="18"/>
          <w:szCs w:val="18"/>
        </w:rPr>
        <w:t xml:space="preserve"> </w:t>
      </w:r>
      <w:r w:rsidRPr="001B18FB">
        <w:rPr>
          <w:rFonts w:ascii="Verdana" w:hAnsi="Verdana" w:cs="Arial"/>
          <w:sz w:val="18"/>
          <w:szCs w:val="18"/>
        </w:rPr>
        <w:t xml:space="preserve">por causas de fuerza mayor, caso fortuito o cuando la causa sea ajena a </w:t>
      </w:r>
      <w:r>
        <w:rPr>
          <w:rFonts w:ascii="Verdana" w:hAnsi="Verdana" w:cs="Arial"/>
          <w:sz w:val="18"/>
          <w:szCs w:val="18"/>
        </w:rPr>
        <w:t>su</w:t>
      </w:r>
      <w:r w:rsidRPr="001B18FB">
        <w:rPr>
          <w:rFonts w:ascii="Verdana" w:hAnsi="Verdana" w:cs="Arial"/>
          <w:sz w:val="18"/>
          <w:szCs w:val="18"/>
        </w:rPr>
        <w:t xml:space="preserve"> voluntad.</w:t>
      </w:r>
    </w:p>
    <w:p w:rsidR="00D86534" w:rsidRPr="001B18FB" w:rsidRDefault="00D86534" w:rsidP="00D86534">
      <w:pPr>
        <w:pStyle w:val="Prrafodelista"/>
        <w:numPr>
          <w:ilvl w:val="0"/>
          <w:numId w:val="9"/>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D86534" w:rsidRPr="001B18FB" w:rsidRDefault="00D86534" w:rsidP="00D86534">
      <w:pPr>
        <w:pStyle w:val="Prrafodelista"/>
        <w:ind w:left="1701"/>
        <w:jc w:val="both"/>
        <w:rPr>
          <w:rFonts w:ascii="Verdana" w:hAnsi="Verdana" w:cs="Arial"/>
          <w:sz w:val="18"/>
          <w:szCs w:val="18"/>
        </w:rPr>
      </w:pPr>
    </w:p>
    <w:p w:rsidR="00D86534" w:rsidRDefault="00D86534" w:rsidP="00D86534">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D86534" w:rsidRPr="001B18FB" w:rsidRDefault="00D86534" w:rsidP="00D86534">
      <w:pPr>
        <w:jc w:val="both"/>
        <w:rPr>
          <w:rFonts w:cs="Arial"/>
          <w:sz w:val="18"/>
          <w:szCs w:val="18"/>
        </w:rPr>
      </w:pPr>
    </w:p>
    <w:p w:rsidR="00D86534" w:rsidRPr="00F3383D" w:rsidRDefault="00D86534" w:rsidP="00D86534">
      <w:pPr>
        <w:pStyle w:val="Ttulo"/>
        <w:numPr>
          <w:ilvl w:val="0"/>
          <w:numId w:val="16"/>
        </w:numPr>
        <w:spacing w:before="0" w:after="0"/>
        <w:jc w:val="both"/>
        <w:rPr>
          <w:rFonts w:ascii="Verdana" w:hAnsi="Verdana"/>
          <w:sz w:val="18"/>
        </w:rPr>
      </w:pPr>
      <w:bookmarkStart w:id="18" w:name="_Toc347135280"/>
      <w:r>
        <w:rPr>
          <w:rFonts w:ascii="Verdana" w:hAnsi="Verdana"/>
          <w:sz w:val="18"/>
        </w:rPr>
        <w:t>CRITERIOS DE SUBSNABILIDAD Y E</w:t>
      </w:r>
      <w:r w:rsidRPr="00F3383D">
        <w:rPr>
          <w:rFonts w:ascii="Verdana" w:hAnsi="Verdana"/>
          <w:sz w:val="18"/>
        </w:rPr>
        <w:t>RRORES NO SUBSANABLES</w:t>
      </w:r>
      <w:bookmarkEnd w:id="18"/>
    </w:p>
    <w:p w:rsidR="00D86534" w:rsidRPr="001B18FB" w:rsidRDefault="00D86534" w:rsidP="00D86534">
      <w:pPr>
        <w:ind w:left="567"/>
        <w:jc w:val="both"/>
        <w:rPr>
          <w:rFonts w:cs="Arial"/>
          <w:b/>
          <w:sz w:val="18"/>
          <w:szCs w:val="18"/>
        </w:rPr>
      </w:pPr>
    </w:p>
    <w:p w:rsidR="00D86534" w:rsidRPr="002B7065" w:rsidRDefault="00D86534" w:rsidP="00D86534">
      <w:pPr>
        <w:pStyle w:val="Ttulo"/>
        <w:numPr>
          <w:ilvl w:val="1"/>
          <w:numId w:val="16"/>
        </w:numPr>
        <w:spacing w:before="0" w:after="0"/>
        <w:jc w:val="both"/>
        <w:rPr>
          <w:rFonts w:ascii="Verdana" w:hAnsi="Verdana"/>
          <w:sz w:val="18"/>
        </w:rPr>
      </w:pPr>
      <w:bookmarkStart w:id="19" w:name="_Toc347135281"/>
      <w:r w:rsidRPr="002B7065">
        <w:rPr>
          <w:rFonts w:ascii="Verdana" w:hAnsi="Verdana"/>
          <w:sz w:val="18"/>
        </w:rPr>
        <w:t>Se deberán considerar como criterios de subsanabilidad los siguientes:</w:t>
      </w:r>
      <w:bookmarkEnd w:id="19"/>
    </w:p>
    <w:p w:rsidR="00D86534" w:rsidRPr="00604287" w:rsidRDefault="00D86534" w:rsidP="00D86534">
      <w:pPr>
        <w:ind w:left="567"/>
        <w:jc w:val="both"/>
        <w:rPr>
          <w:rFonts w:cs="Arial"/>
          <w:b/>
          <w:sz w:val="18"/>
          <w:szCs w:val="18"/>
        </w:rPr>
      </w:pPr>
    </w:p>
    <w:p w:rsidR="00D86534" w:rsidRPr="00604287" w:rsidRDefault="00D86534" w:rsidP="00D86534">
      <w:pPr>
        <w:numPr>
          <w:ilvl w:val="0"/>
          <w:numId w:val="21"/>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Pr>
          <w:rFonts w:cs="Arial"/>
          <w:sz w:val="18"/>
          <w:szCs w:val="18"/>
        </w:rPr>
        <w:t xml:space="preserve"> el</w:t>
      </w:r>
      <w:r w:rsidRPr="00604287">
        <w:rPr>
          <w:rFonts w:cs="Arial"/>
          <w:sz w:val="18"/>
          <w:szCs w:val="18"/>
        </w:rPr>
        <w:t xml:space="preserve"> </w:t>
      </w:r>
      <w:r>
        <w:rPr>
          <w:rFonts w:cs="Arial"/>
          <w:sz w:val="18"/>
          <w:szCs w:val="18"/>
        </w:rPr>
        <w:t xml:space="preserve">presente </w:t>
      </w:r>
      <w:r w:rsidRPr="00604287">
        <w:rPr>
          <w:rFonts w:cs="Arial"/>
          <w:sz w:val="18"/>
          <w:szCs w:val="18"/>
        </w:rPr>
        <w:t>DBC.</w:t>
      </w:r>
    </w:p>
    <w:p w:rsidR="00D86534" w:rsidRPr="00B266AA" w:rsidRDefault="00D86534" w:rsidP="00D86534">
      <w:pPr>
        <w:numPr>
          <w:ilvl w:val="0"/>
          <w:numId w:val="21"/>
        </w:numPr>
        <w:ind w:left="1134" w:hanging="567"/>
        <w:jc w:val="both"/>
        <w:rPr>
          <w:rFonts w:cs="Arial"/>
          <w:sz w:val="18"/>
          <w:szCs w:val="18"/>
        </w:rPr>
      </w:pPr>
      <w:r w:rsidRPr="00B266AA">
        <w:rPr>
          <w:rFonts w:cs="Arial"/>
          <w:sz w:val="18"/>
          <w:szCs w:val="18"/>
        </w:rPr>
        <w:t>Cuando los errores sean accidentales, accesorios o de forma y que no incid</w:t>
      </w:r>
      <w:r>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D86534" w:rsidRPr="004702A9" w:rsidRDefault="00D86534" w:rsidP="00D86534">
      <w:pPr>
        <w:numPr>
          <w:ilvl w:val="0"/>
          <w:numId w:val="21"/>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 xml:space="preserve">propuesta no presente aquellas condiciones o requisitos que no estén claramente señalados en el presente DBC. </w:t>
      </w:r>
    </w:p>
    <w:p w:rsidR="00D86534" w:rsidRPr="00604287" w:rsidRDefault="00D86534" w:rsidP="00D86534">
      <w:pPr>
        <w:numPr>
          <w:ilvl w:val="0"/>
          <w:numId w:val="21"/>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D86534" w:rsidRPr="001B18FB" w:rsidRDefault="00D86534" w:rsidP="00D86534">
      <w:pPr>
        <w:ind w:left="2268" w:hanging="425"/>
        <w:jc w:val="both"/>
        <w:rPr>
          <w:rFonts w:cs="Arial"/>
          <w:color w:val="FF0000"/>
          <w:sz w:val="18"/>
          <w:szCs w:val="18"/>
        </w:rPr>
      </w:pPr>
    </w:p>
    <w:p w:rsidR="00D86534" w:rsidRPr="001B18FB" w:rsidRDefault="00D86534" w:rsidP="00D86534">
      <w:pPr>
        <w:ind w:left="567"/>
        <w:jc w:val="both"/>
        <w:rPr>
          <w:rFonts w:cs="Arial"/>
          <w:sz w:val="18"/>
          <w:szCs w:val="18"/>
        </w:rPr>
      </w:pPr>
      <w:r w:rsidRPr="001B18FB">
        <w:rPr>
          <w:rFonts w:cs="Arial"/>
          <w:sz w:val="18"/>
          <w:szCs w:val="18"/>
        </w:rPr>
        <w:t>Los criterios señalados precedentemente no son limitativos, pudiendo</w:t>
      </w:r>
      <w:r>
        <w:rPr>
          <w:rFonts w:cs="Arial"/>
          <w:sz w:val="18"/>
          <w:szCs w:val="18"/>
        </w:rPr>
        <w:t xml:space="preserve"> </w:t>
      </w:r>
      <w:r w:rsidRPr="001B18FB">
        <w:rPr>
          <w:rFonts w:cs="Arial"/>
          <w:sz w:val="18"/>
          <w:szCs w:val="18"/>
        </w:rPr>
        <w:t>el Responsable de Evaluación o la Comisión de Calificación considerar otros criterios de subsanabilidad.</w:t>
      </w:r>
    </w:p>
    <w:p w:rsidR="00D86534" w:rsidRPr="001B18FB" w:rsidRDefault="00D86534" w:rsidP="00D86534">
      <w:pPr>
        <w:ind w:left="1418"/>
        <w:jc w:val="both"/>
        <w:rPr>
          <w:rFonts w:cs="Arial"/>
          <w:sz w:val="18"/>
          <w:szCs w:val="18"/>
        </w:rPr>
      </w:pPr>
    </w:p>
    <w:p w:rsidR="00D86534" w:rsidRDefault="00D86534" w:rsidP="00D86534">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Pr>
          <w:rFonts w:cs="Arial"/>
          <w:sz w:val="18"/>
          <w:szCs w:val="18"/>
        </w:rPr>
        <w:t xml:space="preserve"> de Adjudicación o Declaratoria Desierta. </w:t>
      </w:r>
    </w:p>
    <w:p w:rsidR="00D86534" w:rsidRDefault="00D86534" w:rsidP="00D86534">
      <w:pPr>
        <w:ind w:left="567"/>
        <w:jc w:val="both"/>
        <w:rPr>
          <w:rFonts w:cs="Arial"/>
          <w:sz w:val="18"/>
          <w:szCs w:val="18"/>
        </w:rPr>
      </w:pPr>
    </w:p>
    <w:p w:rsidR="00D86534" w:rsidRPr="001B18FB" w:rsidRDefault="00D86534" w:rsidP="00D86534">
      <w:pPr>
        <w:ind w:left="567"/>
        <w:jc w:val="both"/>
        <w:rPr>
          <w:rFonts w:cs="Arial"/>
          <w:sz w:val="18"/>
          <w:szCs w:val="18"/>
        </w:rPr>
      </w:pPr>
      <w:r>
        <w:rPr>
          <w:rFonts w:cs="Arial"/>
          <w:sz w:val="18"/>
          <w:szCs w:val="18"/>
        </w:rPr>
        <w:t>Estos criterios podrán aplicarse también en la etapa de verificación de documentos para la formalización de la contratación.</w:t>
      </w:r>
    </w:p>
    <w:p w:rsidR="00D86534" w:rsidRPr="001B18FB" w:rsidRDefault="00D86534" w:rsidP="00D86534">
      <w:pPr>
        <w:ind w:left="1134" w:hanging="567"/>
        <w:jc w:val="both"/>
        <w:rPr>
          <w:rFonts w:cs="Arial"/>
          <w:color w:val="FF0000"/>
          <w:sz w:val="18"/>
          <w:szCs w:val="18"/>
        </w:rPr>
      </w:pPr>
    </w:p>
    <w:p w:rsidR="00D86534" w:rsidRPr="002B7065" w:rsidRDefault="00D86534" w:rsidP="00D86534">
      <w:pPr>
        <w:pStyle w:val="Ttulo"/>
        <w:numPr>
          <w:ilvl w:val="1"/>
          <w:numId w:val="16"/>
        </w:numPr>
        <w:spacing w:before="0" w:after="0"/>
        <w:jc w:val="both"/>
        <w:rPr>
          <w:rFonts w:ascii="Verdana" w:hAnsi="Verdana"/>
          <w:sz w:val="18"/>
        </w:rPr>
      </w:pPr>
      <w:bookmarkStart w:id="20" w:name="_Toc347135282"/>
      <w:r w:rsidRPr="002B7065">
        <w:rPr>
          <w:rFonts w:ascii="Verdana" w:hAnsi="Verdana"/>
          <w:sz w:val="18"/>
        </w:rPr>
        <w:t>Se consideran errores no subsanables, siendo objeto de descalificación, los siguientes:</w:t>
      </w:r>
      <w:bookmarkEnd w:id="20"/>
    </w:p>
    <w:p w:rsidR="00D86534" w:rsidRPr="001B18FB" w:rsidRDefault="00D86534" w:rsidP="00D86534">
      <w:pPr>
        <w:ind w:left="567"/>
        <w:jc w:val="both"/>
        <w:rPr>
          <w:rFonts w:cs="Arial"/>
          <w:sz w:val="18"/>
          <w:szCs w:val="18"/>
        </w:rPr>
      </w:pP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Pr>
          <w:rFonts w:ascii="Verdana" w:hAnsi="Verdana" w:cs="Arial"/>
          <w:sz w:val="18"/>
          <w:szCs w:val="18"/>
        </w:rPr>
        <w:t xml:space="preserve">presente </w:t>
      </w:r>
      <w:r w:rsidRPr="001B18FB">
        <w:rPr>
          <w:rFonts w:ascii="Verdana" w:hAnsi="Verdana" w:cs="Arial"/>
          <w:sz w:val="18"/>
          <w:szCs w:val="18"/>
        </w:rPr>
        <w:t xml:space="preserve">DBC, salvo </w:t>
      </w:r>
      <w:r>
        <w:rPr>
          <w:rFonts w:ascii="Verdana" w:hAnsi="Verdana" w:cs="Arial"/>
          <w:sz w:val="18"/>
          <w:szCs w:val="18"/>
        </w:rPr>
        <w:t xml:space="preserve">el Formulario de </w:t>
      </w:r>
      <w:r w:rsidRPr="001B18FB">
        <w:rPr>
          <w:rFonts w:ascii="Verdana" w:hAnsi="Verdana" w:cs="Arial"/>
          <w:sz w:val="18"/>
          <w:szCs w:val="18"/>
        </w:rPr>
        <w:t xml:space="preserve">Condiciones Adicionales (Formulario C-2), cuando el Método de </w:t>
      </w:r>
      <w:r>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D86534" w:rsidRPr="00883E1E" w:rsidRDefault="00D86534" w:rsidP="00D86534">
      <w:pPr>
        <w:pStyle w:val="Prrafodelista"/>
        <w:numPr>
          <w:ilvl w:val="0"/>
          <w:numId w:val="11"/>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el Formulario de Presentación de Propuesta (Formulario A-1).</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La falta de presentación de la Garantía de Seriedad de Propuesta, </w:t>
      </w:r>
      <w:r>
        <w:rPr>
          <w:rFonts w:ascii="Verdana" w:hAnsi="Verdana" w:cs="Arial"/>
          <w:sz w:val="18"/>
          <w:szCs w:val="18"/>
        </w:rPr>
        <w:t>si ésta hubiese sido solicitada</w:t>
      </w:r>
      <w:r w:rsidRPr="001B18FB">
        <w:rPr>
          <w:rFonts w:ascii="Verdana" w:hAnsi="Verdana" w:cs="Arial"/>
          <w:sz w:val="18"/>
          <w:szCs w:val="18"/>
        </w:rPr>
        <w:t>.</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Cuando la  Garantía de Seriedad de Propuesta fuese emitida en forma errónea.</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Pr="00D910BE">
        <w:rPr>
          <w:rFonts w:ascii="Verdana" w:hAnsi="Verdana" w:cs="Arial"/>
          <w:sz w:val="18"/>
          <w:szCs w:val="18"/>
        </w:rPr>
        <w:t>cero punto uno por ciento (0.1%).</w:t>
      </w:r>
    </w:p>
    <w:p w:rsidR="00D86534" w:rsidRPr="001B18FB" w:rsidRDefault="00D86534" w:rsidP="00D86534">
      <w:pPr>
        <w:pStyle w:val="Prrafodelista"/>
        <w:numPr>
          <w:ilvl w:val="0"/>
          <w:numId w:val="11"/>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D86534" w:rsidRPr="00883E1E" w:rsidRDefault="00D86534" w:rsidP="00D86534">
      <w:pPr>
        <w:pStyle w:val="Prrafodelista"/>
        <w:numPr>
          <w:ilvl w:val="0"/>
          <w:numId w:val="11"/>
        </w:numPr>
        <w:ind w:left="1134" w:hanging="567"/>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Propuesta (Formulario A-1) </w:t>
      </w:r>
      <w:r w:rsidRPr="00883E1E">
        <w:rPr>
          <w:rFonts w:ascii="Verdana" w:hAnsi="Verdana" w:cs="Arial"/>
          <w:sz w:val="18"/>
          <w:szCs w:val="18"/>
        </w:rPr>
        <w:t>y/o la Garantía de Seriedad de Propuesta</w:t>
      </w:r>
      <w:r>
        <w:rPr>
          <w:rFonts w:ascii="Verdana" w:hAnsi="Verdana" w:cs="Arial"/>
          <w:sz w:val="18"/>
          <w:szCs w:val="18"/>
        </w:rPr>
        <w:t>, si esta hubiese sido solicitada</w:t>
      </w:r>
      <w:r w:rsidRPr="00883E1E">
        <w:rPr>
          <w:rFonts w:ascii="Verdana" w:hAnsi="Verdana" w:cs="Arial"/>
          <w:sz w:val="18"/>
          <w:szCs w:val="18"/>
        </w:rPr>
        <w:t>.</w:t>
      </w:r>
    </w:p>
    <w:p w:rsidR="00D86534" w:rsidRDefault="00D86534" w:rsidP="00D86534">
      <w:pPr>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1" w:name="_Toc347135283"/>
      <w:r w:rsidRPr="00492AD8">
        <w:rPr>
          <w:rFonts w:ascii="Verdana" w:hAnsi="Verdana"/>
          <w:sz w:val="18"/>
        </w:rPr>
        <w:t>DECLARATORIA DESIERTA</w:t>
      </w:r>
      <w:bookmarkEnd w:id="21"/>
    </w:p>
    <w:p w:rsidR="00D86534" w:rsidRPr="001B18FB" w:rsidRDefault="00D86534" w:rsidP="00D86534">
      <w:pPr>
        <w:rPr>
          <w:rFonts w:cs="Arial"/>
          <w:b/>
          <w:sz w:val="18"/>
          <w:szCs w:val="18"/>
        </w:rPr>
      </w:pPr>
    </w:p>
    <w:p w:rsidR="00D86534" w:rsidRPr="001B18FB" w:rsidRDefault="00D86534" w:rsidP="00D86534">
      <w:pPr>
        <w:ind w:left="567"/>
        <w:jc w:val="both"/>
        <w:rPr>
          <w:rFonts w:cs="Arial"/>
          <w:sz w:val="18"/>
          <w:szCs w:val="18"/>
        </w:rPr>
      </w:pPr>
      <w:r w:rsidRPr="001B18FB">
        <w:rPr>
          <w:rFonts w:cs="Arial"/>
          <w:sz w:val="18"/>
          <w:szCs w:val="18"/>
        </w:rPr>
        <w:t>El RPA declarará desierta una convocatoria pública, de acuerdo con lo establecido en el Artículo 27 de las NB-SABS.</w:t>
      </w:r>
    </w:p>
    <w:p w:rsidR="00D86534" w:rsidRPr="001B18FB" w:rsidRDefault="00D86534" w:rsidP="00D86534">
      <w:pPr>
        <w:ind w:left="720" w:hanging="15"/>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2" w:name="_Toc347135284"/>
      <w:r w:rsidRPr="00492AD8">
        <w:rPr>
          <w:rFonts w:ascii="Verdana" w:hAnsi="Verdana"/>
          <w:sz w:val="18"/>
        </w:rPr>
        <w:t>CANCELACIÓN, SUSPENSIÓN Y ANULACIÓN DEL PROCESO DE CONTRATACIÓN</w:t>
      </w:r>
      <w:bookmarkEnd w:id="22"/>
    </w:p>
    <w:p w:rsidR="00D86534" w:rsidRPr="001B18FB" w:rsidRDefault="00D86534" w:rsidP="00D86534">
      <w:pPr>
        <w:ind w:left="360"/>
        <w:jc w:val="both"/>
        <w:rPr>
          <w:rFonts w:cs="Arial"/>
          <w:b/>
          <w:sz w:val="18"/>
          <w:szCs w:val="18"/>
        </w:rPr>
      </w:pPr>
    </w:p>
    <w:p w:rsidR="00D86534" w:rsidRPr="001B18FB" w:rsidRDefault="00D86534" w:rsidP="00D86534">
      <w:pPr>
        <w:ind w:left="567"/>
        <w:jc w:val="both"/>
        <w:rPr>
          <w:rFonts w:cs="Arial"/>
          <w:sz w:val="18"/>
          <w:szCs w:val="18"/>
        </w:rPr>
      </w:pPr>
      <w:r w:rsidRPr="00E00471">
        <w:rPr>
          <w:rFonts w:cs="Arial"/>
          <w:sz w:val="18"/>
          <w:szCs w:val="18"/>
        </w:rPr>
        <w:t>El proceso de contratación podrá ser cancelado, anulado o suspendido hasta antes de formalizar la contratación mediante Contrato u Orden de Servicio, a través de Resolución expresa, técnica y legalmente motivada, de acuerdo con lo establecido en el Artículo 28 de las NB-SABS</w:t>
      </w:r>
      <w:r w:rsidRPr="001B18FB">
        <w:rPr>
          <w:rFonts w:cs="Arial"/>
          <w:sz w:val="18"/>
          <w:szCs w:val="18"/>
        </w:rPr>
        <w:t>.</w:t>
      </w:r>
    </w:p>
    <w:p w:rsidR="00D86534" w:rsidRPr="001B18FB" w:rsidRDefault="00D86534" w:rsidP="00D86534">
      <w:pPr>
        <w:jc w:val="both"/>
        <w:rPr>
          <w:rFonts w:cs="Arial"/>
          <w:sz w:val="18"/>
          <w:szCs w:val="18"/>
        </w:rPr>
      </w:pPr>
    </w:p>
    <w:p w:rsidR="00D86534" w:rsidRPr="00492AD8" w:rsidRDefault="00D86534" w:rsidP="00D86534">
      <w:pPr>
        <w:pStyle w:val="Ttulo"/>
        <w:numPr>
          <w:ilvl w:val="0"/>
          <w:numId w:val="16"/>
        </w:numPr>
        <w:spacing w:before="0" w:after="0"/>
        <w:jc w:val="both"/>
        <w:rPr>
          <w:rFonts w:ascii="Verdana" w:hAnsi="Verdana"/>
          <w:sz w:val="18"/>
        </w:rPr>
      </w:pPr>
      <w:bookmarkStart w:id="23" w:name="_Toc347135285"/>
      <w:r w:rsidRPr="00492AD8">
        <w:rPr>
          <w:rFonts w:ascii="Verdana" w:hAnsi="Verdana"/>
          <w:sz w:val="18"/>
        </w:rPr>
        <w:t>RESOLUCIONES RECURRIBLES</w:t>
      </w:r>
      <w:bookmarkEnd w:id="23"/>
    </w:p>
    <w:p w:rsidR="00D86534" w:rsidRPr="001B18FB" w:rsidRDefault="00D86534" w:rsidP="00D86534">
      <w:pPr>
        <w:rPr>
          <w:sz w:val="18"/>
          <w:szCs w:val="18"/>
        </w:rPr>
      </w:pPr>
    </w:p>
    <w:p w:rsidR="00D86534" w:rsidRPr="001B18FB" w:rsidRDefault="00D86534" w:rsidP="00D86534">
      <w:pPr>
        <w:ind w:left="567"/>
        <w:jc w:val="both"/>
        <w:rPr>
          <w:rFonts w:cs="Arial"/>
          <w:sz w:val="18"/>
          <w:szCs w:val="18"/>
        </w:rPr>
      </w:pPr>
      <w:r w:rsidRPr="001B18FB">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72FB0" w:rsidRPr="001B18FB" w:rsidRDefault="00A72FB0" w:rsidP="00A72FB0">
      <w:pPr>
        <w:jc w:val="both"/>
        <w:rPr>
          <w:rFonts w:cs="Arial"/>
          <w:sz w:val="18"/>
          <w:szCs w:val="18"/>
          <w:lang w:eastAsia="en-US"/>
        </w:rPr>
      </w:pPr>
    </w:p>
    <w:p w:rsidR="00D86534" w:rsidRDefault="00D86534" w:rsidP="00D86534">
      <w:pPr>
        <w:pStyle w:val="Ttulo"/>
        <w:numPr>
          <w:ilvl w:val="0"/>
          <w:numId w:val="16"/>
        </w:numPr>
        <w:spacing w:before="0" w:after="0"/>
        <w:jc w:val="both"/>
        <w:rPr>
          <w:rFonts w:ascii="Verdana" w:hAnsi="Verdana"/>
          <w:sz w:val="18"/>
        </w:rPr>
      </w:pPr>
      <w:bookmarkStart w:id="24" w:name="_Toc347135286"/>
      <w:r w:rsidRPr="00492AD8">
        <w:rPr>
          <w:rFonts w:ascii="Verdana" w:hAnsi="Verdana"/>
          <w:sz w:val="18"/>
        </w:rPr>
        <w:t>DOCUMENTOS QUE DEBE PRESENTAR EL PROPONENTE</w:t>
      </w:r>
      <w:bookmarkEnd w:id="24"/>
    </w:p>
    <w:p w:rsidR="00D86534" w:rsidRPr="00492AD8" w:rsidRDefault="00D86534" w:rsidP="00D86534">
      <w:pPr>
        <w:pStyle w:val="Ttulo"/>
        <w:spacing w:before="0" w:after="0"/>
        <w:ind w:left="432"/>
        <w:jc w:val="both"/>
        <w:rPr>
          <w:rFonts w:ascii="Verdana" w:hAnsi="Verdana"/>
          <w:sz w:val="18"/>
        </w:rPr>
      </w:pPr>
    </w:p>
    <w:p w:rsidR="00D86534" w:rsidRDefault="00D86534" w:rsidP="00D86534">
      <w:pPr>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D86534" w:rsidRPr="00C62B8F" w:rsidRDefault="00D86534" w:rsidP="00D86534">
      <w:pPr>
        <w:jc w:val="both"/>
        <w:rPr>
          <w:rFonts w:cs="Arial"/>
          <w:b/>
          <w:sz w:val="18"/>
          <w:szCs w:val="18"/>
          <w:lang w:eastAsia="en-US"/>
        </w:rPr>
      </w:pPr>
    </w:p>
    <w:p w:rsidR="00D86534" w:rsidRPr="002B7065" w:rsidRDefault="00D86534" w:rsidP="00D86534">
      <w:pPr>
        <w:pStyle w:val="Ttulo"/>
        <w:numPr>
          <w:ilvl w:val="1"/>
          <w:numId w:val="16"/>
        </w:numPr>
        <w:spacing w:before="0" w:after="0"/>
        <w:jc w:val="both"/>
        <w:rPr>
          <w:rFonts w:ascii="Verdana" w:hAnsi="Verdana"/>
          <w:sz w:val="18"/>
        </w:rPr>
      </w:pPr>
      <w:bookmarkStart w:id="25" w:name="_Toc347135127"/>
      <w:bookmarkStart w:id="26" w:name="_Toc347135287"/>
      <w:r w:rsidRPr="002B7065">
        <w:rPr>
          <w:rFonts w:ascii="Verdana" w:hAnsi="Verdana"/>
          <w:sz w:val="18"/>
        </w:rPr>
        <w:t>Los documentos que deben presentar los proponentes son:</w:t>
      </w:r>
      <w:bookmarkEnd w:id="25"/>
      <w:bookmarkEnd w:id="26"/>
    </w:p>
    <w:p w:rsidR="00D86534" w:rsidRPr="00E22CD4" w:rsidRDefault="00D86534" w:rsidP="00D86534">
      <w:pPr>
        <w:rPr>
          <w:lang w:val="es-MX"/>
        </w:rPr>
      </w:pP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Propuesta (Formulario A-1). </w:t>
      </w: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D86534" w:rsidRPr="00756267"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 xml:space="preserve">Formulario de </w:t>
      </w:r>
      <w:r w:rsidRPr="00756267">
        <w:rPr>
          <w:rFonts w:ascii="Verdana" w:hAnsi="Verdana" w:cs="Arial"/>
          <w:sz w:val="18"/>
          <w:szCs w:val="18"/>
        </w:rPr>
        <w:t>Propuesta Económica (Formulario B-1).</w:t>
      </w:r>
    </w:p>
    <w:p w:rsidR="00D86534" w:rsidRPr="00756267" w:rsidRDefault="00D86534" w:rsidP="00D86534">
      <w:pPr>
        <w:pStyle w:val="Prrafodelista"/>
        <w:numPr>
          <w:ilvl w:val="0"/>
          <w:numId w:val="20"/>
        </w:numPr>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D86534" w:rsidRDefault="00D86534" w:rsidP="00D86534">
      <w:pPr>
        <w:pStyle w:val="Prrafodelista"/>
        <w:numPr>
          <w:ilvl w:val="0"/>
          <w:numId w:val="20"/>
        </w:numPr>
        <w:jc w:val="both"/>
        <w:rPr>
          <w:rFonts w:ascii="Verdana" w:hAnsi="Verdana" w:cs="Arial"/>
          <w:sz w:val="18"/>
          <w:szCs w:val="18"/>
        </w:rPr>
      </w:pPr>
      <w:r>
        <w:rPr>
          <w:rFonts w:ascii="Verdana" w:hAnsi="Verdana" w:cs="Arial"/>
          <w:sz w:val="18"/>
          <w:szCs w:val="18"/>
        </w:rPr>
        <w:t xml:space="preserve">En caso de requerirse la </w:t>
      </w:r>
      <w:r w:rsidRPr="00756267">
        <w:rPr>
          <w:rFonts w:ascii="Verdana" w:hAnsi="Verdana" w:cs="Arial"/>
          <w:sz w:val="18"/>
          <w:szCs w:val="18"/>
        </w:rPr>
        <w:t xml:space="preserve">Garantía de Seriedad de Propuesta, </w:t>
      </w:r>
      <w:r>
        <w:rPr>
          <w:rFonts w:ascii="Verdana" w:hAnsi="Verdana" w:cs="Arial"/>
          <w:sz w:val="18"/>
          <w:szCs w:val="18"/>
        </w:rPr>
        <w:t xml:space="preserve">ésta deberá ser presentada </w:t>
      </w:r>
      <w:r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Pr="00756267">
        <w:rPr>
          <w:rFonts w:ascii="Verdana" w:hAnsi="Verdana" w:cs="Arial"/>
          <w:sz w:val="18"/>
          <w:szCs w:val="18"/>
        </w:rPr>
        <w:t xml:space="preserve"> que exceda en treinta (30) días calendario el plazo de validez de la </w:t>
      </w:r>
      <w:r w:rsidRPr="00756267">
        <w:rPr>
          <w:rFonts w:ascii="Verdana" w:hAnsi="Verdana" w:cs="Arial"/>
          <w:sz w:val="18"/>
          <w:szCs w:val="18"/>
        </w:rPr>
        <w:lastRenderedPageBreak/>
        <w:t>propuesta establecida en el presente DBC; y que cumpla con las características de renovable irrevocable y de ejecución inmediata, emitida a nombre de la entidad convocante.</w:t>
      </w:r>
      <w:r>
        <w:rPr>
          <w:rFonts w:ascii="Verdana" w:hAnsi="Verdana" w:cs="Arial"/>
          <w:sz w:val="18"/>
          <w:szCs w:val="18"/>
        </w:rPr>
        <w:t xml:space="preserve"> </w:t>
      </w:r>
      <w:r w:rsidRPr="00490B3C">
        <w:rPr>
          <w:rFonts w:ascii="Verdana" w:hAnsi="Verdana" w:cs="Arial"/>
          <w:sz w:val="18"/>
          <w:szCs w:val="18"/>
        </w:rPr>
        <w:t>En servicios generales discontinuos, la Garantía de Seriedad de Propuesta no será solicitada.</w:t>
      </w:r>
    </w:p>
    <w:p w:rsidR="00D86534" w:rsidRPr="001B18FB" w:rsidRDefault="00D86534" w:rsidP="00D86534">
      <w:pPr>
        <w:ind w:left="720"/>
        <w:jc w:val="both"/>
        <w:rPr>
          <w:rFonts w:cs="Arial"/>
          <w:sz w:val="18"/>
          <w:szCs w:val="18"/>
        </w:rPr>
      </w:pPr>
    </w:p>
    <w:p w:rsidR="00D86534" w:rsidRPr="00492AD8" w:rsidRDefault="00D86534" w:rsidP="00D86534">
      <w:pPr>
        <w:pStyle w:val="Ttulo"/>
        <w:numPr>
          <w:ilvl w:val="1"/>
          <w:numId w:val="16"/>
        </w:numPr>
        <w:spacing w:before="0" w:after="0"/>
        <w:jc w:val="both"/>
        <w:rPr>
          <w:rFonts w:ascii="Verdana" w:hAnsi="Verdana"/>
          <w:b w:val="0"/>
          <w:sz w:val="18"/>
        </w:rPr>
      </w:pPr>
      <w:bookmarkStart w:id="27" w:name="_Toc347135128"/>
      <w:bookmarkStart w:id="28"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7"/>
      <w:bookmarkEnd w:id="28"/>
    </w:p>
    <w:p w:rsidR="00D86534" w:rsidRPr="001B18FB" w:rsidRDefault="00D86534" w:rsidP="00D86534">
      <w:pPr>
        <w:tabs>
          <w:tab w:val="num" w:pos="2160"/>
        </w:tabs>
        <w:ind w:left="-336"/>
        <w:jc w:val="both"/>
        <w:rPr>
          <w:rFonts w:cs="Arial"/>
          <w:sz w:val="18"/>
          <w:szCs w:val="18"/>
        </w:rPr>
      </w:pPr>
    </w:p>
    <w:p w:rsidR="00D86534" w:rsidRPr="00492AD8" w:rsidRDefault="00D86534" w:rsidP="00D86534">
      <w:pPr>
        <w:pStyle w:val="Ttulo"/>
        <w:numPr>
          <w:ilvl w:val="2"/>
          <w:numId w:val="16"/>
        </w:numPr>
        <w:spacing w:before="0" w:after="0"/>
        <w:jc w:val="both"/>
        <w:rPr>
          <w:rFonts w:ascii="Verdana" w:hAnsi="Verdana"/>
          <w:b w:val="0"/>
          <w:sz w:val="18"/>
        </w:rPr>
      </w:pPr>
      <w:bookmarkStart w:id="29" w:name="_Toc347135129"/>
      <w:bookmarkStart w:id="30" w:name="_Toc347135289"/>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29"/>
      <w:bookmarkEnd w:id="30"/>
    </w:p>
    <w:p w:rsidR="00D86534" w:rsidRPr="001B18FB" w:rsidRDefault="00D86534" w:rsidP="00D86534">
      <w:pPr>
        <w:ind w:left="1418"/>
        <w:jc w:val="both"/>
        <w:rPr>
          <w:rFonts w:cs="Arial"/>
          <w:sz w:val="18"/>
          <w:szCs w:val="18"/>
        </w:rPr>
      </w:pPr>
    </w:p>
    <w:p w:rsidR="00D86534" w:rsidRDefault="00D86534" w:rsidP="00D86534">
      <w:pPr>
        <w:numPr>
          <w:ilvl w:val="0"/>
          <w:numId w:val="18"/>
        </w:numPr>
        <w:tabs>
          <w:tab w:val="left" w:pos="1134"/>
        </w:tabs>
        <w:ind w:left="1080"/>
        <w:jc w:val="both"/>
        <w:rPr>
          <w:rFonts w:cs="Arial"/>
          <w:sz w:val="18"/>
          <w:szCs w:val="18"/>
        </w:rPr>
      </w:pPr>
      <w:r>
        <w:rPr>
          <w:rFonts w:cs="Arial"/>
          <w:sz w:val="18"/>
          <w:szCs w:val="18"/>
        </w:rPr>
        <w:t xml:space="preserve">Formulario </w:t>
      </w:r>
      <w:r w:rsidRPr="001B18FB">
        <w:rPr>
          <w:rFonts w:cs="Arial"/>
          <w:sz w:val="18"/>
          <w:szCs w:val="18"/>
        </w:rPr>
        <w:t>de Presentación de Propuesta (Formulario A-1).</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 xml:space="preserve">Formulario de </w:t>
      </w:r>
      <w:r w:rsidRPr="001B18FB">
        <w:rPr>
          <w:rFonts w:cs="Arial"/>
          <w:sz w:val="18"/>
          <w:szCs w:val="18"/>
        </w:rPr>
        <w:t>Propuesta Económica (Formulario B-1)</w:t>
      </w:r>
      <w:r>
        <w:rPr>
          <w:rFonts w:cs="Arial"/>
          <w:sz w:val="18"/>
          <w:szCs w:val="18"/>
        </w:rPr>
        <w:t>.</w:t>
      </w:r>
    </w:p>
    <w:p w:rsidR="00D86534" w:rsidRPr="001B18FB" w:rsidRDefault="00D86534" w:rsidP="00D86534">
      <w:pPr>
        <w:numPr>
          <w:ilvl w:val="0"/>
          <w:numId w:val="18"/>
        </w:numPr>
        <w:tabs>
          <w:tab w:val="left" w:pos="1134"/>
        </w:tabs>
        <w:ind w:left="1080"/>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D86534" w:rsidRPr="004702A9" w:rsidRDefault="00D86534" w:rsidP="00D86534">
      <w:pPr>
        <w:numPr>
          <w:ilvl w:val="0"/>
          <w:numId w:val="18"/>
        </w:numPr>
        <w:tabs>
          <w:tab w:val="left" w:pos="1134"/>
        </w:tabs>
        <w:ind w:left="1080"/>
        <w:jc w:val="both"/>
        <w:rPr>
          <w:rFonts w:cs="Arial"/>
          <w:sz w:val="18"/>
          <w:szCs w:val="18"/>
        </w:rPr>
      </w:pPr>
      <w:r>
        <w:rPr>
          <w:rFonts w:cs="Arial"/>
          <w:sz w:val="18"/>
          <w:szCs w:val="18"/>
        </w:rPr>
        <w:t xml:space="preserve">En caso de requerirse la Garantía </w:t>
      </w:r>
      <w:r w:rsidRPr="001B18FB">
        <w:rPr>
          <w:rFonts w:cs="Arial"/>
          <w:sz w:val="18"/>
          <w:szCs w:val="18"/>
        </w:rPr>
        <w:t xml:space="preserve">de Seriedad de Propuesta, </w:t>
      </w:r>
      <w:r>
        <w:rPr>
          <w:rFonts w:cs="Arial"/>
          <w:sz w:val="18"/>
          <w:szCs w:val="18"/>
        </w:rPr>
        <w:t>ésta deberá ser presentada en or</w:t>
      </w:r>
      <w:r w:rsidRPr="001B18FB">
        <w:rPr>
          <w:rFonts w:cs="Arial"/>
          <w:sz w:val="18"/>
          <w:szCs w:val="18"/>
        </w:rPr>
        <w:t>iginal, equivalente al uno por ciento (1%) de la propuesta económica del proponente</w:t>
      </w:r>
      <w:r>
        <w:rPr>
          <w:rFonts w:cs="Arial"/>
          <w:sz w:val="18"/>
          <w:szCs w:val="18"/>
        </w:rPr>
        <w:t>,</w:t>
      </w:r>
      <w:r w:rsidRPr="001B18FB">
        <w:rPr>
          <w:rFonts w:cs="Arial"/>
          <w:sz w:val="18"/>
          <w:szCs w:val="18"/>
        </w:rPr>
        <w:t xml:space="preserve"> que exceda en treinta (30) días calendario el plazo de validez de la propuesta, </w:t>
      </w:r>
      <w:r w:rsidRPr="004702A9">
        <w:rPr>
          <w:rFonts w:cs="Arial"/>
          <w:sz w:val="18"/>
          <w:szCs w:val="18"/>
        </w:rPr>
        <w:t>establecida en el presente DBC. Esta Garantía, cuando sea requerida, podrá ser presentada por una o más empresas que conformarán la Asociación, siempre y cuando cumpla con las características de renovable, irrevocable y de ejecución inmediata, emitida a nombre de la entidad convocante. En servicios generales discontinuos, la Garantía de Seriedad de Propuesta no será solicitada.</w:t>
      </w:r>
    </w:p>
    <w:p w:rsidR="00D86534" w:rsidRPr="001B18FB" w:rsidRDefault="00D86534" w:rsidP="00D86534">
      <w:pPr>
        <w:tabs>
          <w:tab w:val="left" w:pos="1134"/>
        </w:tabs>
        <w:ind w:left="720"/>
        <w:jc w:val="both"/>
        <w:rPr>
          <w:rFonts w:cs="Arial"/>
          <w:sz w:val="18"/>
          <w:szCs w:val="18"/>
        </w:rPr>
      </w:pPr>
    </w:p>
    <w:p w:rsidR="00D86534" w:rsidRPr="004702A9" w:rsidRDefault="00D86534" w:rsidP="00D86534">
      <w:pPr>
        <w:pStyle w:val="Ttulo"/>
        <w:numPr>
          <w:ilvl w:val="2"/>
          <w:numId w:val="16"/>
        </w:numPr>
        <w:spacing w:before="0" w:after="0"/>
        <w:jc w:val="both"/>
        <w:rPr>
          <w:rFonts w:ascii="Verdana" w:hAnsi="Verdana"/>
          <w:b w:val="0"/>
          <w:sz w:val="18"/>
        </w:rPr>
      </w:pPr>
      <w:bookmarkStart w:id="31" w:name="_Toc346871607"/>
      <w:bookmarkStart w:id="32" w:name="_Toc346873795"/>
      <w:bookmarkStart w:id="33" w:name="_Toc347135130"/>
      <w:bookmarkStart w:id="34" w:name="_Toc347135290"/>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A-2c)</w:t>
      </w:r>
      <w:bookmarkEnd w:id="31"/>
      <w:bookmarkEnd w:id="32"/>
      <w:r w:rsidRPr="004702A9">
        <w:rPr>
          <w:rFonts w:ascii="Verdana" w:hAnsi="Verdana"/>
          <w:b w:val="0"/>
          <w:sz w:val="18"/>
        </w:rPr>
        <w:t>.</w:t>
      </w:r>
      <w:bookmarkEnd w:id="33"/>
      <w:bookmarkEnd w:id="34"/>
    </w:p>
    <w:p w:rsidR="00CA506F" w:rsidRPr="004702A9" w:rsidRDefault="00CA506F" w:rsidP="00CA506F">
      <w:pPr>
        <w:pStyle w:val="Ttulo"/>
        <w:spacing w:before="0" w:after="0"/>
        <w:ind w:left="720"/>
        <w:jc w:val="both"/>
        <w:rPr>
          <w:rFonts w:ascii="Verdana" w:hAnsi="Verdana"/>
          <w:b w:val="0"/>
          <w:sz w:val="18"/>
        </w:rPr>
      </w:pPr>
    </w:p>
    <w:p w:rsidR="00753655" w:rsidRPr="00E22CD4" w:rsidRDefault="00753655" w:rsidP="004E4A52">
      <w:pPr>
        <w:pStyle w:val="Ttulo"/>
        <w:spacing w:before="0" w:after="0"/>
        <w:ind w:left="576"/>
        <w:jc w:val="both"/>
        <w:rPr>
          <w:sz w:val="18"/>
          <w:szCs w:val="18"/>
          <w:lang w:val="es-MX"/>
        </w:rPr>
      </w:pPr>
    </w:p>
    <w:p w:rsidR="00A72FB0" w:rsidRPr="00B258CD" w:rsidRDefault="00032A21" w:rsidP="00DE7DE1">
      <w:pPr>
        <w:pStyle w:val="Ttulo"/>
        <w:numPr>
          <w:ilvl w:val="0"/>
          <w:numId w:val="16"/>
        </w:numPr>
        <w:spacing w:before="0" w:after="0"/>
        <w:jc w:val="both"/>
        <w:rPr>
          <w:rFonts w:ascii="Verdana" w:hAnsi="Verdana"/>
          <w:sz w:val="18"/>
        </w:rPr>
      </w:pPr>
      <w:bookmarkStart w:id="35"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5"/>
      <w:r w:rsidR="00B95685">
        <w:rPr>
          <w:rFonts w:ascii="Verdana" w:hAnsi="Verdana"/>
          <w:sz w:val="18"/>
        </w:rPr>
        <w:t>PROPUESTAS</w:t>
      </w:r>
    </w:p>
    <w:p w:rsidR="00A72FB0" w:rsidRPr="001B18FB" w:rsidRDefault="00A72FB0" w:rsidP="00FC7DC8">
      <w:pPr>
        <w:jc w:val="both"/>
        <w:rPr>
          <w:rFonts w:cs="Arial"/>
          <w:sz w:val="18"/>
          <w:szCs w:val="18"/>
          <w:lang w:val="es-BO" w:eastAsia="en-US"/>
        </w:rPr>
      </w:pPr>
    </w:p>
    <w:p w:rsidR="002B6690" w:rsidRPr="00B258CD" w:rsidRDefault="002B6690" w:rsidP="00DE7DE1">
      <w:pPr>
        <w:pStyle w:val="Ttulo"/>
        <w:numPr>
          <w:ilvl w:val="1"/>
          <w:numId w:val="16"/>
        </w:numPr>
        <w:spacing w:before="0" w:after="0"/>
        <w:jc w:val="both"/>
        <w:rPr>
          <w:rFonts w:ascii="Verdana" w:hAnsi="Verdana"/>
          <w:b w:val="0"/>
          <w:sz w:val="18"/>
        </w:rPr>
      </w:pPr>
      <w:bookmarkStart w:id="36" w:name="_Toc347135133"/>
      <w:bookmarkStart w:id="37" w:name="_Toc347135293"/>
      <w:r w:rsidRPr="00B258CD">
        <w:rPr>
          <w:rFonts w:ascii="Verdana" w:hAnsi="Verdana"/>
          <w:b w:val="0"/>
          <w:sz w:val="18"/>
        </w:rPr>
        <w:t xml:space="preserve">La recepción de </w:t>
      </w:r>
      <w:r w:rsidR="00B95685">
        <w:rPr>
          <w:rFonts w:ascii="Verdana" w:hAnsi="Verdana"/>
          <w:b w:val="0"/>
          <w:sz w:val="18"/>
        </w:rPr>
        <w:t>propuesta</w:t>
      </w:r>
      <w:r w:rsidRPr="00B258CD">
        <w:rPr>
          <w:rFonts w:ascii="Verdana" w:hAnsi="Verdana"/>
          <w:b w:val="0"/>
          <w:sz w:val="18"/>
        </w:rPr>
        <w:t xml:space="preserve">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6"/>
      <w:bookmarkEnd w:id="37"/>
    </w:p>
    <w:p w:rsidR="002B6690" w:rsidRPr="00B258CD" w:rsidRDefault="002B6690" w:rsidP="00B258CD">
      <w:pPr>
        <w:pStyle w:val="Ttulo"/>
        <w:spacing w:before="0" w:after="0"/>
        <w:ind w:left="432"/>
        <w:jc w:val="both"/>
        <w:rPr>
          <w:rFonts w:ascii="Verdana" w:hAnsi="Verdana"/>
          <w:b w:val="0"/>
          <w:sz w:val="18"/>
        </w:rPr>
      </w:pPr>
    </w:p>
    <w:p w:rsidR="00FC7DC8" w:rsidRPr="00B258CD" w:rsidRDefault="00FC7DC8" w:rsidP="00DE7DE1">
      <w:pPr>
        <w:pStyle w:val="Ttulo"/>
        <w:numPr>
          <w:ilvl w:val="1"/>
          <w:numId w:val="16"/>
        </w:numPr>
        <w:spacing w:before="0" w:after="0"/>
        <w:jc w:val="both"/>
        <w:rPr>
          <w:rFonts w:ascii="Verdana" w:hAnsi="Verdana"/>
          <w:b w:val="0"/>
          <w:sz w:val="18"/>
        </w:rPr>
      </w:pPr>
      <w:bookmarkStart w:id="38" w:name="_Toc347135134"/>
      <w:bookmarkStart w:id="39" w:name="_Toc347135294"/>
      <w:r w:rsidRPr="00B258CD">
        <w:rPr>
          <w:rFonts w:ascii="Verdana" w:hAnsi="Verdana"/>
          <w:b w:val="0"/>
          <w:sz w:val="18"/>
        </w:rPr>
        <w:t xml:space="preserve">La </w:t>
      </w:r>
      <w:r w:rsidR="00B95685">
        <w:rPr>
          <w:rFonts w:ascii="Verdana" w:hAnsi="Verdana"/>
          <w:b w:val="0"/>
          <w:sz w:val="18"/>
          <w:szCs w:val="18"/>
        </w:rPr>
        <w:t>propuesta</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sidR="00B93D4A">
        <w:rPr>
          <w:rFonts w:ascii="Verdana" w:hAnsi="Verdana"/>
          <w:b w:val="0"/>
          <w:sz w:val="18"/>
        </w:rPr>
        <w:t xml:space="preserve">, </w:t>
      </w:r>
      <w:r w:rsidR="00B93D4A" w:rsidRPr="00B93D4A">
        <w:rPr>
          <w:rFonts w:ascii="Verdana" w:hAnsi="Verdana"/>
          <w:b w:val="0"/>
          <w:sz w:val="18"/>
        </w:rPr>
        <w:t>en cuyo caso el proponente podrá rotular su sobre de la siguiente manera:</w:t>
      </w:r>
      <w:bookmarkEnd w:id="38"/>
      <w:bookmarkEnd w:id="39"/>
      <w:r w:rsidR="00B93D4A">
        <w:rPr>
          <w:rFonts w:ascii="Verdana" w:hAnsi="Verdana"/>
          <w:b w:val="0"/>
          <w:sz w:val="18"/>
        </w:rPr>
        <w:t xml:space="preserve"> </w:t>
      </w:r>
    </w:p>
    <w:p w:rsidR="009A478E" w:rsidRPr="004E240D" w:rsidRDefault="009A478E" w:rsidP="009A478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A478E" w:rsidRPr="003423B5" w:rsidTr="002F3FFF">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A478E" w:rsidTr="002F3FF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A478E" w:rsidRDefault="009A478E" w:rsidP="002F3FFF">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A478E" w:rsidTr="002F3FF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9A478E" w:rsidRDefault="004D532B" w:rsidP="00895C45">
                  <w:pPr>
                    <w:ind w:right="180"/>
                    <w:jc w:val="center"/>
                    <w:rPr>
                      <w:rFonts w:ascii="Arial" w:hAnsi="Arial" w:cs="Arial"/>
                      <w:lang w:val="es-BO" w:eastAsia="es-BO"/>
                    </w:rPr>
                  </w:pPr>
                  <w:r>
                    <w:rPr>
                      <w:rFonts w:ascii="Arial" w:hAnsi="Arial" w:cs="Arial"/>
                      <w:lang w:val="es-BO" w:eastAsia="es-BO"/>
                    </w:rPr>
                    <w:t>16</w:t>
                  </w:r>
                  <w:r w:rsidR="009A478E">
                    <w:rPr>
                      <w:rFonts w:ascii="Arial" w:hAnsi="Arial" w:cs="Arial"/>
                      <w:lang w:val="es-BO" w:eastAsia="es-BO"/>
                    </w:rPr>
                    <w:t>-0951-00-</w:t>
                  </w:r>
                  <w:r w:rsidR="00895C45">
                    <w:rPr>
                      <w:rFonts w:ascii="Arial" w:hAnsi="Arial" w:cs="Arial"/>
                      <w:lang w:val="es-BO" w:eastAsia="es-BO"/>
                    </w:rPr>
                    <w:t>707979</w:t>
                  </w:r>
                  <w:r w:rsidR="009A478E">
                    <w:rPr>
                      <w:rFonts w:ascii="Arial" w:hAnsi="Arial" w:cs="Arial"/>
                      <w:lang w:val="es-BO" w:eastAsia="es-BO"/>
                    </w:rPr>
                    <w:t>-1-1</w:t>
                  </w:r>
                </w:p>
              </w:tc>
            </w:tr>
          </w:tbl>
          <w:p w:rsidR="009A478E" w:rsidRDefault="009A478E" w:rsidP="002F3FFF">
            <w:pPr>
              <w:ind w:left="110" w:right="180"/>
              <w:jc w:val="center"/>
              <w:rPr>
                <w:rFonts w:ascii="Arial" w:hAnsi="Arial" w:cs="Arial"/>
                <w:sz w:val="8"/>
                <w:szCs w:val="8"/>
                <w:lang w:val="es-BO" w:eastAsia="es-BO"/>
              </w:rPr>
            </w:pP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9A478E" w:rsidRPr="00EE473B" w:rsidRDefault="009A478E" w:rsidP="002F3FFF">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9A478E" w:rsidRPr="00EE473B" w:rsidRDefault="009A478E" w:rsidP="002F3FFF">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9A478E" w:rsidRDefault="009A478E" w:rsidP="002F3FFF">
            <w:pPr>
              <w:ind w:left="180" w:right="180"/>
              <w:jc w:val="both"/>
              <w:rPr>
                <w:rFonts w:ascii="Arial" w:hAnsi="Arial" w:cs="Arial"/>
                <w:sz w:val="8"/>
                <w:szCs w:val="8"/>
                <w:lang w:val="es-BO" w:eastAsia="es-BO"/>
              </w:rPr>
            </w:pPr>
          </w:p>
          <w:p w:rsidR="009A478E" w:rsidRDefault="009A478E" w:rsidP="002F3FFF">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9A478E" w:rsidRDefault="009A478E" w:rsidP="002F3FFF">
            <w:pPr>
              <w:ind w:left="180" w:right="180"/>
              <w:jc w:val="both"/>
              <w:rPr>
                <w:rFonts w:ascii="Arial" w:hAnsi="Arial" w:cs="Arial"/>
                <w:sz w:val="12"/>
                <w:szCs w:val="12"/>
                <w:lang w:val="es-BO" w:eastAsia="es-BO"/>
              </w:rPr>
            </w:pPr>
          </w:p>
          <w:p w:rsidR="009A478E" w:rsidRDefault="009A478E" w:rsidP="002F3FFF">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9A478E" w:rsidRDefault="009A478E" w:rsidP="002F3FFF">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9A478E" w:rsidRDefault="009A478E" w:rsidP="002F3FFF">
            <w:pPr>
              <w:ind w:left="180" w:right="180"/>
              <w:jc w:val="both"/>
              <w:rPr>
                <w:rFonts w:ascii="Arial" w:hAnsi="Arial" w:cs="Arial"/>
                <w:color w:val="0000FF"/>
                <w:sz w:val="10"/>
                <w:szCs w:val="10"/>
                <w:lang w:val="es-BO" w:eastAsia="es-BO"/>
              </w:rPr>
            </w:pPr>
          </w:p>
          <w:p w:rsidR="009A478E" w:rsidRDefault="009A478E" w:rsidP="002F3FFF">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rsidR="009A478E" w:rsidRDefault="009A478E" w:rsidP="002F3FFF">
            <w:pPr>
              <w:rPr>
                <w:sz w:val="4"/>
                <w:szCs w:val="4"/>
                <w:lang w:val="es-BO" w:eastAsia="es-BO"/>
              </w:rPr>
            </w:pPr>
          </w:p>
          <w:p w:rsidR="009A478E" w:rsidRDefault="009A478E" w:rsidP="002F3FFF">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069/2016-1C</w:t>
            </w:r>
          </w:p>
          <w:p w:rsidR="009A478E" w:rsidRDefault="009A478E" w:rsidP="002F3FFF">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b/>
                <w:snapToGrid w:val="0"/>
                <w:color w:val="0000FF"/>
                <w:lang w:val="es-ES_tradnl"/>
              </w:rPr>
              <w:t>RENOVACIÓN DE SOPORTE EQUIPOS DE COMUNICACIÓN CENTRO DE CÓMPUTO</w:t>
            </w:r>
          </w:p>
          <w:p w:rsidR="009A478E" w:rsidRDefault="009A478E" w:rsidP="002F3FFF">
            <w:pPr>
              <w:ind w:left="180" w:right="180"/>
              <w:jc w:val="center"/>
              <w:rPr>
                <w:rFonts w:ascii="Arial" w:hAnsi="Arial" w:cs="Arial"/>
                <w:b/>
                <w:bCs/>
                <w:sz w:val="6"/>
                <w:szCs w:val="6"/>
                <w:lang w:val="es-BO" w:eastAsia="es-BO"/>
              </w:rPr>
            </w:pPr>
          </w:p>
          <w:p w:rsidR="009A478E" w:rsidRPr="00EB5ED0" w:rsidRDefault="009A478E" w:rsidP="002F3FFF">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9A478E" w:rsidRPr="00EB5ED0" w:rsidRDefault="009A478E" w:rsidP="002F3FFF">
            <w:pPr>
              <w:ind w:left="180" w:right="180"/>
              <w:jc w:val="center"/>
              <w:rPr>
                <w:rFonts w:ascii="Arial" w:hAnsi="Arial" w:cs="Arial"/>
                <w:color w:val="0000FF"/>
                <w:sz w:val="6"/>
                <w:lang w:val="es-BO" w:eastAsia="es-BO"/>
              </w:rPr>
            </w:pPr>
          </w:p>
          <w:p w:rsidR="009A478E" w:rsidRDefault="009A478E" w:rsidP="002F3FFF">
            <w:pPr>
              <w:ind w:left="180" w:right="180"/>
              <w:jc w:val="center"/>
              <w:rPr>
                <w:rFonts w:ascii="Arial" w:hAnsi="Arial" w:cs="Arial"/>
                <w:b/>
                <w:bCs/>
                <w:color w:val="0000FF"/>
                <w:sz w:val="8"/>
                <w:szCs w:val="8"/>
                <w:lang w:val="es-BO" w:eastAsia="es-BO"/>
              </w:rPr>
            </w:pPr>
          </w:p>
          <w:p w:rsidR="009A478E" w:rsidRDefault="009A478E" w:rsidP="009C22FC">
            <w:pPr>
              <w:ind w:left="180" w:right="180"/>
              <w:jc w:val="center"/>
              <w:rPr>
                <w:rFonts w:ascii="Arial" w:hAnsi="Arial" w:cs="Arial"/>
                <w:lang w:val="es-BO" w:eastAsia="es-BO"/>
              </w:rPr>
            </w:pPr>
            <w:r w:rsidRPr="000645EC">
              <w:rPr>
                <w:rFonts w:ascii="Arial" w:hAnsi="Arial" w:cs="Arial"/>
                <w:lang w:val="es-BO" w:eastAsia="es-BO"/>
              </w:rPr>
              <w:t xml:space="preserve">No abrir antes de horas </w:t>
            </w:r>
            <w:r w:rsidRPr="000645EC">
              <w:rPr>
                <w:rFonts w:ascii="Arial" w:hAnsi="Arial" w:cs="Arial"/>
                <w:b/>
                <w:color w:val="0000FF"/>
                <w:lang w:val="es-BO" w:eastAsia="es-BO"/>
              </w:rPr>
              <w:t>1</w:t>
            </w:r>
            <w:r w:rsidR="009C22FC">
              <w:rPr>
                <w:rFonts w:ascii="Arial" w:hAnsi="Arial" w:cs="Arial"/>
                <w:b/>
                <w:color w:val="0000FF"/>
                <w:lang w:val="es-BO" w:eastAsia="es-BO"/>
              </w:rPr>
              <w:t>7</w:t>
            </w:r>
            <w:r w:rsidRPr="000645EC">
              <w:rPr>
                <w:rFonts w:ascii="Arial" w:hAnsi="Arial" w:cs="Arial"/>
                <w:b/>
                <w:color w:val="0000FF"/>
                <w:lang w:val="es-BO" w:eastAsia="es-BO"/>
              </w:rPr>
              <w:t>:</w:t>
            </w:r>
            <w:r>
              <w:rPr>
                <w:rFonts w:ascii="Arial" w:hAnsi="Arial" w:cs="Arial"/>
                <w:b/>
                <w:color w:val="0000FF"/>
                <w:lang w:val="es-BO" w:eastAsia="es-BO"/>
              </w:rPr>
              <w:t>3</w:t>
            </w:r>
            <w:r w:rsidRPr="000645EC">
              <w:rPr>
                <w:rFonts w:ascii="Arial" w:hAnsi="Arial" w:cs="Arial"/>
                <w:b/>
                <w:color w:val="0000FF"/>
                <w:lang w:val="es-BO" w:eastAsia="es-BO"/>
              </w:rPr>
              <w:t xml:space="preserve">0 </w:t>
            </w:r>
            <w:r w:rsidRPr="000645EC">
              <w:rPr>
                <w:rFonts w:ascii="Arial" w:hAnsi="Arial" w:cs="Arial"/>
                <w:lang w:val="es-BO" w:eastAsia="es-BO"/>
              </w:rPr>
              <w:t xml:space="preserve">del día </w:t>
            </w:r>
            <w:r w:rsidR="009C22FC">
              <w:rPr>
                <w:rFonts w:ascii="Arial" w:hAnsi="Arial" w:cs="Arial"/>
                <w:lang w:val="es-BO" w:eastAsia="es-BO"/>
              </w:rPr>
              <w:t>martes</w:t>
            </w:r>
            <w:r w:rsidRPr="00A06155">
              <w:rPr>
                <w:rFonts w:ascii="Arial" w:hAnsi="Arial" w:cs="Arial"/>
                <w:b/>
                <w:color w:val="0000FF"/>
                <w:lang w:val="es-BO" w:eastAsia="es-BO"/>
              </w:rPr>
              <w:t xml:space="preserve"> </w:t>
            </w:r>
            <w:r w:rsidR="00BB3D72">
              <w:rPr>
                <w:rFonts w:ascii="Arial" w:hAnsi="Arial" w:cs="Arial"/>
                <w:b/>
                <w:color w:val="0000FF"/>
                <w:lang w:val="es-BO" w:eastAsia="es-BO"/>
              </w:rPr>
              <w:t>3</w:t>
            </w:r>
            <w:r w:rsidRPr="00A06155">
              <w:rPr>
                <w:rFonts w:ascii="Arial" w:hAnsi="Arial" w:cs="Arial"/>
                <w:b/>
                <w:color w:val="0000FF"/>
                <w:lang w:val="es-BO" w:eastAsia="es-BO"/>
              </w:rPr>
              <w:t xml:space="preserve"> de </w:t>
            </w:r>
            <w:r w:rsidR="009C22FC">
              <w:rPr>
                <w:rFonts w:ascii="Arial" w:hAnsi="Arial" w:cs="Arial"/>
                <w:b/>
                <w:color w:val="0000FF"/>
                <w:lang w:val="es-BO" w:eastAsia="es-BO"/>
              </w:rPr>
              <w:t>enero</w:t>
            </w:r>
            <w:r w:rsidRPr="000645EC">
              <w:rPr>
                <w:rFonts w:ascii="Arial" w:hAnsi="Arial" w:cs="Arial"/>
                <w:b/>
                <w:bCs/>
                <w:color w:val="0000FF"/>
                <w:lang w:val="es-BO" w:eastAsia="es-BO"/>
              </w:rPr>
              <w:t xml:space="preserve"> del 201</w:t>
            </w:r>
            <w:r w:rsidR="009C22FC">
              <w:rPr>
                <w:rFonts w:ascii="Arial" w:hAnsi="Arial" w:cs="Arial"/>
                <w:b/>
                <w:bCs/>
                <w:color w:val="0000FF"/>
                <w:lang w:val="es-BO" w:eastAsia="es-BO"/>
              </w:rPr>
              <w:t>7</w:t>
            </w:r>
          </w:p>
        </w:tc>
      </w:tr>
    </w:tbl>
    <w:p w:rsidR="009A478E" w:rsidRDefault="009A478E" w:rsidP="009A478E">
      <w:pPr>
        <w:ind w:left="576"/>
        <w:jc w:val="both"/>
        <w:rPr>
          <w:sz w:val="18"/>
        </w:rPr>
      </w:pPr>
    </w:p>
    <w:p w:rsidR="00FC7DC8" w:rsidRPr="00B258CD" w:rsidRDefault="00FC7DC8" w:rsidP="00DE7DE1">
      <w:pPr>
        <w:pStyle w:val="Ttulo"/>
        <w:numPr>
          <w:ilvl w:val="1"/>
          <w:numId w:val="16"/>
        </w:numPr>
        <w:spacing w:before="0" w:after="0"/>
        <w:jc w:val="both"/>
        <w:rPr>
          <w:rFonts w:ascii="Verdana" w:hAnsi="Verdana"/>
          <w:b w:val="0"/>
          <w:sz w:val="18"/>
        </w:rPr>
      </w:pPr>
      <w:bookmarkStart w:id="40" w:name="_Toc347135135"/>
      <w:bookmarkStart w:id="41" w:name="_Toc347135295"/>
      <w:r w:rsidRPr="00B258CD">
        <w:rPr>
          <w:rFonts w:ascii="Verdana" w:hAnsi="Verdana"/>
          <w:b w:val="0"/>
          <w:sz w:val="18"/>
        </w:rPr>
        <w:t xml:space="preserve">La propuesta deberá tener una validez no menor a </w:t>
      </w:r>
      <w:r w:rsidR="00754DB3">
        <w:rPr>
          <w:rFonts w:ascii="Verdana" w:hAnsi="Verdana"/>
          <w:b w:val="0"/>
          <w:sz w:val="18"/>
        </w:rPr>
        <w:t>sesenta</w:t>
      </w:r>
      <w:r w:rsidRPr="00B258CD">
        <w:rPr>
          <w:rFonts w:ascii="Verdana" w:hAnsi="Verdana"/>
          <w:b w:val="0"/>
          <w:sz w:val="18"/>
        </w:rPr>
        <w:t xml:space="preserve"> (</w:t>
      </w:r>
      <w:r w:rsidR="00754DB3">
        <w:rPr>
          <w:rFonts w:ascii="Verdana" w:hAnsi="Verdana"/>
          <w:b w:val="0"/>
          <w:sz w:val="18"/>
        </w:rPr>
        <w:t>6</w:t>
      </w:r>
      <w:r w:rsidRPr="00B258CD">
        <w:rPr>
          <w:rFonts w:ascii="Verdana" w:hAnsi="Verdana"/>
          <w:b w:val="0"/>
          <w:sz w:val="18"/>
        </w:rPr>
        <w:t xml:space="preserve">0) días calendario, desde la fecha fijada para la apertura de </w:t>
      </w:r>
      <w:r w:rsidR="00B95685">
        <w:rPr>
          <w:rFonts w:ascii="Verdana" w:hAnsi="Verdana"/>
          <w:b w:val="0"/>
          <w:sz w:val="18"/>
        </w:rPr>
        <w:t>propuestas</w:t>
      </w:r>
      <w:r w:rsidRPr="00B258CD">
        <w:rPr>
          <w:rFonts w:ascii="Verdana" w:hAnsi="Verdana"/>
          <w:b w:val="0"/>
          <w:sz w:val="18"/>
        </w:rPr>
        <w:t>.</w:t>
      </w:r>
      <w:bookmarkEnd w:id="40"/>
      <w:bookmarkEnd w:id="41"/>
    </w:p>
    <w:p w:rsidR="00487F83" w:rsidRDefault="00487F83" w:rsidP="00487F83">
      <w:pPr>
        <w:pStyle w:val="Ttulo"/>
        <w:spacing w:before="0" w:after="0"/>
        <w:ind w:left="432"/>
        <w:jc w:val="both"/>
        <w:rPr>
          <w:rFonts w:ascii="Verdana" w:hAnsi="Verdana"/>
          <w:sz w:val="18"/>
        </w:rPr>
      </w:pPr>
      <w:bookmarkStart w:id="42" w:name="_Toc347135296"/>
    </w:p>
    <w:bookmarkEnd w:id="42"/>
    <w:p w:rsidR="00D86534" w:rsidRPr="00BA3067" w:rsidRDefault="00D86534" w:rsidP="00D86534">
      <w:pPr>
        <w:pStyle w:val="Ttulo"/>
        <w:numPr>
          <w:ilvl w:val="0"/>
          <w:numId w:val="16"/>
        </w:numPr>
        <w:spacing w:before="0" w:after="0"/>
        <w:jc w:val="both"/>
        <w:rPr>
          <w:rFonts w:ascii="Verdana" w:hAnsi="Verdana"/>
          <w:sz w:val="18"/>
        </w:rPr>
      </w:pPr>
      <w:r w:rsidRPr="00BA3067">
        <w:rPr>
          <w:rFonts w:ascii="Verdana" w:hAnsi="Verdana"/>
          <w:sz w:val="18"/>
        </w:rPr>
        <w:lastRenderedPageBreak/>
        <w:t>APERTURA DE PROPUESTAS</w:t>
      </w:r>
    </w:p>
    <w:p w:rsidR="00D86534" w:rsidRPr="001B18FB" w:rsidRDefault="00D86534" w:rsidP="00D86534">
      <w:pPr>
        <w:jc w:val="both"/>
        <w:rPr>
          <w:rFonts w:cs="Arial"/>
          <w:b/>
          <w:sz w:val="18"/>
          <w:szCs w:val="18"/>
          <w:lang w:val="es-BO" w:eastAsia="en-US"/>
        </w:rPr>
      </w:pPr>
    </w:p>
    <w:p w:rsidR="00D86534" w:rsidRPr="00E366DD" w:rsidRDefault="00D86534" w:rsidP="00D86534">
      <w:pPr>
        <w:ind w:left="567"/>
        <w:jc w:val="both"/>
        <w:rPr>
          <w:rFonts w:cs="Arial"/>
          <w:sz w:val="18"/>
          <w:szCs w:val="18"/>
          <w:lang w:val="es-BO" w:eastAsia="en-US"/>
        </w:rPr>
      </w:pPr>
      <w:r w:rsidRPr="001B18FB">
        <w:rPr>
          <w:rFonts w:cs="Arial"/>
          <w:sz w:val="18"/>
          <w:szCs w:val="18"/>
          <w:lang w:val="es-BO" w:eastAsia="en-US"/>
        </w:rPr>
        <w:t xml:space="preserve">La apertura pública de propuestas se realizará en la fecha, hora y lugar señalados en el presente DBC, donde se dará lectura de los precios </w:t>
      </w:r>
      <w:r w:rsidRPr="00E366DD">
        <w:rPr>
          <w:rFonts w:cs="Arial"/>
          <w:sz w:val="18"/>
          <w:szCs w:val="18"/>
          <w:lang w:val="es-BO" w:eastAsia="en-US"/>
        </w:rPr>
        <w:t>ofertados y se verificará los documentos presentados por los proponentes, aplicando la Metodología PRESENTÓ/NO PRESENTÓ, utilizando el Formulario V-1</w:t>
      </w:r>
      <w:r>
        <w:rPr>
          <w:rFonts w:cs="Arial"/>
          <w:sz w:val="18"/>
          <w:szCs w:val="18"/>
          <w:lang w:val="es-BO" w:eastAsia="en-US"/>
        </w:rPr>
        <w:t>.</w:t>
      </w:r>
    </w:p>
    <w:p w:rsidR="00D86534" w:rsidRPr="00E366DD" w:rsidRDefault="00D86534" w:rsidP="00D86534">
      <w:pPr>
        <w:ind w:left="360"/>
        <w:jc w:val="both"/>
        <w:rPr>
          <w:rFonts w:cs="Arial"/>
          <w:sz w:val="18"/>
          <w:szCs w:val="18"/>
          <w:lang w:val="es-BO" w:eastAsia="en-US"/>
        </w:rPr>
      </w:pPr>
    </w:p>
    <w:p w:rsidR="00D86534" w:rsidRPr="001B18FB" w:rsidRDefault="00D86534" w:rsidP="00D86534">
      <w:pPr>
        <w:ind w:left="567"/>
        <w:jc w:val="both"/>
        <w:rPr>
          <w:rFonts w:cs="Arial"/>
          <w:sz w:val="18"/>
          <w:szCs w:val="18"/>
        </w:rPr>
      </w:pPr>
      <w:r w:rsidRPr="001B18FB">
        <w:rPr>
          <w:rFonts w:cs="Arial"/>
          <w:sz w:val="18"/>
          <w:szCs w:val="18"/>
        </w:rPr>
        <w:t>El acto se efectuará así se hubiese recibido una sola propuesta. En caso de no existir propuestas,  el Responsable de Evaluación o la Comisión de Calificación suspenderá el acto y recomendará al RPA, que la convocatoria sea declarada desierta.</w:t>
      </w:r>
    </w:p>
    <w:p w:rsidR="00D86534" w:rsidRPr="001B18FB" w:rsidRDefault="00D86534" w:rsidP="00D86534">
      <w:pPr>
        <w:ind w:left="567"/>
        <w:jc w:val="both"/>
        <w:rPr>
          <w:rFonts w:cs="Arial"/>
          <w:sz w:val="18"/>
          <w:szCs w:val="18"/>
        </w:rPr>
      </w:pPr>
    </w:p>
    <w:p w:rsidR="00D86534" w:rsidRPr="00BA3067" w:rsidRDefault="00D86534" w:rsidP="00D86534">
      <w:pPr>
        <w:pStyle w:val="Ttulo"/>
        <w:numPr>
          <w:ilvl w:val="0"/>
          <w:numId w:val="16"/>
        </w:numPr>
        <w:spacing w:before="0" w:after="0"/>
        <w:jc w:val="both"/>
        <w:rPr>
          <w:rFonts w:ascii="Verdana" w:hAnsi="Verdana"/>
          <w:sz w:val="18"/>
        </w:rPr>
      </w:pPr>
      <w:bookmarkStart w:id="43" w:name="_Toc347135297"/>
      <w:r w:rsidRPr="00BA3067">
        <w:rPr>
          <w:rFonts w:ascii="Verdana" w:hAnsi="Verdana"/>
          <w:sz w:val="18"/>
        </w:rPr>
        <w:t>EVALUACIÓN DE PROPUESTAS</w:t>
      </w:r>
      <w:bookmarkEnd w:id="43"/>
    </w:p>
    <w:p w:rsidR="00D86534" w:rsidRPr="001B18FB" w:rsidRDefault="00D86534" w:rsidP="00D86534">
      <w:pPr>
        <w:ind w:left="708"/>
        <w:jc w:val="both"/>
        <w:rPr>
          <w:rFonts w:cs="Arial"/>
          <w:sz w:val="18"/>
          <w:szCs w:val="18"/>
        </w:rPr>
      </w:pPr>
    </w:p>
    <w:p w:rsidR="00D86534" w:rsidRDefault="00D86534" w:rsidP="00D86534">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D86534" w:rsidRPr="001B18FB" w:rsidRDefault="00D86534" w:rsidP="00D86534">
      <w:pPr>
        <w:ind w:left="567"/>
        <w:jc w:val="both"/>
        <w:rPr>
          <w:rFonts w:cs="Arial"/>
          <w:sz w:val="18"/>
          <w:szCs w:val="18"/>
        </w:rPr>
      </w:pPr>
    </w:p>
    <w:p w:rsidR="00D86534" w:rsidRPr="001B18FB" w:rsidRDefault="00D86534" w:rsidP="00D86534">
      <w:pPr>
        <w:numPr>
          <w:ilvl w:val="0"/>
          <w:numId w:val="56"/>
        </w:numPr>
        <w:ind w:left="1134" w:hanging="567"/>
        <w:jc w:val="both"/>
        <w:rPr>
          <w:rFonts w:cs="Arial"/>
          <w:sz w:val="18"/>
          <w:szCs w:val="18"/>
        </w:rPr>
      </w:pPr>
      <w:r w:rsidRPr="001B18FB">
        <w:rPr>
          <w:rFonts w:cs="Arial"/>
          <w:sz w:val="18"/>
          <w:szCs w:val="18"/>
        </w:rPr>
        <w:t>Precio Evaluado Más Bajo</w:t>
      </w:r>
      <w:r>
        <w:rPr>
          <w:rFonts w:cs="Arial"/>
          <w:sz w:val="18"/>
          <w:szCs w:val="18"/>
        </w:rPr>
        <w:t>.</w:t>
      </w:r>
      <w:r w:rsidRPr="001B18FB">
        <w:rPr>
          <w:rFonts w:cs="Arial"/>
          <w:sz w:val="18"/>
          <w:szCs w:val="18"/>
        </w:rPr>
        <w:t xml:space="preserve"> </w:t>
      </w:r>
    </w:p>
    <w:p w:rsidR="00D86534" w:rsidRPr="001B18FB" w:rsidRDefault="00D86534" w:rsidP="00D86534">
      <w:pPr>
        <w:numPr>
          <w:ilvl w:val="0"/>
          <w:numId w:val="56"/>
        </w:numPr>
        <w:ind w:left="1134" w:hanging="567"/>
        <w:jc w:val="both"/>
        <w:rPr>
          <w:rFonts w:cs="Arial"/>
          <w:sz w:val="18"/>
          <w:szCs w:val="18"/>
        </w:rPr>
      </w:pPr>
      <w:r w:rsidRPr="001B18FB">
        <w:rPr>
          <w:rFonts w:cs="Arial"/>
          <w:sz w:val="18"/>
          <w:szCs w:val="18"/>
        </w:rPr>
        <w:t>Calidad, Propuesta Técnica y Costo.</w:t>
      </w:r>
    </w:p>
    <w:p w:rsidR="00D86534" w:rsidRPr="001B18FB" w:rsidRDefault="00D86534" w:rsidP="00D86534">
      <w:pPr>
        <w:ind w:left="567"/>
        <w:jc w:val="both"/>
        <w:rPr>
          <w:rFonts w:cs="Arial"/>
          <w:i/>
          <w:sz w:val="18"/>
          <w:szCs w:val="18"/>
        </w:rPr>
      </w:pPr>
    </w:p>
    <w:p w:rsidR="00D86534" w:rsidRPr="001B18FB" w:rsidRDefault="00D86534" w:rsidP="00D86534">
      <w:pPr>
        <w:ind w:left="567"/>
        <w:jc w:val="both"/>
        <w:rPr>
          <w:rFonts w:cs="Arial"/>
          <w:i/>
          <w:sz w:val="18"/>
          <w:szCs w:val="18"/>
        </w:rPr>
      </w:pPr>
      <w:r w:rsidRPr="001B18FB">
        <w:rPr>
          <w:rFonts w:cs="Arial"/>
          <w:b/>
          <w:i/>
          <w:sz w:val="18"/>
          <w:szCs w:val="18"/>
        </w:rPr>
        <w:t xml:space="preserve">(Una vez definido el Método de Selección y Adjudicación, deberá suprimirse el texto del otro Método manteniendo la numeración y </w:t>
      </w:r>
      <w:r>
        <w:rPr>
          <w:rFonts w:cs="Arial"/>
          <w:b/>
          <w:i/>
          <w:sz w:val="18"/>
          <w:szCs w:val="18"/>
        </w:rPr>
        <w:t xml:space="preserve">el título, </w:t>
      </w:r>
      <w:r w:rsidRPr="001B18FB">
        <w:rPr>
          <w:rFonts w:cs="Arial"/>
          <w:b/>
          <w:i/>
          <w:sz w:val="18"/>
          <w:szCs w:val="18"/>
        </w:rPr>
        <w:t>colocando al lado del título</w:t>
      </w:r>
      <w:r>
        <w:rPr>
          <w:rFonts w:cs="Arial"/>
          <w:b/>
          <w:i/>
          <w:sz w:val="18"/>
          <w:szCs w:val="18"/>
        </w:rPr>
        <w:t>,</w:t>
      </w:r>
      <w:r w:rsidRPr="001B18FB">
        <w:rPr>
          <w:rFonts w:cs="Arial"/>
          <w:b/>
          <w:i/>
          <w:sz w:val="18"/>
          <w:szCs w:val="18"/>
        </w:rPr>
        <w:t xml:space="preserve"> el siguiente texto “No aplica este método”)</w:t>
      </w:r>
      <w:r w:rsidRPr="001B18FB">
        <w:rPr>
          <w:rFonts w:cs="Arial"/>
          <w:i/>
          <w:sz w:val="18"/>
          <w:szCs w:val="18"/>
        </w:rPr>
        <w:t>.</w:t>
      </w:r>
    </w:p>
    <w:p w:rsidR="00D86534" w:rsidRPr="001B18FB" w:rsidRDefault="00D86534" w:rsidP="00D86534">
      <w:pPr>
        <w:ind w:left="720"/>
        <w:jc w:val="both"/>
        <w:rPr>
          <w:rFonts w:cs="Arial"/>
          <w:sz w:val="18"/>
          <w:szCs w:val="18"/>
        </w:rPr>
      </w:pPr>
    </w:p>
    <w:p w:rsidR="00D86534" w:rsidRPr="00BA3067" w:rsidRDefault="00D86534" w:rsidP="00D86534">
      <w:pPr>
        <w:pStyle w:val="Ttulo"/>
        <w:numPr>
          <w:ilvl w:val="0"/>
          <w:numId w:val="16"/>
        </w:numPr>
        <w:spacing w:before="0" w:after="0"/>
        <w:jc w:val="both"/>
        <w:rPr>
          <w:rFonts w:ascii="Verdana" w:hAnsi="Verdana"/>
          <w:sz w:val="18"/>
        </w:rPr>
      </w:pPr>
      <w:bookmarkStart w:id="44" w:name="_Toc347135298"/>
      <w:r w:rsidRPr="00BA3067">
        <w:rPr>
          <w:rFonts w:ascii="Verdana" w:hAnsi="Verdana"/>
          <w:sz w:val="18"/>
        </w:rPr>
        <w:t>EVALUACIÓN PRELIMINAR</w:t>
      </w:r>
      <w:bookmarkEnd w:id="44"/>
    </w:p>
    <w:p w:rsidR="00D86534" w:rsidRPr="001B18FB" w:rsidRDefault="00D86534" w:rsidP="00D86534">
      <w:pPr>
        <w:tabs>
          <w:tab w:val="left" w:pos="567"/>
        </w:tabs>
        <w:ind w:left="567"/>
        <w:jc w:val="both"/>
        <w:rPr>
          <w:rFonts w:cs="Arial"/>
          <w:b/>
          <w:sz w:val="18"/>
          <w:szCs w:val="18"/>
        </w:rPr>
      </w:pPr>
    </w:p>
    <w:p w:rsidR="00D86534" w:rsidRDefault="00D86534" w:rsidP="00D86534">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verificando el cumplimiento sustancial y la validez de los Formularios de la Propuesta y cuando corresponda la Garantía de Seriedad de Propuesta,</w:t>
      </w:r>
      <w:r w:rsidRPr="00510FF1">
        <w:rPr>
          <w:rFonts w:cs="Arial"/>
          <w:sz w:val="18"/>
          <w:szCs w:val="18"/>
        </w:rPr>
        <w:t xml:space="preserve"> utilizando el Formulario V-1.</w:t>
      </w:r>
    </w:p>
    <w:p w:rsidR="00492AD8" w:rsidRPr="00D86534" w:rsidRDefault="00492AD8" w:rsidP="00492AD8">
      <w:pPr>
        <w:pStyle w:val="Ttulo1"/>
        <w:numPr>
          <w:ilvl w:val="0"/>
          <w:numId w:val="0"/>
        </w:numPr>
        <w:ind w:left="567"/>
        <w:rPr>
          <w:rFonts w:cs="Arial"/>
          <w:lang w:val="es-ES"/>
        </w:rPr>
      </w:pPr>
    </w:p>
    <w:p w:rsidR="00EF253A" w:rsidRPr="00962901" w:rsidRDefault="00101656" w:rsidP="00DE7DE1">
      <w:pPr>
        <w:pStyle w:val="Ttulo"/>
        <w:numPr>
          <w:ilvl w:val="0"/>
          <w:numId w:val="16"/>
        </w:numPr>
        <w:spacing w:before="0" w:after="0"/>
        <w:jc w:val="both"/>
      </w:pPr>
      <w:bookmarkStart w:id="45"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5"/>
      <w:r w:rsidR="00020F28">
        <w:rPr>
          <w:rFonts w:ascii="Verdana" w:hAnsi="Verdana"/>
          <w:sz w:val="18"/>
        </w:rPr>
        <w:t xml:space="preserve"> </w:t>
      </w:r>
      <w:r w:rsidR="00020F28" w:rsidRPr="00020F28">
        <w:rPr>
          <w:rFonts w:ascii="Verdana" w:hAnsi="Verdana"/>
          <w:bCs w:val="0"/>
          <w:color w:val="0000FF"/>
          <w:kern w:val="0"/>
          <w:sz w:val="18"/>
          <w:szCs w:val="16"/>
          <w:lang w:val="es-MX"/>
        </w:rPr>
        <w:t>(Método a ser aplicado en el presente proceso de contratación)</w:t>
      </w:r>
    </w:p>
    <w:p w:rsidR="00EF253A" w:rsidRPr="00962901" w:rsidRDefault="00EF253A" w:rsidP="00EF253A">
      <w:pPr>
        <w:tabs>
          <w:tab w:val="left" w:pos="567"/>
        </w:tabs>
        <w:ind w:left="567"/>
        <w:jc w:val="both"/>
        <w:rPr>
          <w:rFonts w:cs="Arial"/>
          <w:sz w:val="18"/>
          <w:szCs w:val="18"/>
        </w:rPr>
      </w:pPr>
    </w:p>
    <w:p w:rsidR="00EF253A" w:rsidRPr="00696267" w:rsidRDefault="00EF253A" w:rsidP="00DE7DE1">
      <w:pPr>
        <w:pStyle w:val="Ttulo"/>
        <w:numPr>
          <w:ilvl w:val="1"/>
          <w:numId w:val="16"/>
        </w:numPr>
        <w:spacing w:before="0" w:after="0"/>
        <w:jc w:val="both"/>
        <w:rPr>
          <w:rFonts w:ascii="Verdana" w:hAnsi="Verdana"/>
          <w:sz w:val="18"/>
        </w:rPr>
      </w:pPr>
      <w:bookmarkStart w:id="46" w:name="_Toc347135300"/>
      <w:r w:rsidRPr="00696267">
        <w:rPr>
          <w:rFonts w:ascii="Verdana" w:hAnsi="Verdana"/>
          <w:sz w:val="18"/>
        </w:rPr>
        <w:t>Evaluación de la Propuesta Económica</w:t>
      </w:r>
      <w:bookmarkEnd w:id="46"/>
    </w:p>
    <w:p w:rsidR="00EF253A" w:rsidRDefault="00EF253A" w:rsidP="00EF253A">
      <w:pPr>
        <w:tabs>
          <w:tab w:val="left" w:pos="567"/>
        </w:tabs>
        <w:ind w:left="465"/>
        <w:jc w:val="both"/>
        <w:rPr>
          <w:rFonts w:cs="Arial"/>
          <w:b/>
          <w:sz w:val="18"/>
          <w:szCs w:val="18"/>
        </w:rPr>
      </w:pPr>
    </w:p>
    <w:p w:rsidR="0023062B" w:rsidRPr="00696267" w:rsidRDefault="00EF253A" w:rsidP="00DE7DE1">
      <w:pPr>
        <w:pStyle w:val="Ttulo"/>
        <w:numPr>
          <w:ilvl w:val="2"/>
          <w:numId w:val="16"/>
        </w:numPr>
        <w:spacing w:before="0" w:after="0"/>
        <w:jc w:val="both"/>
        <w:rPr>
          <w:rFonts w:ascii="Verdana" w:hAnsi="Verdana"/>
          <w:sz w:val="18"/>
        </w:rPr>
      </w:pPr>
      <w:bookmarkStart w:id="47" w:name="_Toc347135141"/>
      <w:bookmarkStart w:id="48" w:name="_Toc347135301"/>
      <w:r w:rsidRPr="00696267">
        <w:rPr>
          <w:rFonts w:ascii="Verdana" w:hAnsi="Verdana"/>
          <w:sz w:val="18"/>
        </w:rPr>
        <w:t>Errores Aritméticos.</w:t>
      </w:r>
      <w:bookmarkEnd w:id="47"/>
      <w:bookmarkEnd w:id="48"/>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w:t>
      </w:r>
      <w:r w:rsidR="00327899">
        <w:rPr>
          <w:rFonts w:cs="Arial"/>
          <w:sz w:val="18"/>
          <w:szCs w:val="18"/>
        </w:rPr>
        <w:t xml:space="preserve"> </w:t>
      </w:r>
      <w:r w:rsidR="00327899" w:rsidRPr="00327899">
        <w:rPr>
          <w:rFonts w:cs="Arial"/>
          <w:i/>
          <w:color w:val="365F91"/>
          <w:sz w:val="18"/>
          <w:szCs w:val="18"/>
        </w:rPr>
        <w:t>(cuando corresponda)</w:t>
      </w:r>
      <w:r w:rsidRPr="00962901">
        <w:rPr>
          <w:rFonts w:cs="Arial"/>
          <w:sz w:val="18"/>
          <w:szCs w:val="18"/>
        </w:rPr>
        <w:t xml:space="preserve">, verificando la propuesta </w:t>
      </w:r>
      <w:r w:rsidR="00327899">
        <w:rPr>
          <w:rFonts w:cs="Arial"/>
          <w:sz w:val="18"/>
          <w:szCs w:val="18"/>
        </w:rPr>
        <w:t>E</w:t>
      </w:r>
      <w:r w:rsidRPr="00962901">
        <w:rPr>
          <w:rFonts w:cs="Arial"/>
          <w:sz w:val="18"/>
          <w:szCs w:val="18"/>
        </w:rPr>
        <w:t>conómica</w:t>
      </w:r>
      <w:r w:rsidR="00B95685">
        <w:rPr>
          <w:rFonts w:cs="Arial"/>
          <w:sz w:val="18"/>
          <w:szCs w:val="18"/>
        </w:rPr>
        <w:t xml:space="preserve"> de cada propuesta</w:t>
      </w:r>
      <w:r w:rsidR="00327899">
        <w:rPr>
          <w:rFonts w:cs="Arial"/>
          <w:sz w:val="18"/>
          <w:szCs w:val="18"/>
        </w:rPr>
        <w:t xml:space="preserve"> (Formulario A-1)</w:t>
      </w:r>
      <w:r w:rsidR="005C3599">
        <w:rPr>
          <w:rFonts w:cs="Arial"/>
          <w:sz w:val="18"/>
          <w:szCs w:val="18"/>
        </w:rPr>
        <w:t xml:space="preserve">, </w:t>
      </w:r>
      <w:r w:rsidRPr="00962901">
        <w:rPr>
          <w:rFonts w:cs="Arial"/>
          <w:sz w:val="18"/>
          <w:szCs w:val="18"/>
        </w:rPr>
        <w:t>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 xml:space="preserve">Si la diferencia entre el monto leído de la </w:t>
      </w:r>
      <w:r w:rsidR="00B95685">
        <w:rPr>
          <w:rFonts w:ascii="Verdana" w:hAnsi="Verdana" w:cs="Arial"/>
          <w:sz w:val="18"/>
          <w:szCs w:val="18"/>
        </w:rPr>
        <w:t>Propuesta</w:t>
      </w:r>
      <w:r w:rsidR="00327899">
        <w:rPr>
          <w:rFonts w:ascii="Verdana" w:hAnsi="Verdana" w:cs="Arial"/>
          <w:sz w:val="18"/>
          <w:szCs w:val="18"/>
        </w:rPr>
        <w:t xml:space="preserve"> </w:t>
      </w:r>
      <w:r w:rsidRPr="001B70BB">
        <w:rPr>
          <w:rFonts w:ascii="Verdana" w:hAnsi="Verdana" w:cs="Arial"/>
          <w:sz w:val="18"/>
          <w:szCs w:val="18"/>
        </w:rPr>
        <w:t>y el monto ajustado de la revisión aritmética es menor o igual al dos por ciento (2 %), se ajustará la propuesta</w:t>
      </w:r>
      <w:r w:rsidR="001D5FF3">
        <w:rPr>
          <w:rFonts w:ascii="Verdana" w:hAnsi="Verdana" w:cs="Arial"/>
          <w:sz w:val="18"/>
          <w:szCs w:val="18"/>
        </w:rPr>
        <w:t xml:space="preserve">; caso contrario la </w:t>
      </w:r>
      <w:r w:rsidR="00B95685">
        <w:rPr>
          <w:rFonts w:ascii="Verdana" w:hAnsi="Verdana" w:cs="Arial"/>
          <w:sz w:val="18"/>
          <w:szCs w:val="18"/>
        </w:rPr>
        <w:t>propuesta</w:t>
      </w:r>
      <w:r w:rsidR="001D5FF3">
        <w:rPr>
          <w:rFonts w:ascii="Verdana" w:hAnsi="Verdana" w:cs="Arial"/>
          <w:sz w:val="18"/>
          <w:szCs w:val="18"/>
        </w:rPr>
        <w:t xml:space="preserve"> será descalificada</w:t>
      </w:r>
      <w:r w:rsidR="0023062B" w:rsidRPr="001B70BB">
        <w:rPr>
          <w:rFonts w:ascii="Verdana" w:hAnsi="Verdana" w:cs="Arial"/>
          <w:sz w:val="18"/>
          <w:szCs w:val="18"/>
        </w:rPr>
        <w:t>.</w:t>
      </w:r>
    </w:p>
    <w:p w:rsidR="005C2432" w:rsidRPr="001B70BB" w:rsidRDefault="005C2432" w:rsidP="00DE7DE1">
      <w:pPr>
        <w:pStyle w:val="Prrafodelista"/>
        <w:numPr>
          <w:ilvl w:val="0"/>
          <w:numId w:val="19"/>
        </w:numPr>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B95685">
        <w:rPr>
          <w:rFonts w:ascii="Verdana" w:hAnsi="Verdana" w:cs="Arial"/>
          <w:sz w:val="18"/>
          <w:szCs w:val="18"/>
        </w:rPr>
        <w:t>propuesta</w:t>
      </w:r>
      <w:r w:rsidRPr="001B70BB">
        <w:rPr>
          <w:rFonts w:ascii="Verdana" w:hAnsi="Verdana" w:cs="Arial"/>
          <w:sz w:val="18"/>
          <w:szCs w:val="18"/>
        </w:rPr>
        <w:t xml:space="preserve"> será descalificada. </w:t>
      </w:r>
    </w:p>
    <w:p w:rsidR="007C09E1" w:rsidRDefault="007C09E1" w:rsidP="007C09E1">
      <w:pPr>
        <w:tabs>
          <w:tab w:val="left" w:pos="1134"/>
        </w:tabs>
        <w:jc w:val="both"/>
        <w:rPr>
          <w:rFonts w:cs="Arial"/>
          <w:sz w:val="18"/>
          <w:szCs w:val="18"/>
        </w:rPr>
      </w:pPr>
    </w:p>
    <w:p w:rsidR="007C09E1" w:rsidRDefault="007C09E1" w:rsidP="007C09E1">
      <w:pPr>
        <w:ind w:left="709"/>
        <w:jc w:val="both"/>
        <w:rPr>
          <w:rFonts w:cs="Arial"/>
          <w:sz w:val="18"/>
          <w:szCs w:val="18"/>
        </w:rPr>
      </w:pPr>
      <w:r w:rsidRPr="001B18FB">
        <w:rPr>
          <w:rFonts w:cs="Arial"/>
          <w:sz w:val="18"/>
          <w:szCs w:val="18"/>
        </w:rPr>
        <w:t xml:space="preserve">El monto resultante producto de la revisión aritmética, denominado Monto Ajustado por Revisión </w:t>
      </w:r>
      <w:r w:rsidRPr="00C37255">
        <w:rPr>
          <w:rFonts w:cs="Arial"/>
          <w:sz w:val="18"/>
          <w:szCs w:val="18"/>
        </w:rPr>
        <w:t>Aritmética (MAPRA) deberá ser registrado en el Formulario V.</w:t>
      </w:r>
    </w:p>
    <w:p w:rsidR="00EF253A" w:rsidRPr="001B18FB" w:rsidRDefault="00EF253A" w:rsidP="007C09E1">
      <w:pPr>
        <w:tabs>
          <w:tab w:val="left" w:pos="1134"/>
        </w:tabs>
        <w:jc w:val="both"/>
        <w:rPr>
          <w:rFonts w:cs="Arial"/>
          <w:sz w:val="18"/>
          <w:szCs w:val="18"/>
        </w:rPr>
      </w:pPr>
      <w:r w:rsidRPr="001B18FB">
        <w:rPr>
          <w:rFonts w:cs="Arial"/>
          <w:sz w:val="18"/>
          <w:szCs w:val="18"/>
        </w:rPr>
        <w:tab/>
      </w:r>
      <w:r w:rsidRPr="001B18FB">
        <w:rPr>
          <w:rFonts w:cs="Arial"/>
          <w:sz w:val="18"/>
          <w:szCs w:val="18"/>
        </w:rPr>
        <w:tab/>
      </w:r>
    </w:p>
    <w:p w:rsidR="007C09E1" w:rsidRDefault="007C09E1" w:rsidP="007C09E1">
      <w:pPr>
        <w:ind w:left="709"/>
        <w:jc w:val="both"/>
        <w:rPr>
          <w:rFonts w:cs="Arial"/>
          <w:sz w:val="18"/>
          <w:szCs w:val="18"/>
        </w:rPr>
      </w:pPr>
      <w:r w:rsidRPr="00102457">
        <w:rPr>
          <w:rFonts w:cs="Arial"/>
          <w:sz w:val="18"/>
          <w:szCs w:val="18"/>
        </w:rPr>
        <w:t xml:space="preserve">En caso de que producto de la revisión, no se encuentre errores aritméticos el precio de la </w:t>
      </w:r>
      <w:r w:rsidR="00B95685">
        <w:rPr>
          <w:rFonts w:cs="Arial"/>
          <w:sz w:val="18"/>
          <w:szCs w:val="18"/>
        </w:rPr>
        <w:t>propuesta</w:t>
      </w:r>
      <w:r w:rsidRPr="00102457">
        <w:rPr>
          <w:rFonts w:cs="Arial"/>
          <w:sz w:val="18"/>
          <w:szCs w:val="18"/>
        </w:rPr>
        <w:t xml:space="preserve"> o </w:t>
      </w:r>
      <w:r w:rsidRPr="00C37255">
        <w:rPr>
          <w:rFonts w:cs="Arial"/>
          <w:sz w:val="18"/>
          <w:szCs w:val="18"/>
        </w:rPr>
        <w:t xml:space="preserve">valor leído de la </w:t>
      </w:r>
      <w:r w:rsidR="00B95685">
        <w:rPr>
          <w:rFonts w:cs="Arial"/>
          <w:sz w:val="18"/>
          <w:szCs w:val="18"/>
        </w:rPr>
        <w:t>propuesta</w:t>
      </w:r>
      <w:r w:rsidRPr="00C37255">
        <w:rPr>
          <w:rFonts w:cs="Arial"/>
          <w:sz w:val="18"/>
          <w:szCs w:val="18"/>
        </w:rPr>
        <w:t xml:space="preserve"> (pp) deberá ser trasladado a la cuarta columna (MAPRA) del Formulario V.</w:t>
      </w:r>
    </w:p>
    <w:p w:rsidR="00102457" w:rsidRDefault="00102457" w:rsidP="00EF253A">
      <w:pPr>
        <w:tabs>
          <w:tab w:val="left" w:pos="567"/>
        </w:tabs>
        <w:jc w:val="both"/>
        <w:rPr>
          <w:rFonts w:cs="Tahoma"/>
          <w:sz w:val="18"/>
          <w:szCs w:val="18"/>
        </w:rPr>
      </w:pPr>
    </w:p>
    <w:p w:rsidR="00AB7E36" w:rsidRDefault="00AB7E36" w:rsidP="00EF253A">
      <w:pPr>
        <w:tabs>
          <w:tab w:val="left" w:pos="567"/>
        </w:tabs>
        <w:jc w:val="both"/>
        <w:rPr>
          <w:rFonts w:cs="Tahoma"/>
          <w:sz w:val="18"/>
          <w:szCs w:val="18"/>
        </w:rPr>
      </w:pPr>
    </w:p>
    <w:p w:rsidR="00AB7E36" w:rsidRPr="001B18FB" w:rsidRDefault="00AB7E36" w:rsidP="00EF253A">
      <w:pPr>
        <w:tabs>
          <w:tab w:val="left" w:pos="567"/>
        </w:tabs>
        <w:jc w:val="both"/>
        <w:rPr>
          <w:rFonts w:cs="Tahoma"/>
          <w:sz w:val="18"/>
          <w:szCs w:val="18"/>
        </w:rPr>
      </w:pPr>
    </w:p>
    <w:p w:rsidR="00696267" w:rsidRPr="00696267" w:rsidRDefault="00EF253A" w:rsidP="00DE7DE1">
      <w:pPr>
        <w:pStyle w:val="Ttulo"/>
        <w:numPr>
          <w:ilvl w:val="2"/>
          <w:numId w:val="16"/>
        </w:numPr>
        <w:spacing w:before="0" w:after="0"/>
        <w:jc w:val="both"/>
        <w:rPr>
          <w:rFonts w:ascii="Verdana" w:hAnsi="Verdana"/>
          <w:sz w:val="18"/>
        </w:rPr>
      </w:pPr>
      <w:bookmarkStart w:id="49" w:name="_Toc347135142"/>
      <w:bookmarkStart w:id="50" w:name="_Toc347135302"/>
      <w:r w:rsidRPr="00696267">
        <w:rPr>
          <w:rFonts w:ascii="Verdana" w:hAnsi="Verdana"/>
          <w:sz w:val="18"/>
        </w:rPr>
        <w:lastRenderedPageBreak/>
        <w:t>Margen de Preferencia.</w:t>
      </w:r>
      <w:bookmarkEnd w:id="49"/>
      <w:bookmarkEnd w:id="50"/>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B95685">
        <w:rPr>
          <w:rFonts w:cs="Arial"/>
          <w:sz w:val="18"/>
          <w:szCs w:val="18"/>
        </w:rPr>
        <w:t>propuestas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852610" w:rsidRPr="001B70BB" w:rsidRDefault="00852610" w:rsidP="001B70BB">
      <w:pPr>
        <w:ind w:left="708" w:firstLine="12"/>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662966">
        <w:trPr>
          <w:jc w:val="right"/>
        </w:trPr>
        <w:tc>
          <w:tcPr>
            <w:tcW w:w="4678"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98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4D532B" w:rsidRDefault="004D532B"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EF253A" w:rsidP="00F4070C">
            <w:pPr>
              <w:ind w:left="1026" w:hanging="1026"/>
              <w:jc w:val="both"/>
              <w:rPr>
                <w:rFonts w:cs="Arial"/>
              </w:rPr>
            </w:pPr>
            <w:r w:rsidRPr="000F18A0">
              <w:rPr>
                <w:rFonts w:cs="Arial"/>
              </w:rPr>
              <w:t>Donde:</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4D532B"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4D532B"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C5413A" w:rsidRDefault="00E85707" w:rsidP="00E85707">
      <w:pPr>
        <w:tabs>
          <w:tab w:val="left" w:pos="993"/>
        </w:tabs>
        <w:ind w:left="709"/>
        <w:jc w:val="both"/>
        <w:rPr>
          <w:rFonts w:cs="Arial"/>
          <w:sz w:val="18"/>
          <w:szCs w:val="18"/>
        </w:rPr>
      </w:pPr>
      <w:r w:rsidRPr="00445259">
        <w:rPr>
          <w:rFonts w:cs="Arial"/>
          <w:sz w:val="18"/>
          <w:szCs w:val="18"/>
        </w:rPr>
        <w:t xml:space="preserve">El resultado del PA de cada </w:t>
      </w:r>
      <w:r w:rsidR="00B95685">
        <w:rPr>
          <w:rFonts w:cs="Arial"/>
          <w:sz w:val="18"/>
          <w:szCs w:val="18"/>
        </w:rPr>
        <w:t>propuesta</w:t>
      </w:r>
      <w:r w:rsidR="00674489" w:rsidRPr="00445259">
        <w:rPr>
          <w:rFonts w:cs="Arial"/>
          <w:sz w:val="18"/>
          <w:szCs w:val="18"/>
        </w:rPr>
        <w:t xml:space="preserve"> </w:t>
      </w:r>
      <w:r w:rsidRPr="00445259">
        <w:rPr>
          <w:rFonts w:cs="Arial"/>
          <w:sz w:val="18"/>
          <w:szCs w:val="18"/>
        </w:rPr>
        <w:t>será registrado en la penú</w:t>
      </w:r>
      <w:r w:rsidR="007C09E1">
        <w:rPr>
          <w:rFonts w:cs="Arial"/>
          <w:sz w:val="18"/>
          <w:szCs w:val="18"/>
        </w:rPr>
        <w:t>ltima columna del formulario V.</w:t>
      </w:r>
    </w:p>
    <w:p w:rsidR="00E85707" w:rsidRPr="001B18FB" w:rsidRDefault="00E85707" w:rsidP="00E85707">
      <w:pPr>
        <w:tabs>
          <w:tab w:val="left" w:pos="993"/>
        </w:tabs>
        <w:ind w:left="709"/>
        <w:jc w:val="both"/>
        <w:rPr>
          <w:rFonts w:cs="Arial"/>
          <w:b/>
          <w:sz w:val="18"/>
          <w:szCs w:val="18"/>
        </w:rPr>
      </w:pPr>
    </w:p>
    <w:p w:rsidR="00696267" w:rsidRPr="00696267" w:rsidRDefault="00EF253A" w:rsidP="00DE7DE1">
      <w:pPr>
        <w:pStyle w:val="Ttulo"/>
        <w:numPr>
          <w:ilvl w:val="2"/>
          <w:numId w:val="16"/>
        </w:numPr>
        <w:spacing w:before="0" w:after="0"/>
        <w:jc w:val="both"/>
        <w:rPr>
          <w:rFonts w:ascii="Verdana" w:hAnsi="Verdana"/>
          <w:sz w:val="18"/>
        </w:rPr>
      </w:pPr>
      <w:bookmarkStart w:id="51" w:name="_Toc347135143"/>
      <w:bookmarkStart w:id="52" w:name="_Toc347135303"/>
      <w:r w:rsidRPr="00696267">
        <w:rPr>
          <w:rFonts w:ascii="Verdana" w:hAnsi="Verdana"/>
          <w:sz w:val="18"/>
        </w:rPr>
        <w:t xml:space="preserve">Determinación de la </w:t>
      </w:r>
      <w:r w:rsidR="00B95685">
        <w:rPr>
          <w:rFonts w:ascii="Verdana" w:hAnsi="Verdana"/>
          <w:sz w:val="18"/>
          <w:szCs w:val="18"/>
        </w:rPr>
        <w:t>Propuesta</w:t>
      </w:r>
      <w:r w:rsidR="00674489" w:rsidRPr="00696267">
        <w:rPr>
          <w:rFonts w:ascii="Verdana" w:hAnsi="Verdana"/>
          <w:sz w:val="18"/>
        </w:rPr>
        <w:t xml:space="preserve"> </w:t>
      </w:r>
      <w:r w:rsidRPr="00696267">
        <w:rPr>
          <w:rFonts w:ascii="Verdana" w:hAnsi="Verdana"/>
          <w:sz w:val="18"/>
        </w:rPr>
        <w:t>con el Precio Evaluado Más Bajo.</w:t>
      </w:r>
      <w:bookmarkEnd w:id="51"/>
      <w:bookmarkEnd w:id="52"/>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w:t>
      </w:r>
      <w:r w:rsidR="00CC7A45" w:rsidRPr="006A47AE">
        <w:rPr>
          <w:rFonts w:cs="Arial"/>
          <w:sz w:val="18"/>
          <w:szCs w:val="18"/>
        </w:rPr>
        <w:t>del Formulario V</w:t>
      </w:r>
      <w:r w:rsidR="007C09E1">
        <w:rPr>
          <w:rFonts w:cs="Arial"/>
          <w:sz w:val="18"/>
          <w:szCs w:val="18"/>
        </w:rPr>
        <w:t xml:space="preserve"> se seleccionará la </w:t>
      </w:r>
      <w:r w:rsidR="00B95685">
        <w:rPr>
          <w:rFonts w:cs="Arial"/>
          <w:sz w:val="18"/>
          <w:szCs w:val="18"/>
        </w:rPr>
        <w:t>propuesta</w:t>
      </w:r>
      <w:r w:rsidR="007C09E1">
        <w:rPr>
          <w:rFonts w:cs="Arial"/>
          <w:sz w:val="18"/>
          <w:szCs w:val="18"/>
        </w:rPr>
        <w:t xml:space="preserve"> </w:t>
      </w:r>
      <w:r w:rsidR="00CC7A45" w:rsidRPr="00696267">
        <w:rPr>
          <w:rFonts w:cs="Arial"/>
          <w:sz w:val="18"/>
          <w:szCs w:val="18"/>
        </w:rPr>
        <w:t xml:space="preserve">con el menor valor, </w:t>
      </w:r>
      <w:r w:rsidR="00E85707">
        <w:rPr>
          <w:rFonts w:cs="Arial"/>
          <w:sz w:val="18"/>
          <w:szCs w:val="18"/>
        </w:rPr>
        <w:t>é</w:t>
      </w:r>
      <w:r w:rsidR="00930C96" w:rsidRPr="00696267">
        <w:rPr>
          <w:rFonts w:cs="Arial"/>
          <w:sz w:val="18"/>
          <w:szCs w:val="18"/>
        </w:rPr>
        <w:t xml:space="preserve">l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683B21" w:rsidRPr="00696267" w:rsidRDefault="00683B21" w:rsidP="00683B21">
      <w:pPr>
        <w:ind w:left="708"/>
        <w:jc w:val="both"/>
        <w:rPr>
          <w:rFonts w:cs="Arial"/>
          <w:sz w:val="18"/>
          <w:szCs w:val="18"/>
        </w:rPr>
      </w:pPr>
      <w:bookmarkStart w:id="53" w:name="_Toc347135304"/>
      <w:r>
        <w:rPr>
          <w:sz w:val="18"/>
          <w:szCs w:val="18"/>
        </w:rPr>
        <w:t>E</w:t>
      </w:r>
      <w:r w:rsidRPr="001B18FB">
        <w:rPr>
          <w:sz w:val="18"/>
          <w:szCs w:val="18"/>
        </w:rPr>
        <w:t xml:space="preserve">n caso de existir un empate entre dos o más </w:t>
      </w:r>
      <w:r w:rsidR="00B95685">
        <w:rPr>
          <w:sz w:val="18"/>
          <w:szCs w:val="18"/>
        </w:rPr>
        <w:t>propuestas</w:t>
      </w:r>
      <w:r w:rsidRPr="001B18FB">
        <w:rPr>
          <w:sz w:val="18"/>
          <w:szCs w:val="18"/>
        </w:rPr>
        <w:t xml:space="preserve">, se procederá a la evaluación de la </w:t>
      </w:r>
      <w:r w:rsidR="00B95685">
        <w:rPr>
          <w:sz w:val="18"/>
          <w:szCs w:val="18"/>
        </w:rPr>
        <w:t>propuesta</w:t>
      </w:r>
      <w:r w:rsidRPr="001B18FB">
        <w:rPr>
          <w:sz w:val="18"/>
          <w:szCs w:val="18"/>
        </w:rPr>
        <w:t xml:space="preserve"> técnica de los proponentes que hubiesen empatado.</w:t>
      </w:r>
    </w:p>
    <w:p w:rsidR="00CA506F" w:rsidRPr="001B18FB" w:rsidRDefault="00CA506F" w:rsidP="00683B21">
      <w:pPr>
        <w:tabs>
          <w:tab w:val="left" w:pos="1418"/>
        </w:tabs>
        <w:ind w:left="432"/>
        <w:jc w:val="both"/>
        <w:rPr>
          <w:rFonts w:cs="Arial"/>
          <w:sz w:val="18"/>
          <w:szCs w:val="18"/>
        </w:rPr>
      </w:pPr>
    </w:p>
    <w:p w:rsidR="00EF253A" w:rsidRPr="00103FFA" w:rsidRDefault="00EF253A" w:rsidP="00DE7DE1">
      <w:pPr>
        <w:pStyle w:val="Ttulo"/>
        <w:numPr>
          <w:ilvl w:val="1"/>
          <w:numId w:val="16"/>
        </w:numPr>
        <w:spacing w:before="0" w:after="0"/>
        <w:jc w:val="both"/>
        <w:rPr>
          <w:rFonts w:ascii="Verdana" w:hAnsi="Verdana"/>
          <w:sz w:val="18"/>
        </w:rPr>
      </w:pPr>
      <w:r w:rsidRPr="00103FFA">
        <w:rPr>
          <w:rFonts w:ascii="Verdana" w:hAnsi="Verdana"/>
          <w:sz w:val="18"/>
        </w:rPr>
        <w:t>Evaluación de la Propuesta Técnica</w:t>
      </w:r>
      <w:bookmarkEnd w:id="53"/>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w:t>
      </w:r>
      <w:r w:rsidR="00B95685">
        <w:rPr>
          <w:rFonts w:cs="Arial"/>
          <w:sz w:val="18"/>
          <w:szCs w:val="18"/>
        </w:rPr>
        <w:t>propuesta</w:t>
      </w:r>
      <w:r w:rsidRPr="001B18FB">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8722CA">
        <w:rPr>
          <w:rFonts w:cs="Arial"/>
          <w:sz w:val="18"/>
          <w:szCs w:val="18"/>
        </w:rPr>
        <w:t>aluación de la P</w:t>
      </w:r>
      <w:r w:rsidR="00CC7A45">
        <w:rPr>
          <w:rFonts w:cs="Arial"/>
          <w:sz w:val="18"/>
          <w:szCs w:val="18"/>
        </w:rPr>
        <w:t xml:space="preserve">ropuesta </w:t>
      </w:r>
      <w:r w:rsidR="008722CA">
        <w:rPr>
          <w:rFonts w:cs="Arial"/>
          <w:sz w:val="18"/>
          <w:szCs w:val="18"/>
        </w:rPr>
        <w:t>T</w:t>
      </w:r>
      <w:r w:rsidR="00CC7A45">
        <w:rPr>
          <w:rFonts w:cs="Arial"/>
          <w:sz w:val="18"/>
          <w:szCs w:val="18"/>
        </w:rPr>
        <w: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recomendará su adjudicación</w:t>
      </w:r>
      <w:r w:rsidR="00377C67">
        <w:rPr>
          <w:rFonts w:cs="Arial"/>
          <w:sz w:val="18"/>
          <w:szCs w:val="18"/>
        </w:rPr>
        <w:t xml:space="preserve">, cuyo monto adjudicado corresponderá al valor real de la </w:t>
      </w:r>
      <w:r w:rsidR="00D86534">
        <w:rPr>
          <w:rFonts w:cs="Arial"/>
          <w:sz w:val="18"/>
          <w:szCs w:val="18"/>
        </w:rPr>
        <w:t>propuesta</w:t>
      </w:r>
      <w:r w:rsidR="00674489">
        <w:rPr>
          <w:rFonts w:cs="Arial"/>
          <w:sz w:val="18"/>
          <w:szCs w:val="18"/>
        </w:rPr>
        <w:t xml:space="preserve"> </w:t>
      </w:r>
      <w:r w:rsidR="00377C67">
        <w:rPr>
          <w:rFonts w:cs="Arial"/>
          <w:sz w:val="18"/>
          <w:szCs w:val="18"/>
        </w:rPr>
        <w:t>(MAPRA)</w:t>
      </w:r>
      <w:r w:rsidRPr="001B18FB">
        <w:rPr>
          <w:rFonts w:cs="Arial"/>
          <w:sz w:val="18"/>
          <w:szCs w:val="18"/>
        </w:rPr>
        <w:t xml:space="preserve">. Caso contrario se procederá a su descalificación y a la evaluación de la segunda </w:t>
      </w:r>
      <w:r w:rsidR="00B95685">
        <w:rPr>
          <w:rFonts w:cs="Arial"/>
          <w:sz w:val="18"/>
          <w:szCs w:val="18"/>
        </w:rPr>
        <w:t>propuesta</w:t>
      </w:r>
      <w:r w:rsidRPr="001B18FB">
        <w:rPr>
          <w:rFonts w:cs="Arial"/>
          <w:sz w:val="18"/>
          <w:szCs w:val="18"/>
        </w:rPr>
        <w:t xml:space="preserve"> con el Precio Evaluado </w:t>
      </w:r>
      <w:r w:rsidR="008F7F22" w:rsidRPr="001B18FB">
        <w:rPr>
          <w:rFonts w:cs="Arial"/>
          <w:sz w:val="18"/>
          <w:szCs w:val="18"/>
        </w:rPr>
        <w:t>Más</w:t>
      </w:r>
      <w:r w:rsidRPr="001B18FB">
        <w:rPr>
          <w:rFonts w:cs="Arial"/>
          <w:sz w:val="18"/>
          <w:szCs w:val="18"/>
        </w:rPr>
        <w:t xml:space="preserve"> Bajo, incluida en el </w:t>
      </w:r>
      <w:r w:rsidR="008722CA">
        <w:rPr>
          <w:rFonts w:cs="Arial"/>
          <w:sz w:val="18"/>
          <w:szCs w:val="18"/>
        </w:rPr>
        <w:t xml:space="preserve">Formulario V </w:t>
      </w:r>
      <w:r w:rsidRPr="001B18FB">
        <w:rPr>
          <w:rFonts w:cs="Arial"/>
          <w:sz w:val="18"/>
          <w:szCs w:val="18"/>
        </w:rPr>
        <w:t>(columna Precio Ajustado), y así sucesivamente.</w:t>
      </w:r>
    </w:p>
    <w:p w:rsidR="00C8136D" w:rsidRDefault="00C8136D" w:rsidP="00EF253A">
      <w:pPr>
        <w:tabs>
          <w:tab w:val="left" w:pos="1418"/>
        </w:tabs>
        <w:ind w:left="567"/>
        <w:jc w:val="both"/>
        <w:rPr>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w:t>
      </w:r>
      <w:r w:rsidR="00B95685">
        <w:rPr>
          <w:sz w:val="18"/>
          <w:szCs w:val="18"/>
        </w:rPr>
        <w:t>propuestas</w:t>
      </w:r>
      <w:r w:rsidRPr="001B18FB">
        <w:rPr>
          <w:sz w:val="18"/>
          <w:szCs w:val="18"/>
        </w:rPr>
        <w:t xml:space="preserve">,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DE7DE1">
      <w:pPr>
        <w:pStyle w:val="Ttulo"/>
        <w:numPr>
          <w:ilvl w:val="0"/>
          <w:numId w:val="16"/>
        </w:numPr>
        <w:spacing w:before="0" w:after="0"/>
        <w:jc w:val="both"/>
        <w:rPr>
          <w:rFonts w:ascii="Verdana" w:hAnsi="Verdana"/>
          <w:sz w:val="18"/>
        </w:rPr>
      </w:pPr>
      <w:bookmarkStart w:id="54" w:name="_Toc347135305"/>
      <w:r w:rsidRPr="00BA3067">
        <w:rPr>
          <w:rFonts w:ascii="Verdana" w:hAnsi="Verdana"/>
          <w:sz w:val="18"/>
        </w:rPr>
        <w:t>MÉTODO DE SELECCIÓN Y ADJUDICACIÓN CALIDAD, PROPUESTA TÉCNICA Y COSTO</w:t>
      </w:r>
      <w:bookmarkEnd w:id="54"/>
      <w:r w:rsidR="00B73D5C">
        <w:rPr>
          <w:rFonts w:ascii="Verdana" w:hAnsi="Verdana"/>
          <w:sz w:val="18"/>
        </w:rPr>
        <w:t xml:space="preserve"> </w:t>
      </w:r>
      <w:r w:rsidR="00B73D5C" w:rsidRPr="00CF204C">
        <w:rPr>
          <w:rFonts w:ascii="Verdana" w:hAnsi="Verdana"/>
          <w:bCs w:val="0"/>
          <w:color w:val="0000FF"/>
          <w:kern w:val="0"/>
          <w:sz w:val="18"/>
          <w:szCs w:val="16"/>
          <w:lang w:val="es-MX"/>
        </w:rPr>
        <w:t>“NO APLICA ESTE MÉTODO”</w:t>
      </w:r>
    </w:p>
    <w:p w:rsidR="00EF253A" w:rsidRPr="005D00EA" w:rsidRDefault="00EF253A" w:rsidP="00EF253A">
      <w:pPr>
        <w:tabs>
          <w:tab w:val="left" w:pos="567"/>
        </w:tabs>
        <w:ind w:left="567"/>
        <w:jc w:val="both"/>
        <w:rPr>
          <w:rFonts w:cs="Arial"/>
          <w:b/>
        </w:rPr>
      </w:pPr>
    </w:p>
    <w:p w:rsidR="00EF253A" w:rsidRPr="00BA3067" w:rsidRDefault="00EF253A" w:rsidP="00DE7DE1">
      <w:pPr>
        <w:pStyle w:val="Ttulo"/>
        <w:numPr>
          <w:ilvl w:val="0"/>
          <w:numId w:val="16"/>
        </w:numPr>
        <w:spacing w:before="0" w:after="0"/>
        <w:jc w:val="both"/>
        <w:rPr>
          <w:rFonts w:ascii="Verdana" w:hAnsi="Verdana"/>
          <w:sz w:val="18"/>
        </w:rPr>
      </w:pPr>
      <w:bookmarkStart w:id="55" w:name="_Toc347135312"/>
      <w:r w:rsidRPr="00BA3067">
        <w:rPr>
          <w:rFonts w:ascii="Verdana" w:hAnsi="Verdana"/>
          <w:sz w:val="18"/>
        </w:rPr>
        <w:t>CONTENIDO DEL INFORME DE EVALUACIÓN Y RECOMENDACIÓN</w:t>
      </w:r>
      <w:bookmarkEnd w:id="55"/>
    </w:p>
    <w:p w:rsidR="00EF253A" w:rsidRPr="005D00EA" w:rsidRDefault="00EF253A" w:rsidP="00EF253A">
      <w:pPr>
        <w:rPr>
          <w:rFonts w:cs="Arial"/>
          <w:b/>
        </w:rPr>
      </w:pPr>
    </w:p>
    <w:p w:rsidR="00EF253A" w:rsidRDefault="00EF253A" w:rsidP="008722CA">
      <w:pPr>
        <w:ind w:left="462"/>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8722CA" w:rsidRDefault="008722CA" w:rsidP="00F8068E">
      <w:pPr>
        <w:ind w:left="709"/>
        <w:jc w:val="both"/>
        <w:rPr>
          <w:rFonts w:cs="Arial"/>
        </w:rPr>
      </w:pP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Nómina de los proponentes.</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 xml:space="preserve">Cuadros </w:t>
      </w:r>
      <w:r>
        <w:rPr>
          <w:rFonts w:cs="Arial"/>
          <w:sz w:val="18"/>
          <w:szCs w:val="18"/>
        </w:rPr>
        <w:t xml:space="preserve">y/o Resultados </w:t>
      </w:r>
      <w:r w:rsidRPr="001B18FB">
        <w:rPr>
          <w:rFonts w:cs="Arial"/>
          <w:sz w:val="18"/>
          <w:szCs w:val="18"/>
        </w:rPr>
        <w:t xml:space="preserve">de </w:t>
      </w:r>
      <w:r>
        <w:rPr>
          <w:rFonts w:cs="Arial"/>
          <w:sz w:val="18"/>
          <w:szCs w:val="18"/>
        </w:rPr>
        <w:t>Evaluación</w:t>
      </w:r>
      <w:r w:rsidRPr="001B18FB">
        <w:rPr>
          <w:rFonts w:cs="Arial"/>
          <w:sz w:val="18"/>
          <w:szCs w:val="18"/>
        </w:rPr>
        <w:t>.</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Detalle de errores subsanables, cuando corresponda.</w:t>
      </w:r>
    </w:p>
    <w:p w:rsidR="008722CA" w:rsidRPr="001B18FB"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 xml:space="preserve">Causales para la descalificación de </w:t>
      </w:r>
      <w:r w:rsidR="00B95685">
        <w:rPr>
          <w:rFonts w:cs="Arial"/>
          <w:sz w:val="18"/>
          <w:szCs w:val="18"/>
        </w:rPr>
        <w:t>propuestas</w:t>
      </w:r>
      <w:r w:rsidRPr="001B18FB">
        <w:rPr>
          <w:rFonts w:cs="Arial"/>
          <w:sz w:val="18"/>
          <w:szCs w:val="18"/>
        </w:rPr>
        <w:t>, cuando corresponda.</w:t>
      </w:r>
    </w:p>
    <w:p w:rsidR="008722CA"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t>Recomendación de Adjudicación o Declaratoria Desierta.</w:t>
      </w:r>
    </w:p>
    <w:p w:rsidR="008722CA" w:rsidRDefault="008722CA" w:rsidP="00DE7DE1">
      <w:pPr>
        <w:numPr>
          <w:ilvl w:val="0"/>
          <w:numId w:val="12"/>
        </w:numPr>
        <w:tabs>
          <w:tab w:val="left" w:pos="851"/>
        </w:tabs>
        <w:ind w:left="851" w:hanging="375"/>
        <w:jc w:val="both"/>
        <w:rPr>
          <w:rFonts w:cs="Arial"/>
          <w:sz w:val="18"/>
          <w:szCs w:val="18"/>
        </w:rPr>
      </w:pPr>
      <w:r w:rsidRPr="001B18FB">
        <w:rPr>
          <w:rFonts w:cs="Arial"/>
          <w:sz w:val="18"/>
          <w:szCs w:val="18"/>
        </w:rPr>
        <w:lastRenderedPageBreak/>
        <w:t xml:space="preserve">Otros aspectos que </w:t>
      </w:r>
      <w:r>
        <w:rPr>
          <w:rFonts w:cs="Arial"/>
          <w:sz w:val="18"/>
          <w:szCs w:val="18"/>
        </w:rPr>
        <w:t xml:space="preserve">el Responsable de Evaluación o la Comisión de Calificación </w:t>
      </w:r>
      <w:r w:rsidRPr="001B18FB">
        <w:rPr>
          <w:rFonts w:cs="Arial"/>
          <w:sz w:val="18"/>
          <w:szCs w:val="18"/>
        </w:rPr>
        <w:t>considere pertinentes.</w:t>
      </w:r>
    </w:p>
    <w:p w:rsidR="00852610" w:rsidRPr="007A723C" w:rsidRDefault="00852610" w:rsidP="00852610">
      <w:pPr>
        <w:tabs>
          <w:tab w:val="left" w:pos="851"/>
        </w:tabs>
        <w:ind w:left="851"/>
        <w:jc w:val="both"/>
        <w:rPr>
          <w:rFonts w:cs="Arial"/>
          <w:sz w:val="14"/>
          <w:szCs w:val="14"/>
        </w:rPr>
      </w:pPr>
    </w:p>
    <w:p w:rsidR="009B0729" w:rsidRPr="00BA3067" w:rsidRDefault="009B0729" w:rsidP="00DE7DE1">
      <w:pPr>
        <w:pStyle w:val="Ttulo"/>
        <w:numPr>
          <w:ilvl w:val="0"/>
          <w:numId w:val="16"/>
        </w:numPr>
        <w:spacing w:before="0" w:after="0"/>
        <w:jc w:val="both"/>
        <w:rPr>
          <w:rFonts w:ascii="Verdana" w:hAnsi="Verdana"/>
          <w:sz w:val="18"/>
        </w:rPr>
      </w:pPr>
      <w:bookmarkStart w:id="56" w:name="_Toc347135313"/>
      <w:r w:rsidRPr="00BA3067">
        <w:rPr>
          <w:rFonts w:ascii="Verdana" w:hAnsi="Verdana"/>
          <w:sz w:val="18"/>
        </w:rPr>
        <w:t>ADJUDICACIÓN O DECLARATORIA DESIERTA</w:t>
      </w:r>
      <w:bookmarkEnd w:id="56"/>
    </w:p>
    <w:p w:rsidR="009B0729" w:rsidRPr="001B18FB" w:rsidRDefault="009B0729" w:rsidP="00F8068E">
      <w:pPr>
        <w:jc w:val="both"/>
        <w:rPr>
          <w:rFonts w:cs="Arial"/>
          <w:b/>
          <w:sz w:val="18"/>
          <w:szCs w:val="18"/>
        </w:rPr>
      </w:pPr>
    </w:p>
    <w:p w:rsidR="009B0729" w:rsidRPr="00D82AA0" w:rsidRDefault="009B0729" w:rsidP="00DE7DE1">
      <w:pPr>
        <w:pStyle w:val="Ttulo"/>
        <w:numPr>
          <w:ilvl w:val="1"/>
          <w:numId w:val="16"/>
        </w:numPr>
        <w:spacing w:before="0" w:after="0"/>
        <w:jc w:val="both"/>
        <w:rPr>
          <w:rFonts w:ascii="Verdana" w:hAnsi="Verdana"/>
          <w:b w:val="0"/>
          <w:sz w:val="18"/>
        </w:rPr>
      </w:pPr>
      <w:bookmarkStart w:id="57" w:name="_Toc347135154"/>
      <w:bookmarkStart w:id="58"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7"/>
      <w:bookmarkEnd w:id="58"/>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DE7DE1">
      <w:pPr>
        <w:pStyle w:val="Ttulo"/>
        <w:numPr>
          <w:ilvl w:val="1"/>
          <w:numId w:val="16"/>
        </w:numPr>
        <w:spacing w:before="0" w:after="0"/>
        <w:jc w:val="both"/>
        <w:rPr>
          <w:rFonts w:ascii="Verdana" w:hAnsi="Verdana"/>
          <w:b w:val="0"/>
          <w:sz w:val="18"/>
        </w:rPr>
      </w:pPr>
      <w:bookmarkStart w:id="59" w:name="_Toc347135155"/>
      <w:bookmarkStart w:id="60"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9"/>
      <w:bookmarkEnd w:id="60"/>
    </w:p>
    <w:p w:rsidR="00C01932" w:rsidRPr="001B18FB" w:rsidRDefault="00C01932" w:rsidP="00F8068E">
      <w:pPr>
        <w:tabs>
          <w:tab w:val="num" w:pos="720"/>
          <w:tab w:val="num" w:pos="1440"/>
        </w:tabs>
        <w:jc w:val="both"/>
        <w:rPr>
          <w:rFonts w:cs="Arial"/>
          <w:sz w:val="18"/>
          <w:szCs w:val="18"/>
        </w:rPr>
      </w:pPr>
    </w:p>
    <w:p w:rsidR="0080008F"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8F4E99" w:rsidRDefault="008F4E99" w:rsidP="0025262B">
      <w:pPr>
        <w:tabs>
          <w:tab w:val="num" w:pos="567"/>
        </w:tabs>
        <w:ind w:left="567"/>
        <w:jc w:val="both"/>
        <w:rPr>
          <w:rFonts w:cs="Arial"/>
          <w:sz w:val="18"/>
          <w:szCs w:val="18"/>
        </w:rPr>
      </w:pPr>
    </w:p>
    <w:p w:rsidR="008F4E99" w:rsidRPr="00D82AA0" w:rsidRDefault="008F4E99" w:rsidP="008F4E99">
      <w:pPr>
        <w:pStyle w:val="Ttulo"/>
        <w:numPr>
          <w:ilvl w:val="1"/>
          <w:numId w:val="16"/>
        </w:numPr>
        <w:spacing w:before="0" w:after="0"/>
        <w:jc w:val="both"/>
        <w:rPr>
          <w:rFonts w:ascii="Verdana" w:hAnsi="Verdana"/>
          <w:b w:val="0"/>
          <w:sz w:val="18"/>
        </w:rPr>
      </w:pPr>
      <w:bookmarkStart w:id="61" w:name="_Toc347135156"/>
      <w:bookmarkStart w:id="62" w:name="_Toc347135316"/>
      <w:r w:rsidRPr="00D82AA0">
        <w:rPr>
          <w:rFonts w:ascii="Verdana" w:hAnsi="Verdana"/>
          <w:b w:val="0"/>
          <w:sz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1"/>
      <w:bookmarkEnd w:id="62"/>
    </w:p>
    <w:p w:rsidR="008F4E99" w:rsidRPr="00D82AA0" w:rsidRDefault="008F4E99" w:rsidP="008F4E99">
      <w:pPr>
        <w:pStyle w:val="Ttulo"/>
        <w:tabs>
          <w:tab w:val="left" w:pos="2160"/>
        </w:tabs>
        <w:spacing w:before="0" w:after="0"/>
        <w:ind w:left="159"/>
        <w:jc w:val="both"/>
        <w:rPr>
          <w:rFonts w:ascii="Verdana" w:hAnsi="Verdana"/>
          <w:b w:val="0"/>
          <w:sz w:val="18"/>
        </w:rPr>
      </w:pPr>
      <w:r>
        <w:rPr>
          <w:rFonts w:ascii="Verdana" w:hAnsi="Verdana"/>
          <w:b w:val="0"/>
          <w:sz w:val="18"/>
        </w:rPr>
        <w:tab/>
      </w:r>
    </w:p>
    <w:p w:rsidR="008F4E99" w:rsidRPr="00D82AA0" w:rsidRDefault="008F4E99" w:rsidP="008F4E99">
      <w:pPr>
        <w:pStyle w:val="Ttulo"/>
        <w:numPr>
          <w:ilvl w:val="1"/>
          <w:numId w:val="16"/>
        </w:numPr>
        <w:spacing w:before="0" w:after="0"/>
        <w:jc w:val="both"/>
        <w:rPr>
          <w:rFonts w:ascii="Verdana" w:hAnsi="Verdana"/>
          <w:b w:val="0"/>
          <w:sz w:val="18"/>
        </w:rPr>
      </w:pPr>
      <w:bookmarkStart w:id="63" w:name="_Toc347135157"/>
      <w:bookmarkStart w:id="64" w:name="_Toc347135317"/>
      <w:r w:rsidRPr="00D82AA0">
        <w:rPr>
          <w:rFonts w:ascii="Verdana" w:hAnsi="Verdana"/>
          <w:b w:val="0"/>
          <w:sz w:val="18"/>
        </w:rPr>
        <w:t>La</w:t>
      </w:r>
      <w:r>
        <w:rPr>
          <w:rFonts w:ascii="Verdana" w:hAnsi="Verdana"/>
          <w:b w:val="0"/>
          <w:sz w:val="18"/>
        </w:rPr>
        <w:t xml:space="preserve"> </w:t>
      </w:r>
      <w:r w:rsidRPr="00D82AA0">
        <w:rPr>
          <w:rFonts w:ascii="Verdana" w:hAnsi="Verdana"/>
          <w:b w:val="0"/>
          <w:sz w:val="18"/>
        </w:rPr>
        <w:t>Resolución de Adjudicación o Declaratoria Desierta será motivada y contendrá mínimamente la siguiente información:</w:t>
      </w:r>
      <w:bookmarkEnd w:id="63"/>
      <w:bookmarkEnd w:id="64"/>
    </w:p>
    <w:p w:rsidR="008F4E99" w:rsidRPr="00311C77" w:rsidRDefault="008F4E99" w:rsidP="008F4E99">
      <w:pPr>
        <w:rPr>
          <w:lang w:val="es-MX"/>
        </w:rPr>
      </w:pPr>
    </w:p>
    <w:p w:rsidR="008F4E99" w:rsidRPr="001B18FB" w:rsidRDefault="008F4E99" w:rsidP="008F4E99">
      <w:pPr>
        <w:numPr>
          <w:ilvl w:val="0"/>
          <w:numId w:val="54"/>
        </w:numPr>
        <w:ind w:left="1134" w:hanging="425"/>
        <w:jc w:val="both"/>
        <w:rPr>
          <w:rFonts w:cs="Arial"/>
          <w:sz w:val="18"/>
          <w:szCs w:val="18"/>
        </w:rPr>
      </w:pPr>
      <w:r w:rsidRPr="001B18FB">
        <w:rPr>
          <w:rFonts w:cs="Arial"/>
          <w:sz w:val="18"/>
          <w:szCs w:val="18"/>
        </w:rPr>
        <w:t>Nómina de los participantes y precios ofertados.</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Los resultados de la calificación.</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Causales de descalificación, cuando corresponda.</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Lista de propuestas rechazadas, cuando corresponda.</w:t>
      </w:r>
    </w:p>
    <w:p w:rsidR="008F4E99" w:rsidRPr="001B18FB" w:rsidRDefault="008F4E99" w:rsidP="008F4E99">
      <w:pPr>
        <w:numPr>
          <w:ilvl w:val="0"/>
          <w:numId w:val="54"/>
        </w:numPr>
        <w:tabs>
          <w:tab w:val="left" w:pos="1134"/>
        </w:tabs>
        <w:ind w:left="1284" w:hanging="567"/>
        <w:jc w:val="both"/>
        <w:rPr>
          <w:rFonts w:cs="Arial"/>
          <w:sz w:val="18"/>
          <w:szCs w:val="18"/>
        </w:rPr>
      </w:pPr>
      <w:r w:rsidRPr="001B18FB">
        <w:rPr>
          <w:rFonts w:cs="Arial"/>
          <w:sz w:val="18"/>
          <w:szCs w:val="18"/>
        </w:rPr>
        <w:t>Causales de Declaratoria Desierta, cuando corresponda.</w:t>
      </w:r>
    </w:p>
    <w:p w:rsidR="008F4E99" w:rsidRPr="001B18FB" w:rsidRDefault="008F4E99" w:rsidP="008F4E99">
      <w:pPr>
        <w:tabs>
          <w:tab w:val="num" w:pos="1440"/>
        </w:tabs>
        <w:jc w:val="both"/>
        <w:rPr>
          <w:rFonts w:cs="Arial"/>
          <w:sz w:val="18"/>
          <w:szCs w:val="18"/>
        </w:rPr>
      </w:pPr>
    </w:p>
    <w:p w:rsidR="008F4E99" w:rsidRPr="00D82AA0" w:rsidRDefault="008F4E99" w:rsidP="008F4E99">
      <w:pPr>
        <w:pStyle w:val="Ttulo"/>
        <w:numPr>
          <w:ilvl w:val="1"/>
          <w:numId w:val="16"/>
        </w:numPr>
        <w:spacing w:before="0" w:after="0"/>
        <w:jc w:val="both"/>
        <w:rPr>
          <w:rFonts w:ascii="Verdana" w:hAnsi="Verdana"/>
          <w:b w:val="0"/>
          <w:sz w:val="18"/>
        </w:rPr>
      </w:pPr>
      <w:bookmarkStart w:id="65" w:name="_Toc347135158"/>
      <w:bookmarkStart w:id="66"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65"/>
      <w:bookmarkEnd w:id="66"/>
    </w:p>
    <w:p w:rsidR="008F4E99" w:rsidRDefault="008F4E99" w:rsidP="008F4E99">
      <w:pPr>
        <w:rPr>
          <w:lang w:val="es-MX"/>
        </w:rPr>
      </w:pPr>
    </w:p>
    <w:p w:rsidR="008F4E99" w:rsidRPr="0029181A" w:rsidRDefault="008F4E99" w:rsidP="008F4E99">
      <w:pPr>
        <w:ind w:left="576"/>
        <w:jc w:val="both"/>
        <w:rPr>
          <w:sz w:val="18"/>
          <w:szCs w:val="18"/>
          <w:lang w:val="es-MX"/>
        </w:rPr>
      </w:pPr>
      <w:r w:rsidRPr="0029181A">
        <w:rPr>
          <w:sz w:val="18"/>
          <w:szCs w:val="18"/>
          <w:lang w:val="es-MX"/>
        </w:rPr>
        <w:t xml:space="preserve">En contrataciones hasta Bs200.000 (DOSCIENTOS MIL 00/100 BOLIVIANOS), el documento de adjudicación o declaratoria desierta deberá ser publicado en el SICOES, para efectos de comunicación. </w:t>
      </w:r>
    </w:p>
    <w:p w:rsidR="008F4E99" w:rsidRPr="008F4E99" w:rsidRDefault="008F4E99" w:rsidP="0025262B">
      <w:pPr>
        <w:tabs>
          <w:tab w:val="num" w:pos="567"/>
        </w:tabs>
        <w:ind w:left="567"/>
        <w:jc w:val="both"/>
        <w:rPr>
          <w:rFonts w:cs="Arial"/>
          <w:sz w:val="18"/>
          <w:szCs w:val="18"/>
          <w:lang w:val="es-MX"/>
        </w:rPr>
      </w:pPr>
    </w:p>
    <w:p w:rsidR="00A72FB0" w:rsidRPr="00BA3067" w:rsidRDefault="00901D2B" w:rsidP="00DE7DE1">
      <w:pPr>
        <w:pStyle w:val="Ttulo"/>
        <w:numPr>
          <w:ilvl w:val="0"/>
          <w:numId w:val="16"/>
        </w:numPr>
        <w:spacing w:before="0" w:after="0"/>
        <w:jc w:val="both"/>
        <w:rPr>
          <w:rFonts w:ascii="Verdana" w:hAnsi="Verdana"/>
          <w:sz w:val="18"/>
        </w:rPr>
      </w:pPr>
      <w:bookmarkStart w:id="67" w:name="_Toc347135319"/>
      <w:r w:rsidRPr="00BA3067">
        <w:rPr>
          <w:rFonts w:ascii="Verdana" w:hAnsi="Verdana"/>
          <w:sz w:val="18"/>
        </w:rPr>
        <w:t>FORMALIZACIÓN DE LA CONTRATACIÓN</w:t>
      </w:r>
      <w:bookmarkEnd w:id="67"/>
    </w:p>
    <w:p w:rsidR="00F90AB4" w:rsidRPr="001B18FB" w:rsidRDefault="00F90AB4" w:rsidP="00F8068E">
      <w:pPr>
        <w:tabs>
          <w:tab w:val="left" w:pos="1440"/>
        </w:tabs>
        <w:jc w:val="both"/>
        <w:rPr>
          <w:rFonts w:cs="Arial"/>
          <w:sz w:val="18"/>
          <w:szCs w:val="18"/>
        </w:rPr>
      </w:pPr>
    </w:p>
    <w:p w:rsidR="009E27E2" w:rsidRDefault="002A4D4B" w:rsidP="00DE7DE1">
      <w:pPr>
        <w:pStyle w:val="Ttulo"/>
        <w:numPr>
          <w:ilvl w:val="1"/>
          <w:numId w:val="16"/>
        </w:numPr>
        <w:spacing w:before="0" w:after="0"/>
        <w:jc w:val="both"/>
        <w:rPr>
          <w:rFonts w:ascii="Verdana" w:hAnsi="Verdana"/>
          <w:b w:val="0"/>
          <w:sz w:val="18"/>
        </w:rPr>
      </w:pPr>
      <w:bookmarkStart w:id="68" w:name="_Toc347135160"/>
      <w:bookmarkStart w:id="69"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originales o fotocopias </w:t>
      </w:r>
      <w:r w:rsidR="00795320">
        <w:rPr>
          <w:rFonts w:ascii="Verdana" w:hAnsi="Verdana"/>
          <w:b w:val="0"/>
          <w:sz w:val="18"/>
        </w:rPr>
        <w:t xml:space="preserve">(según corresponda) </w:t>
      </w:r>
      <w:r w:rsidR="00F5431F" w:rsidRPr="00F839D9">
        <w:rPr>
          <w:rFonts w:ascii="Verdana" w:hAnsi="Verdana"/>
          <w:b w:val="0"/>
          <w:sz w:val="18"/>
        </w:rPr>
        <w:t xml:space="preserve">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D86534">
        <w:rPr>
          <w:rFonts w:ascii="Verdana" w:hAnsi="Verdana"/>
          <w:b w:val="0"/>
          <w:sz w:val="18"/>
        </w:rPr>
        <w:t>propuestas</w:t>
      </w:r>
      <w:r w:rsidR="00F5431F" w:rsidRPr="00F839D9">
        <w:rPr>
          <w:rFonts w:ascii="Verdana" w:hAnsi="Verdana"/>
          <w:b w:val="0"/>
          <w:sz w:val="18"/>
        </w:rPr>
        <w:t xml:space="preserve"> (Formulario A-1)</w:t>
      </w:r>
      <w:r w:rsidR="00CA42C1">
        <w:rPr>
          <w:rFonts w:ascii="Verdana" w:hAnsi="Verdana"/>
          <w:b w:val="0"/>
          <w:sz w:val="18"/>
        </w:rPr>
        <w:t>,</w:t>
      </w:r>
      <w:bookmarkEnd w:id="68"/>
      <w:bookmarkEnd w:id="69"/>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r w:rsidR="0080008F">
        <w:rPr>
          <w:rFonts w:ascii="Verdana" w:hAnsi="Verdana"/>
          <w:b w:val="0"/>
          <w:sz w:val="18"/>
        </w:rPr>
        <w:t>.</w:t>
      </w:r>
    </w:p>
    <w:p w:rsidR="0080008F" w:rsidRPr="00F839D9" w:rsidRDefault="0080008F" w:rsidP="00677519">
      <w:pPr>
        <w:pStyle w:val="Ttulo"/>
        <w:spacing w:before="0" w:after="0"/>
        <w:ind w:left="576"/>
        <w:jc w:val="both"/>
        <w:rPr>
          <w:rFonts w:ascii="Verdana" w:hAnsi="Verdana"/>
          <w:b w:val="0"/>
          <w:sz w:val="18"/>
        </w:rPr>
      </w:pPr>
    </w:p>
    <w:p w:rsidR="00F90AB4" w:rsidRPr="00D82AA0" w:rsidRDefault="009E27E2" w:rsidP="00DE7DE1">
      <w:pPr>
        <w:pStyle w:val="Ttulo"/>
        <w:numPr>
          <w:ilvl w:val="1"/>
          <w:numId w:val="16"/>
        </w:numPr>
        <w:spacing w:before="0" w:after="0"/>
        <w:jc w:val="both"/>
        <w:rPr>
          <w:rFonts w:ascii="Verdana" w:hAnsi="Verdana"/>
          <w:b w:val="0"/>
          <w:sz w:val="18"/>
        </w:rPr>
      </w:pPr>
      <w:bookmarkStart w:id="70" w:name="_Toc347135162"/>
      <w:bookmarkStart w:id="71"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0"/>
      <w:bookmarkEnd w:id="71"/>
    </w:p>
    <w:p w:rsidR="0038352D" w:rsidRPr="005A49DE" w:rsidRDefault="0038352D" w:rsidP="00F8068E">
      <w:pPr>
        <w:tabs>
          <w:tab w:val="left" w:pos="1440"/>
        </w:tabs>
        <w:ind w:left="360"/>
        <w:jc w:val="both"/>
        <w:rPr>
          <w:rFonts w:cs="Arial"/>
        </w:rPr>
      </w:pPr>
    </w:p>
    <w:p w:rsidR="008F4E99" w:rsidRPr="000C3ED6" w:rsidRDefault="008F4E99" w:rsidP="008F4E99">
      <w:pPr>
        <w:ind w:left="576"/>
        <w:jc w:val="both"/>
        <w:rPr>
          <w:rFonts w:cs="Arial"/>
          <w:sz w:val="18"/>
          <w:szCs w:val="18"/>
        </w:rPr>
      </w:pPr>
      <w:r w:rsidRPr="000C3ED6">
        <w:rPr>
          <w:rFonts w:cs="Arial"/>
          <w:sz w:val="18"/>
          <w:szCs w:val="18"/>
        </w:rPr>
        <w:lastRenderedPageBreak/>
        <w:t xml:space="preserve">Para contrataciones mayores a Bs200.00.- (DOSCIENTOS MIL 00/100 BOLIVIANOS), el plazo de entrega de documentos será computable a partir del vencimiento del plazo para la interposición del Recurso Administrativo de Impugnación. </w:t>
      </w: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Pr="005A49DE" w:rsidRDefault="0098273E" w:rsidP="009860DE">
      <w:pPr>
        <w:tabs>
          <w:tab w:val="left" w:pos="567"/>
        </w:tabs>
        <w:ind w:left="567"/>
        <w:jc w:val="both"/>
        <w:rPr>
          <w:rFonts w:cs="Arial"/>
        </w:rPr>
      </w:pPr>
    </w:p>
    <w:p w:rsidR="008F4E99" w:rsidRPr="00875E1B" w:rsidRDefault="008F4E99" w:rsidP="008F4E99">
      <w:pPr>
        <w:ind w:left="567"/>
        <w:jc w:val="both"/>
        <w:rPr>
          <w:rFonts w:cs="Arial"/>
          <w:sz w:val="18"/>
          <w:szCs w:val="18"/>
        </w:rPr>
      </w:pPr>
      <w:r w:rsidRPr="00875E1B">
        <w:rPr>
          <w:rFonts w:cs="Arial"/>
          <w:sz w:val="18"/>
          <w:szCs w:val="18"/>
        </w:rPr>
        <w:t xml:space="preserve">Cuando el proponente adjudicado desista de forma expresa o tácita de </w:t>
      </w:r>
      <w:r>
        <w:rPr>
          <w:rFonts w:cs="Arial"/>
          <w:sz w:val="18"/>
          <w:szCs w:val="18"/>
        </w:rPr>
        <w:t>formalizar la contratación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p>
    <w:p w:rsidR="008F4E99" w:rsidRDefault="008F4E99" w:rsidP="008F4E99">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8F4E99" w:rsidRDefault="008F4E99" w:rsidP="008F4E99">
      <w:pPr>
        <w:jc w:val="both"/>
        <w:rPr>
          <w:rFonts w:ascii="Calibri" w:hAnsi="Calibri" w:cs="Calibri"/>
        </w:rPr>
      </w:pPr>
      <w:r>
        <w:rPr>
          <w:sz w:val="18"/>
          <w:szCs w:val="18"/>
        </w:rPr>
        <w:t> </w:t>
      </w:r>
    </w:p>
    <w:p w:rsidR="008F4E99" w:rsidRDefault="008F4E99" w:rsidP="008F4E99">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8F4E99" w:rsidRDefault="008F4E99" w:rsidP="008F4E99">
      <w:pPr>
        <w:tabs>
          <w:tab w:val="left" w:pos="567"/>
        </w:tabs>
        <w:ind w:left="141"/>
        <w:jc w:val="both"/>
        <w:rPr>
          <w:rFonts w:cs="Arial"/>
          <w:sz w:val="18"/>
          <w:szCs w:val="18"/>
        </w:rPr>
      </w:pPr>
    </w:p>
    <w:p w:rsidR="008F4E99" w:rsidRDefault="008F4E99" w:rsidP="008F4E99">
      <w:pPr>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8F4E99" w:rsidRDefault="008F4E99" w:rsidP="008F4E99">
      <w:pPr>
        <w:tabs>
          <w:tab w:val="left" w:pos="567"/>
        </w:tabs>
        <w:ind w:left="141"/>
        <w:jc w:val="both"/>
        <w:rPr>
          <w:rFonts w:cs="Arial"/>
          <w:sz w:val="18"/>
          <w:szCs w:val="18"/>
        </w:rPr>
      </w:pPr>
    </w:p>
    <w:p w:rsidR="008F4E99" w:rsidRPr="004702A9" w:rsidRDefault="008F4E99" w:rsidP="008F4E99">
      <w:pPr>
        <w:pStyle w:val="Ttulo"/>
        <w:spacing w:before="0" w:after="0"/>
        <w:ind w:left="567"/>
        <w:jc w:val="both"/>
        <w:rPr>
          <w:rFonts w:ascii="Verdana" w:hAnsi="Verdana"/>
          <w:b w:val="0"/>
          <w:sz w:val="18"/>
        </w:rPr>
      </w:pPr>
      <w:bookmarkStart w:id="72"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2"/>
    </w:p>
    <w:p w:rsidR="00B31AA7" w:rsidRPr="007A723C" w:rsidRDefault="00B31AA7" w:rsidP="00795320">
      <w:pPr>
        <w:tabs>
          <w:tab w:val="left" w:pos="567"/>
        </w:tabs>
        <w:jc w:val="both"/>
        <w:rPr>
          <w:rFonts w:cs="Arial"/>
          <w:sz w:val="14"/>
          <w:szCs w:val="14"/>
          <w:lang w:val="es-BO"/>
        </w:rPr>
      </w:pPr>
    </w:p>
    <w:p w:rsidR="00A72FB0" w:rsidRPr="00BA3067" w:rsidRDefault="0032182A" w:rsidP="00DE7DE1">
      <w:pPr>
        <w:pStyle w:val="Ttulo"/>
        <w:numPr>
          <w:ilvl w:val="0"/>
          <w:numId w:val="16"/>
        </w:numPr>
        <w:spacing w:before="0" w:after="0"/>
        <w:jc w:val="both"/>
        <w:rPr>
          <w:rFonts w:ascii="Verdana" w:hAnsi="Verdana"/>
          <w:sz w:val="18"/>
        </w:rPr>
      </w:pPr>
      <w:bookmarkStart w:id="73" w:name="_Toc347135323"/>
      <w:r w:rsidRPr="00BA3067">
        <w:rPr>
          <w:rFonts w:ascii="Verdana" w:hAnsi="Verdana"/>
          <w:sz w:val="18"/>
        </w:rPr>
        <w:t>MODIFICACIONES AL CONTRATO</w:t>
      </w:r>
      <w:bookmarkEnd w:id="73"/>
    </w:p>
    <w:p w:rsidR="00C712C0" w:rsidRPr="005D00EA" w:rsidRDefault="00C712C0" w:rsidP="00A93398">
      <w:pPr>
        <w:jc w:val="both"/>
        <w:rPr>
          <w:rFonts w:cs="Arial"/>
          <w:b/>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7A723C" w:rsidRDefault="00C712C0" w:rsidP="00A93398">
      <w:pPr>
        <w:ind w:left="720"/>
        <w:jc w:val="both"/>
        <w:rPr>
          <w:sz w:val="14"/>
          <w:szCs w:val="14"/>
          <w:lang w:val="es-BO" w:eastAsia="es-BO"/>
        </w:rPr>
      </w:pPr>
    </w:p>
    <w:p w:rsidR="00C712C0" w:rsidRPr="009B284B" w:rsidRDefault="00C712C0" w:rsidP="0044402D">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7A723C" w:rsidRDefault="00E00272" w:rsidP="00A93398">
      <w:pPr>
        <w:ind w:left="1416"/>
        <w:jc w:val="both"/>
        <w:rPr>
          <w:sz w:val="14"/>
          <w:szCs w:val="14"/>
          <w:lang w:val="es-BO" w:eastAsia="es-BO"/>
        </w:rPr>
      </w:pPr>
    </w:p>
    <w:p w:rsidR="00E00272" w:rsidRPr="001B18FB" w:rsidRDefault="00E00272" w:rsidP="0044402D">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A723C" w:rsidRDefault="00E00272" w:rsidP="00A93398">
      <w:pPr>
        <w:ind w:left="1800"/>
        <w:jc w:val="both"/>
        <w:rPr>
          <w:rFonts w:cs="Arial"/>
          <w:sz w:val="14"/>
          <w:szCs w:val="14"/>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0F40DC" w:rsidRDefault="000F40DC" w:rsidP="000F40DC">
      <w:pPr>
        <w:ind w:left="1416"/>
        <w:jc w:val="both"/>
        <w:rPr>
          <w:sz w:val="18"/>
          <w:szCs w:val="18"/>
          <w:lang w:eastAsia="es-BO"/>
        </w:rPr>
      </w:pPr>
    </w:p>
    <w:p w:rsidR="000F40DC" w:rsidRPr="00BA3067" w:rsidRDefault="000F40DC" w:rsidP="00DE7DE1">
      <w:pPr>
        <w:pStyle w:val="Ttulo"/>
        <w:numPr>
          <w:ilvl w:val="0"/>
          <w:numId w:val="16"/>
        </w:numPr>
        <w:spacing w:before="0" w:after="0"/>
        <w:jc w:val="both"/>
        <w:rPr>
          <w:rFonts w:ascii="Verdana" w:hAnsi="Verdana"/>
          <w:sz w:val="18"/>
        </w:rPr>
      </w:pPr>
      <w:bookmarkStart w:id="74" w:name="_Toc347135324"/>
      <w:r w:rsidRPr="00BA3067">
        <w:rPr>
          <w:rFonts w:ascii="Verdana" w:hAnsi="Verdana"/>
          <w:sz w:val="18"/>
        </w:rPr>
        <w:t>INFORME DE C</w:t>
      </w:r>
      <w:r w:rsidR="00940294">
        <w:rPr>
          <w:rFonts w:ascii="Verdana" w:hAnsi="Verdana"/>
          <w:sz w:val="18"/>
        </w:rPr>
        <w:t xml:space="preserve">ONFORMIDAD DEL SERVICIO GENERAL Y </w:t>
      </w:r>
      <w:r w:rsidRPr="00BA3067">
        <w:rPr>
          <w:rFonts w:ascii="Verdana" w:hAnsi="Verdana"/>
          <w:sz w:val="18"/>
        </w:rPr>
        <w:t>CERTIFICADO DE CUMPLIMIENTO DE LA CONTRATACIÓN</w:t>
      </w:r>
      <w:bookmarkEnd w:id="74"/>
    </w:p>
    <w:p w:rsidR="000F40DC" w:rsidRPr="001B18FB" w:rsidRDefault="000F40DC" w:rsidP="000F40DC">
      <w:pPr>
        <w:tabs>
          <w:tab w:val="left" w:pos="3848"/>
        </w:tabs>
        <w:ind w:left="720"/>
        <w:jc w:val="both"/>
        <w:rPr>
          <w:sz w:val="18"/>
          <w:szCs w:val="18"/>
          <w:lang w:val="es-ES_tradnl"/>
        </w:rPr>
      </w:pPr>
      <w:r w:rsidRPr="001B18FB">
        <w:rPr>
          <w:sz w:val="18"/>
          <w:szCs w:val="18"/>
          <w:lang w:val="es-ES_tradnl"/>
        </w:rPr>
        <w:tab/>
      </w:r>
    </w:p>
    <w:p w:rsidR="000F40DC" w:rsidRDefault="000F40DC" w:rsidP="000F40DC">
      <w:pPr>
        <w:ind w:left="432"/>
        <w:jc w:val="both"/>
        <w:rPr>
          <w:rFonts w:cs="Arial"/>
          <w:sz w:val="18"/>
          <w:szCs w:val="18"/>
        </w:rPr>
      </w:pPr>
      <w:r w:rsidRPr="00D82AA0">
        <w:rPr>
          <w:rFonts w:cs="Arial"/>
          <w:sz w:val="18"/>
          <w:szCs w:val="18"/>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CF204C" w:rsidRDefault="00CF204C" w:rsidP="00A93398">
      <w:pPr>
        <w:jc w:val="both"/>
        <w:rPr>
          <w:rFonts w:cs="Arial"/>
        </w:rPr>
      </w:pPr>
    </w:p>
    <w:p w:rsidR="00B42DFA" w:rsidRPr="00BA3067" w:rsidRDefault="00BA3067" w:rsidP="00DE7DE1">
      <w:pPr>
        <w:pStyle w:val="Ttulo"/>
        <w:numPr>
          <w:ilvl w:val="0"/>
          <w:numId w:val="16"/>
        </w:numPr>
        <w:spacing w:before="0" w:after="0"/>
        <w:jc w:val="both"/>
        <w:rPr>
          <w:rFonts w:ascii="Verdana" w:hAnsi="Verdana"/>
          <w:sz w:val="18"/>
        </w:rPr>
      </w:pPr>
      <w:bookmarkStart w:id="75" w:name="_Toc347135325"/>
      <w:r w:rsidRPr="00BA3067">
        <w:rPr>
          <w:rFonts w:ascii="Verdana" w:hAnsi="Verdana"/>
          <w:sz w:val="18"/>
        </w:rPr>
        <w:t>CIERRE DE CONTRATO</w:t>
      </w:r>
      <w:bookmarkEnd w:id="75"/>
      <w:r w:rsidR="005E3902">
        <w:rPr>
          <w:rFonts w:ascii="Verdana" w:hAnsi="Verdana"/>
          <w:sz w:val="18"/>
        </w:rPr>
        <w:t xml:space="preserve"> </w:t>
      </w:r>
      <w:r w:rsidR="005E3902" w:rsidRPr="002B1DD1">
        <w:rPr>
          <w:rFonts w:ascii="Verdana" w:hAnsi="Verdana"/>
          <w:color w:val="0070C0"/>
          <w:sz w:val="18"/>
        </w:rPr>
        <w:t>Y PAGO</w:t>
      </w:r>
    </w:p>
    <w:p w:rsidR="00B42DFA" w:rsidRPr="005D00EA" w:rsidRDefault="00B42DFA" w:rsidP="00A93398">
      <w:pPr>
        <w:jc w:val="both"/>
        <w:rPr>
          <w:lang w:val="es-MX"/>
        </w:rPr>
      </w:pPr>
    </w:p>
    <w:p w:rsidR="00375106" w:rsidRPr="00D82AA0" w:rsidRDefault="00C950F9" w:rsidP="00DE7DE1">
      <w:pPr>
        <w:pStyle w:val="Ttulo"/>
        <w:numPr>
          <w:ilvl w:val="1"/>
          <w:numId w:val="16"/>
        </w:numPr>
        <w:spacing w:before="0" w:after="0"/>
        <w:jc w:val="both"/>
        <w:rPr>
          <w:rFonts w:ascii="Verdana" w:hAnsi="Verdana"/>
          <w:b w:val="0"/>
          <w:sz w:val="18"/>
        </w:rPr>
      </w:pPr>
      <w:bookmarkStart w:id="76" w:name="_Toc347135166"/>
      <w:bookmarkStart w:id="77"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6"/>
      <w:bookmarkEnd w:id="77"/>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78" w:name="_Toc347135167"/>
      <w:bookmarkStart w:id="79"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8"/>
      <w:bookmarkEnd w:id="79"/>
    </w:p>
    <w:p w:rsidR="00604D80" w:rsidRPr="000C3ED6" w:rsidRDefault="00604D80" w:rsidP="00604D80">
      <w:pPr>
        <w:rPr>
          <w:sz w:val="18"/>
          <w:szCs w:val="18"/>
          <w:lang w:val="es-MX"/>
        </w:rPr>
      </w:pPr>
    </w:p>
    <w:p w:rsidR="009860DE" w:rsidRPr="002B0744" w:rsidRDefault="009860DE" w:rsidP="00DE7DE1">
      <w:pPr>
        <w:pStyle w:val="Ttulo"/>
        <w:numPr>
          <w:ilvl w:val="1"/>
          <w:numId w:val="16"/>
        </w:numPr>
        <w:spacing w:before="0" w:after="0"/>
        <w:jc w:val="both"/>
        <w:rPr>
          <w:rFonts w:ascii="Verdana" w:hAnsi="Verdana"/>
          <w:b w:val="0"/>
          <w:sz w:val="18"/>
        </w:rPr>
      </w:pPr>
      <w:bookmarkStart w:id="80" w:name="_Toc347135168"/>
      <w:bookmarkStart w:id="81" w:name="_Toc347135328"/>
      <w:r w:rsidRPr="002B0744">
        <w:rPr>
          <w:rFonts w:ascii="Verdana" w:hAnsi="Verdana"/>
          <w:b w:val="0"/>
          <w:sz w:val="18"/>
        </w:rPr>
        <w:t>Los pagos por el servicio general se realizarán previa conformidad de la entidad convocante y entrega de factura por el proponente.</w:t>
      </w:r>
      <w:bookmarkEnd w:id="80"/>
      <w:bookmarkEnd w:id="81"/>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DE7DE1">
      <w:pPr>
        <w:pStyle w:val="Ttulo"/>
        <w:numPr>
          <w:ilvl w:val="1"/>
          <w:numId w:val="16"/>
        </w:numPr>
        <w:spacing w:before="0" w:after="0"/>
        <w:jc w:val="both"/>
        <w:rPr>
          <w:rFonts w:ascii="Verdana" w:hAnsi="Verdana"/>
          <w:b w:val="0"/>
          <w:sz w:val="18"/>
        </w:rPr>
      </w:pPr>
      <w:bookmarkStart w:id="82" w:name="_Toc347135169"/>
      <w:bookmarkStart w:id="83"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2"/>
      <w:bookmarkEnd w:id="83"/>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7A723C" w:rsidRDefault="00975EB3" w:rsidP="00975EB3">
      <w:pPr>
        <w:rPr>
          <w:sz w:val="14"/>
          <w:szCs w:val="14"/>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852610" w:rsidRDefault="00975EB3" w:rsidP="00975EB3">
      <w:pPr>
        <w:rPr>
          <w:sz w:val="14"/>
          <w:szCs w:val="14"/>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852610" w:rsidRDefault="00975EB3" w:rsidP="00975EB3">
      <w:pPr>
        <w:rPr>
          <w:sz w:val="14"/>
          <w:szCs w:val="14"/>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852610" w:rsidRDefault="00975EB3" w:rsidP="00975EB3">
      <w:pPr>
        <w:jc w:val="both"/>
        <w:rPr>
          <w:sz w:val="14"/>
          <w:szCs w:val="14"/>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Pr="00852610" w:rsidRDefault="00975EB3" w:rsidP="00975EB3">
      <w:pPr>
        <w:jc w:val="both"/>
        <w:rPr>
          <w:rFonts w:cs="Arial"/>
          <w:b/>
          <w:color w:val="FF0000"/>
          <w:sz w:val="14"/>
          <w:szCs w:val="14"/>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5D00EA" w:rsidRDefault="005D00EA" w:rsidP="00650B21">
      <w:pPr>
        <w:jc w:val="center"/>
        <w:rPr>
          <w:b/>
          <w:sz w:val="18"/>
          <w:szCs w:val="18"/>
        </w:rPr>
      </w:pPr>
    </w:p>
    <w:p w:rsidR="00CF204C" w:rsidRDefault="00CF204C" w:rsidP="00650B21">
      <w:pPr>
        <w:jc w:val="center"/>
        <w:rPr>
          <w:b/>
          <w:sz w:val="18"/>
          <w:szCs w:val="18"/>
        </w:rPr>
      </w:pPr>
    </w:p>
    <w:p w:rsidR="00CF204C" w:rsidRDefault="00CF204C" w:rsidP="00650B21">
      <w:pPr>
        <w:jc w:val="center"/>
        <w:rPr>
          <w:b/>
          <w:sz w:val="18"/>
          <w:szCs w:val="18"/>
        </w:rPr>
      </w:pPr>
    </w:p>
    <w:p w:rsidR="00CF204C" w:rsidRDefault="00CF204C" w:rsidP="00650B21">
      <w:pPr>
        <w:jc w:val="center"/>
        <w:rPr>
          <w:b/>
          <w:sz w:val="18"/>
          <w:szCs w:val="18"/>
        </w:rPr>
      </w:pPr>
    </w:p>
    <w:p w:rsidR="00A72FB0" w:rsidRPr="00650B21" w:rsidRDefault="00A72FB0" w:rsidP="00650B21">
      <w:pPr>
        <w:jc w:val="center"/>
        <w:rPr>
          <w:b/>
          <w:sz w:val="18"/>
          <w:szCs w:val="18"/>
        </w:rPr>
      </w:pPr>
      <w:r w:rsidRPr="00650B21">
        <w:rPr>
          <w:b/>
          <w:sz w:val="18"/>
          <w:szCs w:val="18"/>
        </w:rPr>
        <w:t>PARTE II</w:t>
      </w:r>
    </w:p>
    <w:p w:rsidR="001038A4" w:rsidRPr="00650B21" w:rsidRDefault="008E57ED" w:rsidP="00650B21">
      <w:pPr>
        <w:jc w:val="center"/>
        <w:rPr>
          <w:b/>
          <w:sz w:val="18"/>
          <w:szCs w:val="18"/>
        </w:rPr>
      </w:pPr>
      <w:r w:rsidRPr="00650B21">
        <w:rPr>
          <w:b/>
          <w:sz w:val="18"/>
          <w:szCs w:val="18"/>
        </w:rPr>
        <w:t>INFORMACIÓN TÉCNICA DE LA CONTRATACIÓN</w:t>
      </w:r>
    </w:p>
    <w:p w:rsidR="00A72FB0" w:rsidRDefault="00A72FB0" w:rsidP="00A72FB0">
      <w:pPr>
        <w:jc w:val="both"/>
        <w:rPr>
          <w:rFonts w:cs="Arial"/>
          <w:sz w:val="4"/>
          <w:szCs w:val="2"/>
        </w:rPr>
      </w:pPr>
    </w:p>
    <w:p w:rsidR="004C553B" w:rsidRPr="00875E1B" w:rsidRDefault="004C553B" w:rsidP="00A72FB0">
      <w:pPr>
        <w:jc w:val="both"/>
        <w:rPr>
          <w:rFonts w:cs="Arial"/>
          <w:sz w:val="4"/>
          <w:szCs w:val="2"/>
        </w:rPr>
      </w:pPr>
    </w:p>
    <w:p w:rsidR="00A72FB0" w:rsidRDefault="00A72FB0" w:rsidP="00DE7DE1">
      <w:pPr>
        <w:pStyle w:val="Ttulo"/>
        <w:numPr>
          <w:ilvl w:val="0"/>
          <w:numId w:val="16"/>
        </w:numPr>
        <w:spacing w:before="0" w:after="0"/>
        <w:ind w:hanging="1328"/>
        <w:jc w:val="both"/>
        <w:rPr>
          <w:rFonts w:ascii="Verdana" w:hAnsi="Verdana"/>
          <w:sz w:val="18"/>
        </w:rPr>
      </w:pPr>
      <w:bookmarkStart w:id="84" w:name="_Toc347135330"/>
      <w:r w:rsidRPr="00BA3067">
        <w:rPr>
          <w:rFonts w:ascii="Verdana" w:hAnsi="Verdana"/>
          <w:sz w:val="18"/>
        </w:rPr>
        <w:t>CONVOCATORIA Y DATOS GENERALES DEL PROCESO DE CONTRATACIÓN</w:t>
      </w:r>
      <w:bookmarkEnd w:id="84"/>
    </w:p>
    <w:p w:rsidR="002B0744" w:rsidRPr="00BA3067" w:rsidRDefault="002B0744" w:rsidP="002B0744">
      <w:pPr>
        <w:pStyle w:val="Ttulo"/>
        <w:spacing w:before="0" w:after="0"/>
        <w:ind w:left="432"/>
        <w:jc w:val="both"/>
        <w:rPr>
          <w:rFonts w:ascii="Verdana" w:hAnsi="Verdana"/>
          <w:sz w:val="18"/>
        </w:rPr>
      </w:pPr>
    </w:p>
    <w:tbl>
      <w:tblPr>
        <w:tblW w:w="10750" w:type="dxa"/>
        <w:tblInd w:w="-923" w:type="dxa"/>
        <w:tblLayout w:type="fixed"/>
        <w:tblCellMar>
          <w:left w:w="70" w:type="dxa"/>
          <w:right w:w="70" w:type="dxa"/>
        </w:tblCellMar>
        <w:tblLook w:val="04A0" w:firstRow="1" w:lastRow="0" w:firstColumn="1" w:lastColumn="0" w:noHBand="0" w:noVBand="1"/>
      </w:tblPr>
      <w:tblGrid>
        <w:gridCol w:w="990"/>
        <w:gridCol w:w="2049"/>
        <w:gridCol w:w="91"/>
        <w:gridCol w:w="73"/>
        <w:gridCol w:w="87"/>
        <w:gridCol w:w="78"/>
        <w:gridCol w:w="83"/>
        <w:gridCol w:w="34"/>
        <w:gridCol w:w="97"/>
        <w:gridCol w:w="80"/>
        <w:gridCol w:w="160"/>
        <w:gridCol w:w="183"/>
        <w:gridCol w:w="384"/>
        <w:gridCol w:w="376"/>
        <w:gridCol w:w="376"/>
        <w:gridCol w:w="103"/>
        <w:gridCol w:w="273"/>
        <w:gridCol w:w="421"/>
        <w:gridCol w:w="277"/>
        <w:gridCol w:w="226"/>
        <w:gridCol w:w="46"/>
        <w:gridCol w:w="282"/>
        <w:gridCol w:w="34"/>
        <w:gridCol w:w="578"/>
        <w:gridCol w:w="131"/>
        <w:gridCol w:w="140"/>
        <w:gridCol w:w="20"/>
        <w:gridCol w:w="176"/>
        <w:gridCol w:w="413"/>
        <w:gridCol w:w="20"/>
        <w:gridCol w:w="356"/>
        <w:gridCol w:w="20"/>
        <w:gridCol w:w="371"/>
        <w:gridCol w:w="20"/>
        <w:gridCol w:w="371"/>
        <w:gridCol w:w="20"/>
        <w:gridCol w:w="225"/>
        <w:gridCol w:w="20"/>
        <w:gridCol w:w="191"/>
        <w:gridCol w:w="20"/>
        <w:gridCol w:w="162"/>
        <w:gridCol w:w="174"/>
        <w:gridCol w:w="20"/>
        <w:gridCol w:w="196"/>
        <w:gridCol w:w="20"/>
        <w:gridCol w:w="283"/>
      </w:tblGrid>
      <w:tr w:rsidR="006478AF" w:rsidRPr="003F12B0" w:rsidTr="00CE69BE">
        <w:trPr>
          <w:trHeight w:val="167"/>
        </w:trPr>
        <w:tc>
          <w:tcPr>
            <w:tcW w:w="10750" w:type="dxa"/>
            <w:gridSpan w:val="46"/>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5" w:name="OLE_LINK3"/>
            <w:bookmarkStart w:id="86"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CE69BE">
        <w:trPr>
          <w:trHeight w:val="70"/>
        </w:trPr>
        <w:tc>
          <w:tcPr>
            <w:tcW w:w="10750" w:type="dxa"/>
            <w:gridSpan w:val="46"/>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xml:space="preserve">Se convoca a la presentación de </w:t>
            </w:r>
            <w:r w:rsidR="00D86534">
              <w:rPr>
                <w:rFonts w:ascii="Arial" w:hAnsi="Arial" w:cs="Arial"/>
                <w:b/>
                <w:bCs/>
                <w:color w:val="FFFFFF"/>
                <w:lang w:val="es-BO" w:eastAsia="es-BO"/>
              </w:rPr>
              <w:t>Propuestas</w:t>
            </w:r>
            <w:r w:rsidRPr="003F12B0">
              <w:rPr>
                <w:rFonts w:ascii="Arial" w:hAnsi="Arial" w:cs="Arial"/>
                <w:b/>
                <w:bCs/>
                <w:color w:val="FFFFFF"/>
                <w:lang w:val="es-BO" w:eastAsia="es-BO"/>
              </w:rPr>
              <w:t xml:space="preserve"> para el siguiente proceso:</w:t>
            </w:r>
          </w:p>
        </w:tc>
      </w:tr>
      <w:tr w:rsidR="006478AF" w:rsidRPr="003F12B0" w:rsidTr="00CE69BE">
        <w:trPr>
          <w:trHeight w:val="33"/>
        </w:trPr>
        <w:tc>
          <w:tcPr>
            <w:tcW w:w="3039"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2"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8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4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CE69BE">
        <w:trPr>
          <w:trHeight w:val="353"/>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C32170" w:rsidP="00C32170">
            <w:pPr>
              <w:snapToGrid w:val="0"/>
              <w:jc w:val="center"/>
              <w:rPr>
                <w:rFonts w:ascii="Arial" w:hAnsi="Arial" w:cs="Arial"/>
                <w:b/>
                <w:bCs/>
                <w:i/>
                <w:iCs/>
                <w:color w:val="000000"/>
                <w:lang w:val="es-BO" w:eastAsia="es-BO"/>
              </w:rPr>
            </w:pPr>
            <w:r>
              <w:rPr>
                <w:rFonts w:ascii="Arial" w:hAnsi="Arial" w:cs="Arial"/>
                <w:b/>
                <w:sz w:val="18"/>
                <w:szCs w:val="18"/>
              </w:rPr>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58"/>
        </w:trPr>
        <w:tc>
          <w:tcPr>
            <w:tcW w:w="3039"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9"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3" w:type="dxa"/>
            <w:gridSpan w:val="3"/>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84"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74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3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6" w:type="dxa"/>
            <w:gridSpan w:val="2"/>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CE69BE">
        <w:trPr>
          <w:trHeight w:val="152"/>
        </w:trPr>
        <w:tc>
          <w:tcPr>
            <w:tcW w:w="3039"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C32170">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368"/>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47" w:type="dxa"/>
            <w:gridSpan w:val="42"/>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4D532B"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895C45"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shd w:val="clear" w:color="auto" w:fill="DBE5F1"/>
                  <w:vAlign w:val="center"/>
                </w:tcPr>
                <w:p w:rsidR="006478AF" w:rsidRPr="006478AF" w:rsidRDefault="00895C45" w:rsidP="003427DB">
                  <w:pPr>
                    <w:snapToGrid w:val="0"/>
                    <w:rPr>
                      <w:rFonts w:ascii="Arial" w:hAnsi="Arial" w:cs="Arial"/>
                      <w:color w:val="000000"/>
                      <w:lang w:val="es-BO" w:eastAsia="es-BO"/>
                    </w:rPr>
                  </w:pPr>
                  <w:r>
                    <w:rPr>
                      <w:rFonts w:ascii="Arial" w:hAnsi="Arial" w:cs="Arial"/>
                      <w:color w:val="000000"/>
                      <w:lang w:val="es-BO" w:eastAsia="es-BO"/>
                    </w:rPr>
                    <w:t>9</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C32170"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CE69BE">
        <w:trPr>
          <w:trHeight w:val="191"/>
        </w:trPr>
        <w:tc>
          <w:tcPr>
            <w:tcW w:w="3039"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tcPr>
          <w:p w:rsidR="006478AF" w:rsidRPr="00121A2D" w:rsidRDefault="00B236DC" w:rsidP="009A478E">
            <w:pPr>
              <w:snapToGrid w:val="0"/>
              <w:jc w:val="center"/>
              <w:rPr>
                <w:rFonts w:ascii="Arial" w:hAnsi="Arial" w:cs="Arial"/>
                <w:color w:val="000000"/>
                <w:lang w:val="es-BO" w:eastAsia="es-BO"/>
              </w:rPr>
            </w:pPr>
            <w:r>
              <w:rPr>
                <w:rFonts w:ascii="Arial" w:hAnsi="Arial" w:cs="Arial"/>
                <w:b/>
                <w:color w:val="0000FF"/>
                <w:sz w:val="18"/>
                <w:szCs w:val="18"/>
                <w:lang w:val="en-US"/>
              </w:rPr>
              <w:t>ANPE-P</w:t>
            </w:r>
            <w:r w:rsidR="00C32170" w:rsidRPr="006A45DD">
              <w:rPr>
                <w:rFonts w:ascii="Arial" w:hAnsi="Arial" w:cs="Arial"/>
                <w:b/>
                <w:color w:val="0000FF"/>
                <w:sz w:val="18"/>
                <w:szCs w:val="18"/>
                <w:lang w:val="en-US"/>
              </w:rPr>
              <w:t xml:space="preserve"> Nº </w:t>
            </w:r>
            <w:r w:rsidR="003427DB">
              <w:rPr>
                <w:rFonts w:ascii="Arial" w:hAnsi="Arial" w:cs="Arial"/>
                <w:b/>
                <w:color w:val="0000FF"/>
                <w:sz w:val="18"/>
                <w:szCs w:val="18"/>
                <w:lang w:val="en-US"/>
              </w:rPr>
              <w:t>0</w:t>
            </w:r>
            <w:r w:rsidR="009A478E">
              <w:rPr>
                <w:rFonts w:ascii="Arial" w:hAnsi="Arial" w:cs="Arial"/>
                <w:b/>
                <w:color w:val="0000FF"/>
                <w:sz w:val="18"/>
                <w:szCs w:val="18"/>
                <w:lang w:val="en-US"/>
              </w:rPr>
              <w:t>69</w:t>
            </w:r>
            <w:r w:rsidR="00346E85">
              <w:rPr>
                <w:rFonts w:ascii="Arial" w:hAnsi="Arial" w:cs="Arial"/>
                <w:b/>
                <w:color w:val="0000FF"/>
                <w:sz w:val="18"/>
                <w:szCs w:val="18"/>
                <w:lang w:val="en-US"/>
              </w:rPr>
              <w:t>/201</w:t>
            </w:r>
            <w:r w:rsidR="009A478E">
              <w:rPr>
                <w:rFonts w:ascii="Arial" w:hAnsi="Arial" w:cs="Arial"/>
                <w:b/>
                <w:color w:val="0000FF"/>
                <w:sz w:val="18"/>
                <w:szCs w:val="18"/>
                <w:lang w:val="en-US"/>
              </w:rPr>
              <w:t>6</w:t>
            </w:r>
            <w:r w:rsidR="00346E85">
              <w:rPr>
                <w:rFonts w:ascii="Arial" w:hAnsi="Arial" w:cs="Arial"/>
                <w:b/>
                <w:color w:val="0000FF"/>
                <w:sz w:val="18"/>
                <w:szCs w:val="18"/>
                <w:lang w:val="en-US"/>
              </w:rPr>
              <w:t>-1C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7" w:type="dxa"/>
            <w:gridSpan w:val="6"/>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4"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743"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60"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C32170" w:rsidRPr="003F12B0" w:rsidTr="00CE69BE">
        <w:trPr>
          <w:trHeight w:val="55"/>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121A2D" w:rsidRDefault="009A478E" w:rsidP="008A6598">
            <w:pPr>
              <w:ind w:left="180" w:right="180"/>
              <w:jc w:val="center"/>
              <w:rPr>
                <w:rFonts w:ascii="Arial" w:hAnsi="Arial" w:cs="Arial"/>
                <w:color w:val="000000"/>
                <w:lang w:val="es-BO" w:eastAsia="es-BO"/>
              </w:rPr>
            </w:pPr>
            <w:r>
              <w:rPr>
                <w:rFonts w:ascii="Arial" w:hAnsi="Arial" w:cs="Arial"/>
                <w:b/>
                <w:bCs/>
                <w:color w:val="0000FF"/>
                <w:lang w:val="es-BO" w:eastAsia="es-BO"/>
              </w:rPr>
              <w:t>RENOVACIÓN DE SOPORTE EQUIPOS DE COMUNICACIÓN CENTRO DE CÓMPUTO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121A2D" w:rsidRDefault="00C32170"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C32170" w:rsidRPr="00121A2D" w:rsidRDefault="00C32170"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4"/>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84"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77"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45"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auto"/>
              <w:left w:val="nil"/>
              <w:right w:val="nil"/>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C32170" w:rsidRPr="00121A2D" w:rsidRDefault="00C32170"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C32170" w:rsidRPr="003F12B0" w:rsidTr="00CE69BE">
        <w:trPr>
          <w:trHeight w:val="277"/>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C32170" w:rsidRDefault="00C32170" w:rsidP="000138BD">
            <w:pPr>
              <w:snapToGrid w:val="0"/>
              <w:rPr>
                <w:rFonts w:ascii="Arial" w:hAnsi="Arial" w:cs="Arial"/>
                <w:b/>
                <w:color w:val="000000"/>
                <w:lang w:val="es-BO" w:eastAsia="es-BO"/>
              </w:rPr>
            </w:pPr>
            <w:r w:rsidRPr="00C32170">
              <w:rPr>
                <w:rFonts w:ascii="Arial" w:hAnsi="Arial" w:cs="Arial"/>
                <w:b/>
                <w:color w:val="000000"/>
                <w:lang w:val="es-BO" w:eastAsia="es-BO"/>
              </w:rPr>
              <w:t>X</w:t>
            </w:r>
          </w:p>
        </w:tc>
        <w:tc>
          <w:tcPr>
            <w:tcW w:w="2730" w:type="dxa"/>
            <w:gridSpan w:val="11"/>
            <w:tcBorders>
              <w:left w:val="single" w:sz="4" w:space="0" w:color="auto"/>
            </w:tcBorders>
            <w:shd w:val="clear" w:color="auto" w:fill="auto"/>
            <w:noWrap/>
            <w:vAlign w:val="center"/>
            <w:hideMark/>
          </w:tcPr>
          <w:p w:rsidR="00C32170" w:rsidRPr="00C7530C" w:rsidRDefault="00C32170" w:rsidP="006478AF">
            <w:pPr>
              <w:snapToGrid w:val="0"/>
              <w:rPr>
                <w:rFonts w:ascii="Arial" w:hAnsi="Arial" w:cs="Arial"/>
                <w:b/>
                <w:color w:val="000000"/>
                <w:lang w:val="es-BO" w:eastAsia="es-BO"/>
              </w:rPr>
            </w:pPr>
            <w:r w:rsidRPr="00C7530C">
              <w:rPr>
                <w:rFonts w:ascii="Arial" w:hAnsi="Arial" w:cs="Arial"/>
                <w:b/>
                <w:color w:val="000000"/>
                <w:lang w:val="es-BO" w:eastAsia="es-BO"/>
              </w:rPr>
              <w:t>a) Precio Evaluado Más Bajo</w:t>
            </w:r>
          </w:p>
        </w:tc>
        <w:tc>
          <w:tcPr>
            <w:tcW w:w="226" w:type="dxa"/>
            <w:shd w:val="clear" w:color="auto" w:fill="FFFFFF"/>
            <w:vAlign w:val="center"/>
          </w:tcPr>
          <w:p w:rsidR="00C32170" w:rsidRPr="003F12B0" w:rsidRDefault="00C32170" w:rsidP="000138BD">
            <w:pPr>
              <w:snapToGrid w:val="0"/>
              <w:rPr>
                <w:rFonts w:ascii="Arial" w:hAnsi="Arial" w:cs="Arial"/>
                <w:color w:val="000000"/>
                <w:lang w:val="es-BO" w:eastAsia="es-BO"/>
              </w:rPr>
            </w:pPr>
          </w:p>
        </w:tc>
        <w:tc>
          <w:tcPr>
            <w:tcW w:w="940" w:type="dxa"/>
            <w:gridSpan w:val="4"/>
            <w:tcBorders>
              <w:left w:val="nil"/>
            </w:tcBorders>
            <w:shd w:val="clear" w:color="auto" w:fill="auto"/>
            <w:vAlign w:val="center"/>
          </w:tcPr>
          <w:p w:rsidR="00C32170" w:rsidRPr="003F12B0" w:rsidRDefault="00C32170"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C32170" w:rsidRPr="003F12B0" w:rsidRDefault="00C32170" w:rsidP="000138BD">
            <w:pPr>
              <w:snapToGrid w:val="0"/>
              <w:rPr>
                <w:rFonts w:ascii="Arial" w:hAnsi="Arial" w:cs="Arial"/>
                <w:color w:val="000000"/>
                <w:lang w:val="es-BO" w:eastAsia="es-BO"/>
              </w:rPr>
            </w:pPr>
          </w:p>
        </w:tc>
        <w:tc>
          <w:tcPr>
            <w:tcW w:w="3098" w:type="dxa"/>
            <w:gridSpan w:val="20"/>
            <w:tcBorders>
              <w:left w:val="single" w:sz="4" w:space="0" w:color="auto"/>
              <w:right w:val="single" w:sz="12" w:space="0" w:color="auto"/>
            </w:tcBorders>
            <w:shd w:val="clear" w:color="auto" w:fill="auto"/>
            <w:vAlign w:val="center"/>
          </w:tcPr>
          <w:p w:rsidR="00C32170" w:rsidRPr="003F12B0" w:rsidRDefault="00C32170"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C32170" w:rsidRPr="003F12B0" w:rsidTr="00CE69BE">
        <w:trPr>
          <w:trHeight w:val="55"/>
        </w:trPr>
        <w:tc>
          <w:tcPr>
            <w:tcW w:w="3039" w:type="dxa"/>
            <w:gridSpan w:val="2"/>
            <w:tcBorders>
              <w:top w:val="nil"/>
              <w:left w:val="single" w:sz="12" w:space="0" w:color="auto"/>
              <w:bottom w:val="nil"/>
              <w:right w:val="nil"/>
            </w:tcBorders>
            <w:shd w:val="clear" w:color="auto" w:fill="auto"/>
            <w:vAlign w:val="center"/>
            <w:hideMark/>
          </w:tcPr>
          <w:p w:rsidR="00C32170" w:rsidRPr="00D80126" w:rsidRDefault="00C32170"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554" w:type="dxa"/>
            <w:gridSpan w:val="5"/>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609"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p>
        </w:tc>
        <w:tc>
          <w:tcPr>
            <w:tcW w:w="283" w:type="dxa"/>
            <w:tcBorders>
              <w:top w:val="nil"/>
              <w:left w:val="nil"/>
              <w:bottom w:val="nil"/>
              <w:right w:val="single" w:sz="12" w:space="0" w:color="auto"/>
            </w:tcBorders>
            <w:shd w:val="clear" w:color="auto" w:fill="auto"/>
            <w:noWrap/>
            <w:vAlign w:val="center"/>
            <w:hideMark/>
          </w:tcPr>
          <w:p w:rsidR="00C32170" w:rsidRPr="00D80126" w:rsidRDefault="00C32170"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C32170" w:rsidRPr="003F12B0" w:rsidTr="00CE69BE">
        <w:trPr>
          <w:trHeight w:val="43"/>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2170" w:rsidRPr="00E618F3" w:rsidRDefault="00C32170" w:rsidP="00C32170">
            <w:pPr>
              <w:snapToGrid w:val="0"/>
              <w:jc w:val="center"/>
              <w:rPr>
                <w:rFonts w:ascii="Arial" w:hAnsi="Arial" w:cs="Arial"/>
                <w:b/>
                <w:i/>
                <w:iCs/>
                <w:color w:val="000000"/>
                <w:lang w:val="es-BO" w:eastAsia="es-BO"/>
              </w:rPr>
            </w:pPr>
            <w:r>
              <w:rPr>
                <w:rFonts w:ascii="Arial" w:hAnsi="Arial" w:cs="Arial"/>
                <w:color w:val="0000FF"/>
                <w:sz w:val="18"/>
                <w:szCs w:val="18"/>
              </w:rPr>
              <w:t>Por el total</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45"/>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rPr>
                <w:rFonts w:ascii="Arial" w:hAnsi="Arial" w:cs="Arial"/>
                <w:b/>
                <w:color w:val="000000"/>
                <w:sz w:val="4"/>
                <w:szCs w:val="4"/>
                <w:lang w:val="es-BO" w:eastAsia="es-BO"/>
              </w:rPr>
            </w:pPr>
          </w:p>
        </w:tc>
        <w:tc>
          <w:tcPr>
            <w:tcW w:w="379" w:type="dxa"/>
            <w:gridSpan w:val="5"/>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8"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C32170" w:rsidRPr="003F12B0" w:rsidTr="00CE69BE">
        <w:trPr>
          <w:trHeight w:val="349"/>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2170" w:rsidRPr="00E618F3" w:rsidRDefault="00C32170" w:rsidP="009A478E">
            <w:pPr>
              <w:pStyle w:val="Textoindependiente3"/>
              <w:spacing w:after="0"/>
              <w:jc w:val="center"/>
              <w:rPr>
                <w:rFonts w:ascii="Arial" w:hAnsi="Arial" w:cs="Arial"/>
                <w:b/>
                <w:i/>
                <w:iCs/>
                <w:color w:val="000000"/>
                <w:lang w:val="es-BO" w:eastAsia="es-BO"/>
              </w:rPr>
            </w:pPr>
            <w:r w:rsidRPr="00647FEF">
              <w:rPr>
                <w:rFonts w:ascii="Arial" w:hAnsi="Arial" w:cs="Arial"/>
                <w:sz w:val="18"/>
                <w:szCs w:val="18"/>
              </w:rPr>
              <w:t>Bs</w:t>
            </w:r>
            <w:r w:rsidR="009A478E">
              <w:rPr>
                <w:rFonts w:ascii="Arial" w:hAnsi="Arial" w:cs="Arial"/>
                <w:sz w:val="18"/>
                <w:szCs w:val="18"/>
              </w:rPr>
              <w:t>770</w:t>
            </w:r>
            <w:r w:rsidRPr="00647FEF">
              <w:rPr>
                <w:rFonts w:ascii="Arial" w:hAnsi="Arial" w:cs="Arial"/>
                <w:sz w:val="18"/>
                <w:szCs w:val="18"/>
              </w:rPr>
              <w:t>.</w:t>
            </w:r>
            <w:r w:rsidR="00C7530C">
              <w:rPr>
                <w:rFonts w:ascii="Arial" w:hAnsi="Arial" w:cs="Arial"/>
                <w:sz w:val="18"/>
                <w:szCs w:val="18"/>
              </w:rPr>
              <w:t>000</w:t>
            </w:r>
            <w:r w:rsidRPr="00647FEF">
              <w:rPr>
                <w:rFonts w:ascii="Arial" w:hAnsi="Arial" w:cs="Arial"/>
                <w:sz w:val="18"/>
                <w:szCs w:val="18"/>
              </w:rPr>
              <w:t>,00 (</w:t>
            </w:r>
            <w:r w:rsidR="009A478E">
              <w:rPr>
                <w:rFonts w:ascii="Arial" w:hAnsi="Arial" w:cs="Arial"/>
                <w:color w:val="0000FF"/>
                <w:lang w:val="es-BO" w:eastAsia="es-BO"/>
              </w:rPr>
              <w:t>Setecientos setenta mil 00/100 Bolivianos</w:t>
            </w:r>
            <w:r w:rsidRPr="00647FEF">
              <w:rPr>
                <w:rFonts w:ascii="Arial" w:hAnsi="Arial" w:cs="Arial"/>
                <w:sz w:val="18"/>
                <w:szCs w:val="18"/>
              </w:rPr>
              <w:t>)</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45"/>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adjustRightInd w:val="0"/>
              <w:snapToGrid w:val="0"/>
              <w:rPr>
                <w:rFonts w:ascii="Arial" w:hAnsi="Arial" w:cs="Arial"/>
                <w:b/>
                <w:color w:val="000000"/>
                <w:sz w:val="4"/>
                <w:szCs w:val="4"/>
                <w:lang w:val="es-BO" w:eastAsia="es-BO"/>
              </w:rPr>
            </w:pPr>
          </w:p>
        </w:tc>
        <w:tc>
          <w:tcPr>
            <w:tcW w:w="379" w:type="dxa"/>
            <w:gridSpan w:val="5"/>
            <w:tcBorders>
              <w:top w:val="nil"/>
              <w:left w:val="nil"/>
              <w:bottom w:val="single" w:sz="4" w:space="0" w:color="000000"/>
              <w:right w:val="nil"/>
            </w:tcBorders>
            <w:shd w:val="clear" w:color="auto" w:fill="auto"/>
            <w:noWrap/>
            <w:vAlign w:val="center"/>
            <w:hideMark/>
          </w:tcPr>
          <w:p w:rsidR="00C32170" w:rsidRPr="00025D79" w:rsidRDefault="00C32170" w:rsidP="000138BD">
            <w:pPr>
              <w:adjustRightInd w:val="0"/>
              <w:snapToGrid w:val="0"/>
              <w:rPr>
                <w:rFonts w:ascii="Arial" w:hAnsi="Arial" w:cs="Arial"/>
                <w:color w:val="000000"/>
                <w:sz w:val="2"/>
                <w:szCs w:val="2"/>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C32170" w:rsidRPr="003F12B0" w:rsidTr="00CE69BE">
        <w:trPr>
          <w:trHeight w:val="197"/>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32170" w:rsidRPr="00E618F3" w:rsidRDefault="00C32170" w:rsidP="00C32170">
            <w:pPr>
              <w:snapToGrid w:val="0"/>
              <w:jc w:val="center"/>
              <w:rPr>
                <w:rFonts w:ascii="Arial" w:hAnsi="Arial" w:cs="Arial"/>
                <w:b/>
                <w:color w:val="000000"/>
                <w:lang w:val="es-BO" w:eastAsia="es-BO"/>
              </w:rPr>
            </w:pPr>
            <w:r w:rsidRPr="00E0104C">
              <w:rPr>
                <w:rFonts w:ascii="Arial" w:hAnsi="Arial" w:cs="Arial"/>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FF6B00" w:rsidRDefault="00C32170"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379" w:type="dxa"/>
            <w:gridSpan w:val="5"/>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3"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84"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7"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72"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36"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9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45"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000000"/>
              <w:left w:val="nil"/>
              <w:bottom w:val="single" w:sz="4" w:space="0" w:color="auto"/>
              <w:right w:val="nil"/>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FF6B00" w:rsidRDefault="00C32170"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B236DC" w:rsidRPr="003F12B0" w:rsidTr="00B236DC">
        <w:trPr>
          <w:trHeight w:val="476"/>
        </w:trPr>
        <w:tc>
          <w:tcPr>
            <w:tcW w:w="3039" w:type="dxa"/>
            <w:gridSpan w:val="2"/>
            <w:tcBorders>
              <w:top w:val="nil"/>
              <w:left w:val="single" w:sz="12" w:space="0" w:color="auto"/>
              <w:bottom w:val="nil"/>
              <w:right w:val="nil"/>
            </w:tcBorders>
            <w:shd w:val="clear" w:color="auto" w:fill="auto"/>
            <w:vAlign w:val="center"/>
          </w:tcPr>
          <w:p w:rsidR="00B236DC" w:rsidRPr="003F12B0" w:rsidRDefault="00B236DC" w:rsidP="000138BD">
            <w:pPr>
              <w:snapToGrid w:val="0"/>
              <w:jc w:val="right"/>
              <w:rPr>
                <w:rFonts w:ascii="Arial" w:hAnsi="Arial" w:cs="Arial"/>
                <w:b/>
                <w:bCs/>
                <w:color w:val="000000"/>
                <w:lang w:val="es-BO" w:eastAsia="es-BO"/>
              </w:rPr>
            </w:pPr>
            <w:r>
              <w:rPr>
                <w:rFonts w:ascii="Arial" w:hAnsi="Arial" w:cs="Arial"/>
                <w:b/>
                <w:bCs/>
                <w:color w:val="000000"/>
                <w:lang w:val="es-BO" w:eastAsia="es-BO"/>
              </w:rPr>
              <w:t>Garantía de Seriedad de propuesta:</w:t>
            </w:r>
          </w:p>
        </w:tc>
        <w:tc>
          <w:tcPr>
            <w:tcW w:w="164" w:type="dxa"/>
            <w:gridSpan w:val="2"/>
            <w:tcBorders>
              <w:top w:val="nil"/>
              <w:left w:val="nil"/>
              <w:bottom w:val="nil"/>
              <w:right w:val="nil"/>
            </w:tcBorders>
            <w:shd w:val="clear" w:color="auto" w:fill="auto"/>
            <w:noWrap/>
            <w:vAlign w:val="center"/>
          </w:tcPr>
          <w:p w:rsidR="00B236DC" w:rsidRPr="006C1842" w:rsidRDefault="00B236DC" w:rsidP="000138BD">
            <w:pPr>
              <w:snapToGrid w:val="0"/>
              <w:jc w:val="center"/>
              <w:rPr>
                <w:rFonts w:ascii="Arial" w:hAnsi="Arial" w:cs="Arial"/>
                <w:b/>
                <w:bCs/>
                <w:color w:val="000000"/>
                <w:lang w:val="es-BO" w:eastAsia="es-BO"/>
              </w:rPr>
            </w:pP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tcPr>
          <w:p w:rsidR="00B236DC" w:rsidRPr="003F12B0" w:rsidRDefault="00B236DC" w:rsidP="000138BD">
            <w:pPr>
              <w:snapToGrid w:val="0"/>
              <w:jc w:val="both"/>
              <w:rPr>
                <w:rFonts w:ascii="Arial" w:hAnsi="Arial" w:cs="Arial"/>
                <w:color w:val="000000"/>
                <w:lang w:val="es-BO" w:eastAsia="es-BO"/>
              </w:rPr>
            </w:pPr>
            <w:r>
              <w:rPr>
                <w:rFonts w:ascii="Arial" w:hAnsi="Arial" w:cs="Arial"/>
                <w:color w:val="000000"/>
                <w:lang w:val="es-BO" w:eastAsia="es-BO"/>
              </w:rPr>
              <w:t>El proponente deberá presentar una Garantía equivalente al 1% del valor de su propuesta económica.</w:t>
            </w:r>
          </w:p>
        </w:tc>
        <w:tc>
          <w:tcPr>
            <w:tcW w:w="303" w:type="dxa"/>
            <w:gridSpan w:val="2"/>
            <w:tcBorders>
              <w:top w:val="nil"/>
              <w:left w:val="nil"/>
              <w:bottom w:val="nil"/>
              <w:right w:val="single" w:sz="12" w:space="0" w:color="auto"/>
            </w:tcBorders>
            <w:shd w:val="clear" w:color="auto" w:fill="auto"/>
            <w:noWrap/>
            <w:vAlign w:val="center"/>
          </w:tcPr>
          <w:p w:rsidR="00B236DC" w:rsidRPr="003F12B0" w:rsidRDefault="00B236DC" w:rsidP="000138BD">
            <w:pPr>
              <w:snapToGrid w:val="0"/>
              <w:rPr>
                <w:rFonts w:ascii="Arial" w:hAnsi="Arial" w:cs="Arial"/>
                <w:color w:val="000000"/>
                <w:lang w:val="es-BO" w:eastAsia="es-BO"/>
              </w:rPr>
            </w:pPr>
          </w:p>
        </w:tc>
      </w:tr>
      <w:tr w:rsidR="00C32170" w:rsidRPr="003F12B0" w:rsidTr="00CE69BE">
        <w:trPr>
          <w:trHeight w:val="637"/>
        </w:trPr>
        <w:tc>
          <w:tcPr>
            <w:tcW w:w="3039" w:type="dxa"/>
            <w:gridSpan w:val="2"/>
            <w:tcBorders>
              <w:top w:val="nil"/>
              <w:left w:val="single" w:sz="12" w:space="0" w:color="auto"/>
              <w:bottom w:val="nil"/>
              <w:right w:val="nil"/>
            </w:tcBorders>
            <w:shd w:val="clear" w:color="auto" w:fill="auto"/>
            <w:vAlign w:val="center"/>
            <w:hideMark/>
          </w:tcPr>
          <w:p w:rsidR="00C3217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C32170" w:rsidRPr="00C32170" w:rsidRDefault="00C32170" w:rsidP="00C32170">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44" w:type="dxa"/>
            <w:gridSpan w:val="4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2170" w:rsidRPr="003F12B0" w:rsidRDefault="00560796" w:rsidP="000138BD">
            <w:pPr>
              <w:snapToGrid w:val="0"/>
              <w:jc w:val="both"/>
              <w:rPr>
                <w:rFonts w:ascii="Arial" w:hAnsi="Arial" w:cs="Arial"/>
                <w:color w:val="000000"/>
                <w:lang w:val="es-BO" w:eastAsia="es-BO"/>
              </w:rPr>
            </w:pPr>
            <w:r>
              <w:rPr>
                <w:rFonts w:ascii="Arial" w:hAnsi="Arial" w:cs="Arial"/>
                <w:color w:val="000000"/>
                <w:lang w:val="es-BO" w:eastAsia="es-BO"/>
              </w:rPr>
              <w:t>El proponente adjudicado deberá constituir la garantía del cumplimiento de contrato, equivalente al 7% del monto adjudicado</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E618F3" w:rsidRDefault="00C32170"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C32170" w:rsidRPr="006C1842" w:rsidRDefault="00C32170" w:rsidP="000138BD">
            <w:pPr>
              <w:snapToGrid w:val="0"/>
              <w:jc w:val="center"/>
              <w:rPr>
                <w:rFonts w:ascii="Arial" w:hAnsi="Arial" w:cs="Arial"/>
                <w:b/>
              </w:rPr>
            </w:pPr>
          </w:p>
        </w:tc>
        <w:tc>
          <w:tcPr>
            <w:tcW w:w="6216" w:type="dxa"/>
            <w:gridSpan w:val="31"/>
            <w:shd w:val="clear" w:color="auto" w:fill="auto"/>
            <w:vAlign w:val="center"/>
            <w:hideMark/>
          </w:tcPr>
          <w:p w:rsidR="00C32170" w:rsidRPr="003F12B0" w:rsidRDefault="00C32170" w:rsidP="000138BD">
            <w:pPr>
              <w:snapToGrid w:val="0"/>
              <w:jc w:val="center"/>
              <w:rPr>
                <w:rFonts w:ascii="Arial" w:hAnsi="Arial" w:cs="Arial"/>
                <w:color w:val="FF0000"/>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213"/>
        </w:trPr>
        <w:tc>
          <w:tcPr>
            <w:tcW w:w="3039" w:type="dxa"/>
            <w:gridSpan w:val="2"/>
            <w:vMerge w:val="restart"/>
            <w:tcBorders>
              <w:top w:val="nil"/>
              <w:left w:val="single" w:sz="12" w:space="0" w:color="auto"/>
              <w:right w:val="nil"/>
            </w:tcBorders>
            <w:shd w:val="clear" w:color="auto" w:fill="auto"/>
            <w:vAlign w:val="center"/>
            <w:hideMark/>
          </w:tcPr>
          <w:p w:rsidR="00C32170" w:rsidRPr="009566D3" w:rsidRDefault="00C32170"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C32170" w:rsidRPr="009566D3" w:rsidRDefault="00C32170"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C32170" w:rsidRPr="009566D3" w:rsidRDefault="00C32170" w:rsidP="000138BD">
            <w:pPr>
              <w:snapToGrid w:val="0"/>
              <w:rPr>
                <w:rFonts w:ascii="Arial" w:hAnsi="Arial" w:cs="Arial"/>
                <w:color w:val="000000"/>
                <w:lang w:val="es-BO" w:eastAsia="es-BO"/>
              </w:rPr>
            </w:pPr>
          </w:p>
        </w:tc>
        <w:tc>
          <w:tcPr>
            <w:tcW w:w="7265" w:type="dxa"/>
            <w:gridSpan w:val="38"/>
            <w:tcBorders>
              <w:left w:val="single" w:sz="4" w:space="0" w:color="auto"/>
              <w:right w:val="single" w:sz="12" w:space="0" w:color="auto"/>
            </w:tcBorders>
            <w:shd w:val="clear" w:color="auto" w:fill="auto"/>
            <w:noWrap/>
            <w:vAlign w:val="center"/>
            <w:hideMark/>
          </w:tcPr>
          <w:p w:rsidR="00C32170" w:rsidRPr="009566D3" w:rsidRDefault="00C32170" w:rsidP="00DE7DE1">
            <w:pPr>
              <w:numPr>
                <w:ilvl w:val="0"/>
                <w:numId w:val="14"/>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C32170" w:rsidRPr="003F12B0" w:rsidTr="00CE69BE">
        <w:trPr>
          <w:trHeight w:val="58"/>
        </w:trPr>
        <w:tc>
          <w:tcPr>
            <w:tcW w:w="3039" w:type="dxa"/>
            <w:gridSpan w:val="2"/>
            <w:vMerge/>
            <w:tcBorders>
              <w:left w:val="single" w:sz="12" w:space="0" w:color="auto"/>
              <w:right w:val="nil"/>
            </w:tcBorders>
            <w:shd w:val="clear" w:color="auto" w:fill="auto"/>
            <w:vAlign w:val="center"/>
            <w:hideMark/>
          </w:tcPr>
          <w:p w:rsidR="00C32170" w:rsidRPr="009566D3" w:rsidRDefault="00C32170"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9566D3" w:rsidRDefault="00C32170"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C32170" w:rsidRPr="009566D3" w:rsidRDefault="00C32170" w:rsidP="000138BD">
            <w:pPr>
              <w:snapToGrid w:val="0"/>
              <w:rPr>
                <w:rFonts w:ascii="Arial" w:hAnsi="Arial" w:cs="Arial"/>
                <w:color w:val="000000"/>
                <w:lang w:val="es-BO" w:eastAsia="es-BO"/>
              </w:rPr>
            </w:pPr>
          </w:p>
        </w:tc>
        <w:tc>
          <w:tcPr>
            <w:tcW w:w="520" w:type="dxa"/>
            <w:gridSpan w:val="4"/>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sz w:val="4"/>
                <w:szCs w:val="4"/>
                <w:lang w:val="es-BO" w:eastAsia="es-BO"/>
              </w:rPr>
            </w:pPr>
          </w:p>
        </w:tc>
        <w:tc>
          <w:tcPr>
            <w:tcW w:w="384"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421"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77"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72"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743" w:type="dxa"/>
            <w:gridSpan w:val="3"/>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36" w:type="dxa"/>
            <w:gridSpan w:val="3"/>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413" w:type="dxa"/>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91"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91" w:type="dxa"/>
            <w:gridSpan w:val="2"/>
            <w:tcBorders>
              <w:left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9566D3" w:rsidRDefault="00C32170" w:rsidP="00B82543">
            <w:pPr>
              <w:snapToGrid w:val="0"/>
              <w:ind w:left="213" w:hanging="213"/>
              <w:rPr>
                <w:rFonts w:ascii="Arial" w:hAnsi="Arial" w:cs="Arial"/>
                <w:color w:val="000000"/>
                <w:lang w:val="es-BO" w:eastAsia="es-BO"/>
              </w:rPr>
            </w:pPr>
          </w:p>
        </w:tc>
      </w:tr>
      <w:tr w:rsidR="00C32170" w:rsidRPr="003F12B0" w:rsidTr="00CE69BE">
        <w:trPr>
          <w:trHeight w:val="214"/>
        </w:trPr>
        <w:tc>
          <w:tcPr>
            <w:tcW w:w="3039" w:type="dxa"/>
            <w:gridSpan w:val="2"/>
            <w:vMerge/>
            <w:tcBorders>
              <w:left w:val="single" w:sz="12" w:space="0" w:color="auto"/>
              <w:right w:val="nil"/>
            </w:tcBorders>
            <w:shd w:val="clear" w:color="auto" w:fill="auto"/>
            <w:vAlign w:val="center"/>
            <w:hideMark/>
          </w:tcPr>
          <w:p w:rsidR="00C32170" w:rsidRPr="009566D3" w:rsidRDefault="00C32170"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C32170" w:rsidRPr="009566D3" w:rsidRDefault="00C32170"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C32170" w:rsidRPr="009566D3" w:rsidRDefault="004E49EE" w:rsidP="000138BD">
            <w:pPr>
              <w:snapToGrid w:val="0"/>
              <w:rPr>
                <w:rFonts w:ascii="Arial" w:hAnsi="Arial" w:cs="Arial"/>
                <w:color w:val="000000"/>
                <w:lang w:val="es-BO" w:eastAsia="es-BO"/>
              </w:rPr>
            </w:pPr>
            <w:r>
              <w:rPr>
                <w:rFonts w:ascii="Arial" w:hAnsi="Arial" w:cs="Arial"/>
                <w:color w:val="000000"/>
                <w:lang w:val="es-BO" w:eastAsia="es-BO"/>
              </w:rPr>
              <w:t>X</w:t>
            </w:r>
          </w:p>
        </w:tc>
        <w:tc>
          <w:tcPr>
            <w:tcW w:w="7265" w:type="dxa"/>
            <w:gridSpan w:val="38"/>
            <w:vMerge w:val="restart"/>
            <w:tcBorders>
              <w:left w:val="single" w:sz="4" w:space="0" w:color="auto"/>
              <w:right w:val="single" w:sz="12" w:space="0" w:color="auto"/>
            </w:tcBorders>
            <w:shd w:val="clear" w:color="auto" w:fill="auto"/>
            <w:noWrap/>
            <w:vAlign w:val="center"/>
            <w:hideMark/>
          </w:tcPr>
          <w:p w:rsidR="00C32170" w:rsidRPr="009566D3" w:rsidRDefault="00C32170" w:rsidP="004E49EE">
            <w:pPr>
              <w:numPr>
                <w:ilvl w:val="0"/>
                <w:numId w:val="14"/>
              </w:numPr>
              <w:snapToGrid w:val="0"/>
              <w:ind w:left="213" w:hanging="213"/>
              <w:rPr>
                <w:rFonts w:ascii="Arial" w:hAnsi="Arial" w:cs="Arial"/>
              </w:rPr>
            </w:pPr>
            <w:r w:rsidRPr="009566D3">
              <w:rPr>
                <w:rFonts w:ascii="Arial" w:hAnsi="Arial" w:cs="Arial"/>
                <w:color w:val="000000"/>
                <w:lang w:val="es-BO" w:eastAsia="es-BO"/>
              </w:rPr>
              <w:t xml:space="preserve">Servicios Generales para la próxima gestión </w:t>
            </w:r>
            <w:r w:rsidR="00636A51" w:rsidRPr="009566D3">
              <w:rPr>
                <w:rFonts w:ascii="Arial" w:hAnsi="Arial" w:cs="Arial"/>
                <w:color w:val="000000"/>
                <w:lang w:val="es-BO" w:eastAsia="es-BO"/>
              </w:rPr>
              <w:t>(el proceso llegará hasta la adjudicación y la formalización de la contratación estará sujeta a la aprobación del presupuesto de la siguiente gestión.</w:t>
            </w:r>
          </w:p>
        </w:tc>
      </w:tr>
      <w:tr w:rsidR="00C32170" w:rsidRPr="003F12B0" w:rsidTr="00CE69BE">
        <w:trPr>
          <w:trHeight w:val="191"/>
        </w:trPr>
        <w:tc>
          <w:tcPr>
            <w:tcW w:w="3039" w:type="dxa"/>
            <w:gridSpan w:val="2"/>
            <w:vMerge/>
            <w:tcBorders>
              <w:left w:val="single" w:sz="12" w:space="0" w:color="auto"/>
              <w:bottom w:val="nil"/>
              <w:right w:val="nil"/>
            </w:tcBorders>
            <w:shd w:val="clear" w:color="auto" w:fill="auto"/>
            <w:vAlign w:val="center"/>
            <w:hideMark/>
          </w:tcPr>
          <w:p w:rsidR="00C32170" w:rsidRPr="00343DB7" w:rsidRDefault="00C32170"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265" w:type="dxa"/>
            <w:gridSpan w:val="38"/>
            <w:vMerge/>
            <w:tcBorders>
              <w:left w:val="nil"/>
              <w:right w:val="single" w:sz="12" w:space="0" w:color="auto"/>
            </w:tcBorders>
            <w:shd w:val="clear" w:color="auto" w:fill="auto"/>
            <w:noWrap/>
            <w:vAlign w:val="center"/>
            <w:hideMark/>
          </w:tcPr>
          <w:p w:rsidR="00C32170" w:rsidRDefault="00C32170" w:rsidP="00DE7DE1">
            <w:pPr>
              <w:numPr>
                <w:ilvl w:val="0"/>
                <w:numId w:val="14"/>
              </w:numPr>
              <w:snapToGrid w:val="0"/>
              <w:rPr>
                <w:rFonts w:ascii="Arial" w:hAnsi="Arial" w:cs="Arial"/>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343DB7" w:rsidRDefault="00C32170"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520" w:type="dxa"/>
            <w:gridSpan w:val="4"/>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84"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43" w:type="dxa"/>
            <w:gridSpan w:val="3"/>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36" w:type="dxa"/>
            <w:gridSpan w:val="3"/>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left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942A6" w:rsidRPr="003F12B0" w:rsidTr="00CE69BE">
        <w:trPr>
          <w:trHeight w:val="209"/>
        </w:trPr>
        <w:tc>
          <w:tcPr>
            <w:tcW w:w="3039" w:type="dxa"/>
            <w:gridSpan w:val="2"/>
            <w:tcBorders>
              <w:top w:val="nil"/>
              <w:left w:val="single" w:sz="12" w:space="0" w:color="auto"/>
              <w:bottom w:val="nil"/>
              <w:right w:val="nil"/>
            </w:tcBorders>
            <w:shd w:val="clear" w:color="auto" w:fill="auto"/>
            <w:vAlign w:val="center"/>
            <w:hideMark/>
          </w:tcPr>
          <w:p w:rsidR="005942A6" w:rsidRPr="003F12B0" w:rsidRDefault="005942A6"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5942A6" w:rsidRPr="006C1842" w:rsidRDefault="005942A6"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4309" w:type="dxa"/>
            <w:gridSpan w:val="21"/>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33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9" w:type="dxa"/>
            <w:gridSpan w:val="16"/>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942A6" w:rsidRPr="003F12B0" w:rsidTr="00CE69BE">
        <w:trPr>
          <w:trHeight w:val="98"/>
        </w:trPr>
        <w:tc>
          <w:tcPr>
            <w:tcW w:w="3039" w:type="dxa"/>
            <w:gridSpan w:val="2"/>
            <w:tcBorders>
              <w:top w:val="nil"/>
              <w:left w:val="single" w:sz="12" w:space="0" w:color="auto"/>
              <w:bottom w:val="nil"/>
              <w:right w:val="nil"/>
            </w:tcBorders>
            <w:shd w:val="clear" w:color="auto" w:fill="auto"/>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5942A6" w:rsidRPr="006C1842" w:rsidRDefault="005942A6" w:rsidP="000138BD">
            <w:pPr>
              <w:snapToGrid w:val="0"/>
              <w:rPr>
                <w:rFonts w:ascii="Arial" w:hAnsi="Arial" w:cs="Arial"/>
                <w:b/>
                <w:bCs/>
                <w:color w:val="000000"/>
                <w:lang w:val="es-BO" w:eastAsia="es-BO"/>
              </w:rPr>
            </w:pPr>
          </w:p>
        </w:tc>
        <w:tc>
          <w:tcPr>
            <w:tcW w:w="4309" w:type="dxa"/>
            <w:gridSpan w:val="21"/>
            <w:tcBorders>
              <w:top w:val="nil"/>
              <w:left w:val="nil"/>
              <w:bottom w:val="nil"/>
              <w:right w:val="nil"/>
            </w:tcBorders>
            <w:shd w:val="clear" w:color="000000" w:fill="FFFFFF"/>
            <w:noWrap/>
            <w:vAlign w:val="center"/>
            <w:hideMark/>
          </w:tcPr>
          <w:p w:rsidR="005942A6" w:rsidRPr="003F12B0" w:rsidRDefault="005942A6" w:rsidP="005942A6">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33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3"/>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6" w:type="dxa"/>
            <w:gridSpan w:val="2"/>
            <w:tcBorders>
              <w:top w:val="nil"/>
              <w:left w:val="nil"/>
              <w:bottom w:val="nil"/>
              <w:right w:val="nil"/>
            </w:tcBorders>
            <w:shd w:val="clear" w:color="000000" w:fill="FFFFFF"/>
            <w:noWrap/>
            <w:vAlign w:val="center"/>
            <w:hideMark/>
          </w:tcPr>
          <w:p w:rsidR="005942A6" w:rsidRPr="003F12B0" w:rsidRDefault="005942A6"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5942A6" w:rsidRPr="003F12B0" w:rsidRDefault="005942A6"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368"/>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lang w:val="es-BO" w:eastAsia="es-BO"/>
              </w:rPr>
            </w:pPr>
          </w:p>
        </w:tc>
        <w:tc>
          <w:tcPr>
            <w:tcW w:w="4309"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2170" w:rsidRPr="003F12B0" w:rsidRDefault="00C32170" w:rsidP="000138BD">
            <w:pPr>
              <w:snapToGrid w:val="0"/>
              <w:jc w:val="center"/>
              <w:rPr>
                <w:rFonts w:ascii="Arial" w:hAnsi="Arial" w:cs="Arial"/>
                <w:color w:val="000000"/>
                <w:lang w:val="es-BO" w:eastAsia="es-BO"/>
              </w:rPr>
            </w:pPr>
            <w:r>
              <w:rPr>
                <w:rFonts w:ascii="Arial" w:hAnsi="Arial" w:cs="Arial"/>
                <w:sz w:val="18"/>
                <w:szCs w:val="18"/>
              </w:rPr>
              <w:t>Recursos propios</w:t>
            </w:r>
          </w:p>
        </w:tc>
        <w:tc>
          <w:tcPr>
            <w:tcW w:w="336" w:type="dxa"/>
            <w:gridSpan w:val="3"/>
            <w:tcBorders>
              <w:top w:val="nil"/>
              <w:left w:val="nil"/>
              <w:right w:val="nil"/>
            </w:tcBorders>
            <w:shd w:val="clear" w:color="000000" w:fill="FFFFFF"/>
            <w:noWrap/>
            <w:vAlign w:val="center"/>
            <w:hideMark/>
          </w:tcPr>
          <w:p w:rsidR="00C32170" w:rsidRPr="003F12B0" w:rsidRDefault="00C32170" w:rsidP="000138BD">
            <w:pPr>
              <w:snapToGrid w:val="0"/>
              <w:rPr>
                <w:rFonts w:ascii="Arial" w:hAnsi="Arial" w:cs="Arial"/>
                <w:color w:val="000000"/>
                <w:lang w:val="es-BO" w:eastAsia="es-BO"/>
              </w:rPr>
            </w:pPr>
          </w:p>
        </w:tc>
        <w:tc>
          <w:tcPr>
            <w:tcW w:w="259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2170" w:rsidRPr="003F12B0" w:rsidRDefault="00C32170" w:rsidP="000138B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C32170" w:rsidRPr="003F12B0" w:rsidRDefault="00C32170" w:rsidP="000138BD">
            <w:pPr>
              <w:snapToGrid w:val="0"/>
              <w:rPr>
                <w:rFonts w:ascii="Arial" w:hAnsi="Arial" w:cs="Arial"/>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C32170" w:rsidRPr="006C1842" w:rsidRDefault="00C32170" w:rsidP="000138BD">
            <w:pPr>
              <w:snapToGrid w:val="0"/>
              <w:jc w:val="center"/>
              <w:rPr>
                <w:rFonts w:ascii="Arial" w:hAnsi="Arial" w:cs="Arial"/>
                <w:b/>
                <w:bCs/>
                <w:color w:val="000000"/>
                <w:sz w:val="4"/>
                <w:szCs w:val="4"/>
                <w:lang w:val="es-BO" w:eastAsia="es-BO"/>
              </w:rPr>
            </w:pPr>
          </w:p>
        </w:tc>
        <w:tc>
          <w:tcPr>
            <w:tcW w:w="379" w:type="dxa"/>
            <w:gridSpan w:val="5"/>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2623A3" w:rsidRDefault="00C32170"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343DB7" w:rsidRDefault="00C32170"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C32170" w:rsidRPr="003F12B0" w:rsidTr="00CE69BE">
        <w:trPr>
          <w:trHeight w:val="303"/>
        </w:trPr>
        <w:tc>
          <w:tcPr>
            <w:tcW w:w="3039" w:type="dxa"/>
            <w:gridSpan w:val="2"/>
            <w:tcBorders>
              <w:top w:val="nil"/>
              <w:left w:val="single" w:sz="12" w:space="0" w:color="auto"/>
              <w:bottom w:val="nil"/>
              <w:right w:val="nil"/>
            </w:tcBorders>
            <w:shd w:val="clear" w:color="auto" w:fill="auto"/>
            <w:vAlign w:val="center"/>
            <w:hideMark/>
          </w:tcPr>
          <w:p w:rsidR="00C32170" w:rsidRPr="003F12B0" w:rsidRDefault="00C32170" w:rsidP="00FF7E0B">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tc>
        <w:tc>
          <w:tcPr>
            <w:tcW w:w="164" w:type="dxa"/>
            <w:gridSpan w:val="2"/>
            <w:tcBorders>
              <w:top w:val="nil"/>
              <w:left w:val="nil"/>
              <w:bottom w:val="nil"/>
              <w:right w:val="single" w:sz="4" w:space="0" w:color="000000"/>
            </w:tcBorders>
            <w:shd w:val="clear" w:color="auto" w:fill="auto"/>
            <w:noWrap/>
            <w:vAlign w:val="center"/>
            <w:hideMark/>
          </w:tcPr>
          <w:p w:rsidR="00C32170" w:rsidRPr="00C62380" w:rsidRDefault="00C32170" w:rsidP="000138BD">
            <w:pPr>
              <w:snapToGrid w:val="0"/>
              <w:rPr>
                <w:rFonts w:ascii="Arial" w:hAnsi="Arial" w:cs="Arial"/>
                <w:b/>
                <w:bCs/>
                <w:lang w:val="es-BO" w:eastAsia="es-BO"/>
              </w:rPr>
            </w:pPr>
            <w:r w:rsidRPr="00C62380">
              <w:rPr>
                <w:rFonts w:ascii="Arial" w:hAnsi="Arial" w:cs="Arial"/>
                <w:b/>
                <w:bCs/>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0E0231" w:rsidRPr="000E0231" w:rsidRDefault="000E0231" w:rsidP="00E20A15">
            <w:pPr>
              <w:suppressAutoHyphens/>
              <w:jc w:val="both"/>
              <w:rPr>
                <w:rFonts w:ascii="Arial" w:hAnsi="Arial" w:cs="Arial"/>
                <w:bCs/>
                <w:sz w:val="18"/>
                <w:szCs w:val="18"/>
                <w:lang w:eastAsia="zh-CN"/>
              </w:rPr>
            </w:pPr>
            <w:r w:rsidRPr="000E0231">
              <w:rPr>
                <w:rFonts w:ascii="Arial" w:hAnsi="Arial" w:cs="Arial"/>
                <w:bCs/>
                <w:sz w:val="18"/>
                <w:szCs w:val="18"/>
                <w:lang w:eastAsia="zh-CN"/>
              </w:rPr>
              <w:t>La fecha de inicio del servicio será coordinado con el Jefe de Departamento de Base de Datos y Comunicaciones (DBDC) mediante correo electrónico, esta f</w:t>
            </w:r>
            <w:r w:rsidR="004D532B">
              <w:rPr>
                <w:rFonts w:ascii="Arial" w:hAnsi="Arial" w:cs="Arial"/>
                <w:bCs/>
                <w:sz w:val="18"/>
                <w:szCs w:val="18"/>
                <w:lang w:eastAsia="zh-CN"/>
              </w:rPr>
              <w:t xml:space="preserve">echa no podrá exceder los treinta y </w:t>
            </w:r>
            <w:r w:rsidRPr="000E0231">
              <w:rPr>
                <w:rFonts w:ascii="Arial" w:hAnsi="Arial" w:cs="Arial"/>
                <w:bCs/>
                <w:sz w:val="18"/>
                <w:szCs w:val="18"/>
                <w:lang w:eastAsia="zh-CN"/>
              </w:rPr>
              <w:t>cinco (</w:t>
            </w:r>
            <w:r w:rsidR="004D532B">
              <w:rPr>
                <w:rFonts w:ascii="Arial" w:hAnsi="Arial" w:cs="Arial"/>
                <w:bCs/>
                <w:sz w:val="18"/>
                <w:szCs w:val="18"/>
                <w:lang w:eastAsia="zh-CN"/>
              </w:rPr>
              <w:t>3</w:t>
            </w:r>
            <w:r w:rsidRPr="000E0231">
              <w:rPr>
                <w:rFonts w:ascii="Arial" w:hAnsi="Arial" w:cs="Arial"/>
                <w:bCs/>
                <w:sz w:val="18"/>
                <w:szCs w:val="18"/>
                <w:lang w:eastAsia="zh-CN"/>
              </w:rPr>
              <w:t>5) días hábiles a partir del siguiente día hábil a la firma de contrato.</w:t>
            </w:r>
          </w:p>
          <w:p w:rsidR="00C32170" w:rsidRPr="00C62380" w:rsidRDefault="000E0231" w:rsidP="002F3FFF">
            <w:pPr>
              <w:suppressAutoHyphens/>
              <w:jc w:val="both"/>
              <w:rPr>
                <w:rFonts w:ascii="Arial" w:hAnsi="Arial" w:cs="Arial"/>
                <w:sz w:val="18"/>
                <w:szCs w:val="18"/>
              </w:rPr>
            </w:pPr>
            <w:r w:rsidRPr="000E0231">
              <w:rPr>
                <w:rFonts w:ascii="Arial" w:hAnsi="Arial" w:cs="Arial"/>
                <w:bCs/>
                <w:sz w:val="18"/>
                <w:szCs w:val="18"/>
                <w:lang w:eastAsia="zh-CN"/>
              </w:rPr>
              <w:t>La vigencia del servicio</w:t>
            </w:r>
            <w:r w:rsidR="002F3FFF">
              <w:rPr>
                <w:rFonts w:ascii="Arial" w:hAnsi="Arial" w:cs="Arial"/>
                <w:bCs/>
                <w:sz w:val="18"/>
                <w:szCs w:val="18"/>
                <w:lang w:eastAsia="zh-CN"/>
              </w:rPr>
              <w:t xml:space="preserve"> de soporte y garantía otorgado por el fabricante deberá ser</w:t>
            </w:r>
            <w:r w:rsidRPr="000E0231">
              <w:rPr>
                <w:rFonts w:ascii="Arial" w:hAnsi="Arial" w:cs="Arial"/>
                <w:bCs/>
                <w:sz w:val="18"/>
                <w:szCs w:val="18"/>
                <w:lang w:eastAsia="zh-CN"/>
              </w:rPr>
              <w:t xml:space="preserve"> </w:t>
            </w:r>
            <w:r w:rsidR="004D532B">
              <w:rPr>
                <w:rFonts w:ascii="Arial" w:hAnsi="Arial" w:cs="Arial"/>
                <w:bCs/>
                <w:sz w:val="18"/>
                <w:szCs w:val="18"/>
                <w:lang w:eastAsia="zh-CN"/>
              </w:rPr>
              <w:t>por un año calendario</w:t>
            </w:r>
            <w:r w:rsidR="00960A15" w:rsidRPr="000E0231">
              <w:rPr>
                <w:rFonts w:ascii="Arial" w:hAnsi="Arial" w:cs="Arial"/>
                <w:bCs/>
                <w:sz w:val="18"/>
                <w:szCs w:val="18"/>
                <w:lang w:eastAsia="zh-CN"/>
              </w:rPr>
              <w:t xml:space="preserve"> desde la </w:t>
            </w:r>
            <w:r w:rsidR="00960A15">
              <w:rPr>
                <w:rFonts w:ascii="Arial" w:hAnsi="Arial" w:cs="Arial"/>
                <w:bCs/>
                <w:sz w:val="18"/>
                <w:szCs w:val="18"/>
                <w:lang w:eastAsia="zh-CN"/>
              </w:rPr>
              <w:t>activación del servicio</w:t>
            </w:r>
            <w:r w:rsidRPr="000E0231">
              <w:rPr>
                <w:rFonts w:ascii="Arial" w:hAnsi="Arial" w:cs="Arial"/>
                <w:bCs/>
                <w:sz w:val="18"/>
                <w:szCs w:val="18"/>
                <w:lang w:eastAsia="zh-CN"/>
              </w:rPr>
              <w:t>.</w:t>
            </w:r>
          </w:p>
        </w:tc>
        <w:tc>
          <w:tcPr>
            <w:tcW w:w="303" w:type="dxa"/>
            <w:gridSpan w:val="2"/>
            <w:tcBorders>
              <w:top w:val="nil"/>
              <w:left w:val="nil"/>
              <w:bottom w:val="nil"/>
              <w:right w:val="single" w:sz="12" w:space="0" w:color="auto"/>
            </w:tcBorders>
            <w:shd w:val="clear" w:color="auto" w:fill="auto"/>
            <w:noWrap/>
            <w:vAlign w:val="center"/>
            <w:hideMark/>
          </w:tcPr>
          <w:p w:rsidR="00C32170" w:rsidRPr="003F12B0" w:rsidRDefault="00C32170" w:rsidP="000138BD">
            <w:pPr>
              <w:snapToGrid w:val="0"/>
              <w:rPr>
                <w:rFonts w:ascii="Calibri" w:hAnsi="Calibri" w:cs="Calibri"/>
                <w:color w:val="000000"/>
                <w:lang w:val="es-BO" w:eastAsia="es-BO"/>
              </w:rPr>
            </w:pPr>
          </w:p>
        </w:tc>
      </w:tr>
      <w:tr w:rsidR="00C32170" w:rsidRPr="003F12B0" w:rsidTr="00CE69BE">
        <w:trPr>
          <w:trHeight w:val="58"/>
        </w:trPr>
        <w:tc>
          <w:tcPr>
            <w:tcW w:w="3039" w:type="dxa"/>
            <w:gridSpan w:val="2"/>
            <w:tcBorders>
              <w:top w:val="nil"/>
              <w:left w:val="single" w:sz="12" w:space="0" w:color="auto"/>
              <w:bottom w:val="nil"/>
              <w:right w:val="nil"/>
            </w:tcBorders>
            <w:shd w:val="clear" w:color="auto" w:fill="auto"/>
            <w:vAlign w:val="center"/>
            <w:hideMark/>
          </w:tcPr>
          <w:p w:rsidR="00C32170" w:rsidRPr="00025D79" w:rsidRDefault="00C32170"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C32170" w:rsidRPr="006C1842" w:rsidRDefault="00C32170" w:rsidP="000138BD">
            <w:pPr>
              <w:snapToGrid w:val="0"/>
              <w:rPr>
                <w:rFonts w:ascii="Arial" w:hAnsi="Arial" w:cs="Arial"/>
                <w:b/>
                <w:bCs/>
                <w:color w:val="000000"/>
                <w:lang w:val="es-BO" w:eastAsia="es-BO"/>
              </w:rPr>
            </w:pPr>
          </w:p>
        </w:tc>
        <w:tc>
          <w:tcPr>
            <w:tcW w:w="6854" w:type="dxa"/>
            <w:gridSpan w:val="37"/>
            <w:tcBorders>
              <w:bottom w:val="single" w:sz="4" w:space="0" w:color="000000"/>
            </w:tcBorders>
            <w:shd w:val="clear" w:color="auto" w:fill="auto"/>
            <w:noWrap/>
            <w:vAlign w:val="center"/>
            <w:hideMark/>
          </w:tcPr>
          <w:p w:rsidR="00C32170" w:rsidRDefault="00C32170" w:rsidP="000663B4">
            <w:pPr>
              <w:snapToGrid w:val="0"/>
              <w:jc w:val="center"/>
              <w:rPr>
                <w:rFonts w:ascii="Arial" w:hAnsi="Arial" w:cs="Arial"/>
                <w:b/>
                <w:i/>
              </w:rPr>
            </w:pPr>
          </w:p>
        </w:tc>
        <w:tc>
          <w:tcPr>
            <w:tcW w:w="174" w:type="dxa"/>
            <w:tcBorders>
              <w:top w:val="nil"/>
              <w:left w:val="nil"/>
              <w:bottom w:val="nil"/>
              <w:right w:val="nil"/>
            </w:tcBorders>
            <w:shd w:val="clear" w:color="auto" w:fill="auto"/>
            <w:noWrap/>
            <w:vAlign w:val="center"/>
            <w:hideMark/>
          </w:tcPr>
          <w:p w:rsidR="00C32170" w:rsidRPr="002623A3" w:rsidRDefault="00C32170" w:rsidP="000138BD">
            <w:pPr>
              <w:snapToGrid w:val="0"/>
              <w:rPr>
                <w:rFonts w:ascii="Calibri" w:hAnsi="Calibri" w:cs="Calibri"/>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C32170" w:rsidRPr="002623A3" w:rsidRDefault="00C32170"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Default="00C32170" w:rsidP="000138BD">
            <w:pPr>
              <w:snapToGrid w:val="0"/>
              <w:rPr>
                <w:rFonts w:ascii="Calibri" w:hAnsi="Calibri" w:cs="Calibri"/>
                <w:color w:val="000000"/>
                <w:sz w:val="4"/>
                <w:szCs w:val="4"/>
                <w:lang w:val="es-BO" w:eastAsia="es-BO"/>
              </w:rPr>
            </w:pPr>
          </w:p>
        </w:tc>
      </w:tr>
      <w:tr w:rsidR="005942A6" w:rsidRPr="003F12B0" w:rsidTr="00CE69BE">
        <w:trPr>
          <w:trHeight w:val="387"/>
        </w:trPr>
        <w:tc>
          <w:tcPr>
            <w:tcW w:w="3039" w:type="dxa"/>
            <w:gridSpan w:val="2"/>
            <w:tcBorders>
              <w:top w:val="nil"/>
              <w:left w:val="single" w:sz="12" w:space="0" w:color="auto"/>
              <w:right w:val="nil"/>
            </w:tcBorders>
            <w:shd w:val="clear" w:color="auto" w:fill="auto"/>
            <w:vAlign w:val="center"/>
            <w:hideMark/>
          </w:tcPr>
          <w:p w:rsidR="005942A6" w:rsidRPr="002623A3" w:rsidRDefault="005942A6"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5942A6" w:rsidRPr="002623A3" w:rsidRDefault="005942A6"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244" w:type="dxa"/>
            <w:gridSpan w:val="4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5942A6" w:rsidRPr="002623A3" w:rsidRDefault="0051324D" w:rsidP="000138BD">
            <w:pPr>
              <w:snapToGrid w:val="0"/>
              <w:rPr>
                <w:rFonts w:ascii="Calibri" w:hAnsi="Calibri" w:cs="Calibri"/>
                <w:color w:val="000000"/>
                <w:sz w:val="4"/>
                <w:szCs w:val="4"/>
                <w:lang w:val="es-BO" w:eastAsia="es-BO"/>
              </w:rPr>
            </w:pPr>
            <w:r w:rsidRPr="0051324D">
              <w:rPr>
                <w:rFonts w:ascii="Arial" w:hAnsi="Arial" w:cs="Arial"/>
                <w:color w:val="0000FF"/>
                <w:sz w:val="18"/>
                <w:szCs w:val="18"/>
              </w:rPr>
              <w:t xml:space="preserve">El servicio deberá prestarse </w:t>
            </w:r>
            <w:r w:rsidR="00C4467B">
              <w:rPr>
                <w:rFonts w:ascii="Arial" w:hAnsi="Arial" w:cs="Arial"/>
                <w:color w:val="0000FF"/>
                <w:sz w:val="18"/>
                <w:szCs w:val="18"/>
              </w:rPr>
              <w:t>en instalaciones del Banco Central de Bolivia</w:t>
            </w:r>
            <w:r w:rsidR="004D532B">
              <w:rPr>
                <w:rFonts w:ascii="Arial" w:hAnsi="Arial" w:cs="Arial"/>
                <w:color w:val="0000FF"/>
                <w:sz w:val="18"/>
                <w:szCs w:val="18"/>
              </w:rPr>
              <w:t xml:space="preserve"> y en instalaciones del Sitio Alterno de Procesamiento (SAP) ubicado en la zona de Achumani de la ciudad de La Paz.</w:t>
            </w:r>
          </w:p>
        </w:tc>
        <w:tc>
          <w:tcPr>
            <w:tcW w:w="303" w:type="dxa"/>
            <w:gridSpan w:val="2"/>
            <w:tcBorders>
              <w:top w:val="nil"/>
              <w:left w:val="nil"/>
              <w:right w:val="single" w:sz="12" w:space="0" w:color="auto"/>
            </w:tcBorders>
            <w:shd w:val="clear" w:color="auto" w:fill="auto"/>
            <w:noWrap/>
            <w:vAlign w:val="center"/>
            <w:hideMark/>
          </w:tcPr>
          <w:p w:rsidR="005942A6" w:rsidRPr="002623A3" w:rsidRDefault="005942A6" w:rsidP="000138BD">
            <w:pPr>
              <w:snapToGrid w:val="0"/>
              <w:rPr>
                <w:rFonts w:ascii="Calibri" w:hAnsi="Calibri" w:cs="Calibri"/>
                <w:color w:val="000000"/>
                <w:sz w:val="4"/>
                <w:szCs w:val="4"/>
                <w:lang w:val="es-BO" w:eastAsia="es-BO"/>
              </w:rPr>
            </w:pPr>
          </w:p>
        </w:tc>
      </w:tr>
      <w:tr w:rsidR="0097392A" w:rsidRPr="003F12B0" w:rsidTr="00CE69BE">
        <w:trPr>
          <w:trHeight w:val="33"/>
        </w:trPr>
        <w:tc>
          <w:tcPr>
            <w:tcW w:w="10447" w:type="dxa"/>
            <w:gridSpan w:val="44"/>
            <w:tcBorders>
              <w:left w:val="single" w:sz="12" w:space="0" w:color="auto"/>
              <w:right w:val="nil"/>
            </w:tcBorders>
            <w:shd w:val="clear" w:color="auto" w:fill="auto"/>
            <w:noWrap/>
            <w:vAlign w:val="center"/>
          </w:tcPr>
          <w:p w:rsidR="0097392A" w:rsidRPr="009C17C5" w:rsidRDefault="0097392A" w:rsidP="000138BD">
            <w:pPr>
              <w:snapToGrid w:val="0"/>
              <w:rPr>
                <w:rFonts w:ascii="Arial" w:hAnsi="Arial" w:cs="Arial"/>
                <w:b/>
                <w:bCs/>
                <w:color w:val="FFFFFF"/>
                <w:sz w:val="4"/>
                <w:szCs w:val="4"/>
                <w:lang w:val="es-BO" w:eastAsia="es-BO"/>
              </w:rPr>
            </w:pPr>
          </w:p>
        </w:tc>
        <w:tc>
          <w:tcPr>
            <w:tcW w:w="303" w:type="dxa"/>
            <w:gridSpan w:val="2"/>
            <w:tcBorders>
              <w:top w:val="nil"/>
              <w:left w:val="nil"/>
              <w:right w:val="single" w:sz="12" w:space="0" w:color="auto"/>
            </w:tcBorders>
            <w:shd w:val="clear" w:color="auto" w:fill="auto"/>
            <w:noWrap/>
            <w:vAlign w:val="center"/>
          </w:tcPr>
          <w:p w:rsidR="0097392A" w:rsidRPr="009C17C5" w:rsidRDefault="0097392A" w:rsidP="000138BD">
            <w:pPr>
              <w:snapToGrid w:val="0"/>
              <w:rPr>
                <w:rFonts w:ascii="Arial" w:hAnsi="Arial" w:cs="Arial"/>
                <w:b/>
                <w:bCs/>
                <w:color w:val="FFFFFF"/>
                <w:sz w:val="4"/>
                <w:szCs w:val="4"/>
                <w:lang w:val="es-BO" w:eastAsia="es-BO"/>
              </w:rPr>
            </w:pPr>
          </w:p>
        </w:tc>
      </w:tr>
      <w:tr w:rsidR="00C32170" w:rsidRPr="003F12B0" w:rsidTr="00CE69BE">
        <w:trPr>
          <w:trHeight w:val="33"/>
        </w:trPr>
        <w:tc>
          <w:tcPr>
            <w:tcW w:w="10447" w:type="dxa"/>
            <w:gridSpan w:val="44"/>
            <w:tcBorders>
              <w:left w:val="single" w:sz="12" w:space="0" w:color="auto"/>
              <w:bottom w:val="single" w:sz="12" w:space="0" w:color="auto"/>
              <w:right w:val="nil"/>
            </w:tcBorders>
            <w:shd w:val="clear" w:color="auto" w:fill="auto"/>
            <w:noWrap/>
            <w:vAlign w:val="center"/>
            <w:hideMark/>
          </w:tcPr>
          <w:p w:rsidR="00C32170" w:rsidRPr="009C17C5" w:rsidRDefault="00C32170" w:rsidP="000138BD">
            <w:pPr>
              <w:snapToGrid w:val="0"/>
              <w:rPr>
                <w:rFonts w:ascii="Arial" w:hAnsi="Arial" w:cs="Arial"/>
                <w:b/>
                <w:bCs/>
                <w:color w:val="FFFFFF"/>
                <w:sz w:val="4"/>
                <w:szCs w:val="4"/>
                <w:lang w:val="es-BO" w:eastAsia="es-BO"/>
              </w:rPr>
            </w:pPr>
          </w:p>
        </w:tc>
        <w:tc>
          <w:tcPr>
            <w:tcW w:w="303" w:type="dxa"/>
            <w:gridSpan w:val="2"/>
            <w:tcBorders>
              <w:left w:val="nil"/>
              <w:bottom w:val="nil"/>
              <w:right w:val="single" w:sz="12" w:space="0" w:color="auto"/>
            </w:tcBorders>
            <w:shd w:val="clear" w:color="auto" w:fill="auto"/>
            <w:noWrap/>
            <w:vAlign w:val="center"/>
            <w:hideMark/>
          </w:tcPr>
          <w:p w:rsidR="00C32170" w:rsidRPr="009C17C5" w:rsidRDefault="00C32170" w:rsidP="000138BD">
            <w:pPr>
              <w:snapToGrid w:val="0"/>
              <w:rPr>
                <w:rFonts w:ascii="Arial" w:hAnsi="Arial" w:cs="Arial"/>
                <w:b/>
                <w:bCs/>
                <w:color w:val="FFFFFF"/>
                <w:sz w:val="4"/>
                <w:szCs w:val="4"/>
                <w:lang w:val="es-BO" w:eastAsia="es-BO"/>
              </w:rPr>
            </w:pPr>
          </w:p>
        </w:tc>
      </w:tr>
      <w:tr w:rsidR="00C32170" w:rsidRPr="003F12B0" w:rsidTr="00CE69BE">
        <w:trPr>
          <w:trHeight w:val="33"/>
        </w:trPr>
        <w:tc>
          <w:tcPr>
            <w:tcW w:w="10447" w:type="dxa"/>
            <w:gridSpan w:val="44"/>
            <w:tcBorders>
              <w:top w:val="single" w:sz="12" w:space="0" w:color="auto"/>
              <w:left w:val="single" w:sz="12" w:space="0" w:color="auto"/>
              <w:bottom w:val="nil"/>
              <w:right w:val="nil"/>
            </w:tcBorders>
            <w:shd w:val="clear" w:color="000000" w:fill="0F253F"/>
            <w:noWrap/>
            <w:vAlign w:val="center"/>
            <w:hideMark/>
          </w:tcPr>
          <w:p w:rsidR="00C32170" w:rsidRPr="003F12B0" w:rsidRDefault="00C32170"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C32170" w:rsidRPr="003F12B0" w:rsidRDefault="00C32170"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C32170" w:rsidRPr="003F12B0" w:rsidTr="00CE69BE">
        <w:trPr>
          <w:trHeight w:val="70"/>
        </w:trPr>
        <w:tc>
          <w:tcPr>
            <w:tcW w:w="10750" w:type="dxa"/>
            <w:gridSpan w:val="46"/>
            <w:tcBorders>
              <w:top w:val="nil"/>
              <w:left w:val="single" w:sz="12" w:space="0" w:color="auto"/>
              <w:bottom w:val="nil"/>
              <w:right w:val="single" w:sz="12" w:space="0" w:color="auto"/>
            </w:tcBorders>
            <w:shd w:val="clear" w:color="000000" w:fill="0F253F"/>
            <w:vAlign w:val="center"/>
            <w:hideMark/>
          </w:tcPr>
          <w:p w:rsidR="00C32170" w:rsidRPr="003F12B0" w:rsidRDefault="00C32170"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C32170" w:rsidRPr="003F12B0" w:rsidTr="00CE69BE">
        <w:trPr>
          <w:trHeight w:val="70"/>
        </w:trPr>
        <w:tc>
          <w:tcPr>
            <w:tcW w:w="3130" w:type="dxa"/>
            <w:gridSpan w:val="3"/>
            <w:tcBorders>
              <w:top w:val="nil"/>
              <w:left w:val="single" w:sz="12" w:space="0" w:color="auto"/>
              <w:bottom w:val="nil"/>
              <w:right w:val="nil"/>
            </w:tcBorders>
            <w:shd w:val="clear" w:color="auto" w:fill="auto"/>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3"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84"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743"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36"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45"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6" w:type="dxa"/>
            <w:gridSpan w:val="2"/>
            <w:tcBorders>
              <w:top w:val="nil"/>
              <w:left w:val="nil"/>
              <w:bottom w:val="single" w:sz="4" w:space="0" w:color="000000"/>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C32170" w:rsidRPr="003F12B0" w:rsidTr="00CE69BE">
        <w:trPr>
          <w:trHeight w:val="368"/>
        </w:trPr>
        <w:tc>
          <w:tcPr>
            <w:tcW w:w="3130" w:type="dxa"/>
            <w:gridSpan w:val="3"/>
            <w:tcBorders>
              <w:top w:val="nil"/>
              <w:left w:val="single" w:sz="12" w:space="0" w:color="auto"/>
              <w:bottom w:val="nil"/>
              <w:right w:val="nil"/>
            </w:tcBorders>
            <w:shd w:val="clear" w:color="auto" w:fill="auto"/>
            <w:vAlign w:val="center"/>
            <w:hideMark/>
          </w:tcPr>
          <w:p w:rsidR="00C32170" w:rsidRPr="003F12B0" w:rsidRDefault="00C3217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C32170" w:rsidRPr="003F12B0" w:rsidRDefault="00C32170"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57" w:type="dxa"/>
            <w:gridSpan w:val="3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2170" w:rsidRPr="003F12B0" w:rsidRDefault="00300ACD" w:rsidP="000138BD">
            <w:pPr>
              <w:snapToGrid w:val="0"/>
              <w:rPr>
                <w:rFonts w:ascii="Arial" w:hAnsi="Arial" w:cs="Arial"/>
                <w:color w:val="000000"/>
                <w:lang w:val="es-BO" w:eastAsia="es-BO"/>
              </w:rPr>
            </w:pPr>
            <w:r>
              <w:rPr>
                <w:rFonts w:ascii="Arial" w:hAnsi="Arial" w:cs="Arial"/>
              </w:rPr>
              <w:t>Edificio Principal del BCB, Dpto. de Compras y Contrataciones, ubicado en el Calle Ayacucho esquina Mercado</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C32170" w:rsidRPr="003F12B0" w:rsidRDefault="00C3217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32170"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C32170" w:rsidRPr="00E90754" w:rsidRDefault="00C3217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1475" w:type="dxa"/>
            <w:gridSpan w:val="9"/>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554"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743"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36"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1027" w:type="dxa"/>
            <w:gridSpan w:val="6"/>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1"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56" w:type="dxa"/>
            <w:gridSpan w:val="3"/>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216" w:type="dxa"/>
            <w:gridSpan w:val="2"/>
            <w:tcBorders>
              <w:top w:val="single" w:sz="4" w:space="0" w:color="000000"/>
              <w:left w:val="nil"/>
              <w:right w:val="nil"/>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C32170" w:rsidRPr="00E90754" w:rsidRDefault="00C32170" w:rsidP="000138BD">
            <w:pPr>
              <w:snapToGrid w:val="0"/>
              <w:rPr>
                <w:rFonts w:ascii="Arial" w:hAnsi="Arial" w:cs="Arial"/>
                <w:color w:val="000000"/>
                <w:sz w:val="4"/>
                <w:szCs w:val="4"/>
                <w:lang w:val="es-BO" w:eastAsia="es-BO"/>
              </w:rPr>
            </w:pPr>
          </w:p>
        </w:tc>
      </w:tr>
      <w:tr w:rsidR="00C32170" w:rsidRPr="003F12B0" w:rsidTr="00CE69BE">
        <w:trPr>
          <w:trHeight w:val="70"/>
        </w:trPr>
        <w:tc>
          <w:tcPr>
            <w:tcW w:w="3130" w:type="dxa"/>
            <w:gridSpan w:val="3"/>
            <w:tcBorders>
              <w:top w:val="nil"/>
              <w:left w:val="single" w:sz="12" w:space="0" w:color="auto"/>
              <w:bottom w:val="nil"/>
              <w:right w:val="nil"/>
            </w:tcBorders>
            <w:shd w:val="clear" w:color="auto" w:fill="auto"/>
            <w:vAlign w:val="center"/>
            <w:hideMark/>
          </w:tcPr>
          <w:p w:rsidR="00C32170" w:rsidRPr="006E4D3B" w:rsidRDefault="00C32170"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C32170" w:rsidRPr="006E4D3B" w:rsidRDefault="00C32170" w:rsidP="000138BD">
            <w:pPr>
              <w:snapToGrid w:val="0"/>
              <w:jc w:val="center"/>
              <w:rPr>
                <w:rFonts w:ascii="Arial" w:hAnsi="Arial" w:cs="Arial"/>
                <w:b/>
                <w:bCs/>
                <w:color w:val="000000"/>
                <w:lang w:val="es-BO" w:eastAsia="es-BO"/>
              </w:rPr>
            </w:pPr>
          </w:p>
        </w:tc>
        <w:tc>
          <w:tcPr>
            <w:tcW w:w="1851" w:type="dxa"/>
            <w:gridSpan w:val="10"/>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gridSpan w:val="2"/>
            <w:shd w:val="clear" w:color="auto" w:fill="auto"/>
            <w:noWrap/>
            <w:vAlign w:val="center"/>
            <w:hideMark/>
          </w:tcPr>
          <w:p w:rsidR="00C32170" w:rsidRPr="006E4D3B" w:rsidRDefault="00C32170" w:rsidP="000138BD">
            <w:pPr>
              <w:snapToGrid w:val="0"/>
              <w:rPr>
                <w:rFonts w:ascii="Arial" w:hAnsi="Arial" w:cs="Arial"/>
                <w:color w:val="000000"/>
                <w:sz w:val="14"/>
                <w:lang w:val="es-BO" w:eastAsia="es-BO"/>
              </w:rPr>
            </w:pPr>
          </w:p>
        </w:tc>
        <w:tc>
          <w:tcPr>
            <w:tcW w:w="2331" w:type="dxa"/>
            <w:gridSpan w:val="11"/>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C32170" w:rsidRPr="006E4D3B" w:rsidRDefault="00C32170" w:rsidP="000138BD">
            <w:pPr>
              <w:snapToGrid w:val="0"/>
              <w:rPr>
                <w:rFonts w:ascii="Arial" w:hAnsi="Arial" w:cs="Arial"/>
                <w:color w:val="000000"/>
                <w:sz w:val="14"/>
                <w:lang w:val="es-BO" w:eastAsia="es-BO"/>
              </w:rPr>
            </w:pPr>
          </w:p>
        </w:tc>
        <w:tc>
          <w:tcPr>
            <w:tcW w:w="2186" w:type="dxa"/>
            <w:gridSpan w:val="15"/>
            <w:tcBorders>
              <w:bottom w:val="single" w:sz="4" w:space="0" w:color="000000"/>
            </w:tcBorders>
            <w:shd w:val="clear" w:color="auto" w:fill="auto"/>
            <w:noWrap/>
            <w:vAlign w:val="center"/>
            <w:hideMark/>
          </w:tcPr>
          <w:p w:rsidR="00C32170" w:rsidRPr="006E4D3B" w:rsidRDefault="00C3217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C32170" w:rsidRPr="006E4D3B" w:rsidRDefault="00C32170" w:rsidP="000138BD">
            <w:pPr>
              <w:snapToGrid w:val="0"/>
              <w:rPr>
                <w:rFonts w:ascii="Arial" w:hAnsi="Arial" w:cs="Arial"/>
                <w:color w:val="000000"/>
                <w:lang w:val="es-BO" w:eastAsia="es-BO"/>
              </w:rPr>
            </w:pPr>
          </w:p>
        </w:tc>
      </w:tr>
      <w:tr w:rsidR="00300ACD" w:rsidRPr="003F12B0" w:rsidTr="00CE69BE">
        <w:trPr>
          <w:trHeight w:val="556"/>
        </w:trPr>
        <w:tc>
          <w:tcPr>
            <w:tcW w:w="3130" w:type="dxa"/>
            <w:gridSpan w:val="3"/>
            <w:tcBorders>
              <w:top w:val="nil"/>
              <w:left w:val="single" w:sz="12" w:space="0" w:color="auto"/>
              <w:bottom w:val="nil"/>
              <w:right w:val="nil"/>
            </w:tcBorders>
            <w:shd w:val="clear" w:color="auto" w:fill="auto"/>
            <w:vAlign w:val="center"/>
            <w:hideMark/>
          </w:tcPr>
          <w:p w:rsidR="00300ACD" w:rsidRPr="006E4D3B" w:rsidRDefault="00300ACD"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w:t>
            </w:r>
            <w:r>
              <w:rPr>
                <w:rFonts w:ascii="Arial" w:hAnsi="Arial" w:cs="Arial"/>
                <w:b/>
                <w:szCs w:val="18"/>
              </w:rPr>
              <w:t>Administrativas</w:t>
            </w:r>
          </w:p>
        </w:tc>
        <w:tc>
          <w:tcPr>
            <w:tcW w:w="160"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5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6E4D3B" w:rsidRDefault="009A478E" w:rsidP="0046236E">
            <w:pPr>
              <w:snapToGrid w:val="0"/>
              <w:jc w:val="center"/>
              <w:rPr>
                <w:rFonts w:ascii="Arial" w:hAnsi="Arial" w:cs="Arial"/>
                <w:color w:val="000000"/>
                <w:lang w:val="es-BO" w:eastAsia="es-BO"/>
              </w:rPr>
            </w:pPr>
            <w:r>
              <w:rPr>
                <w:rFonts w:ascii="Arial" w:hAnsi="Arial" w:cs="Arial"/>
                <w:color w:val="000000"/>
                <w:lang w:val="es-BO" w:eastAsia="es-BO"/>
              </w:rPr>
              <w:t>Oscar Alejandro Silva Velarde</w:t>
            </w:r>
            <w:r w:rsidR="008157E8">
              <w:rPr>
                <w:rFonts w:ascii="Arial" w:hAnsi="Arial" w:cs="Arial"/>
                <w:color w:val="000000"/>
                <w:lang w:val="es-BO" w:eastAsia="es-BO"/>
              </w:rPr>
              <w:t xml:space="preserve"> </w:t>
            </w:r>
          </w:p>
        </w:tc>
        <w:tc>
          <w:tcPr>
            <w:tcW w:w="376" w:type="dxa"/>
            <w:gridSpan w:val="2"/>
            <w:tcBorders>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p>
        </w:tc>
        <w:tc>
          <w:tcPr>
            <w:tcW w:w="2331"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6E4D3B" w:rsidRDefault="00300ACD" w:rsidP="000138BD">
            <w:pPr>
              <w:snapToGrid w:val="0"/>
              <w:jc w:val="center"/>
              <w:rPr>
                <w:rFonts w:ascii="Arial" w:hAnsi="Arial" w:cs="Arial"/>
                <w:color w:val="000000"/>
                <w:lang w:val="es-BO" w:eastAsia="es-BO"/>
              </w:rPr>
            </w:pPr>
            <w:r w:rsidRPr="0046236E">
              <w:rPr>
                <w:rFonts w:ascii="Arial" w:hAnsi="Arial" w:cs="Arial"/>
                <w:color w:val="000000"/>
                <w:lang w:val="es-BO" w:eastAsia="es-BO"/>
              </w:rPr>
              <w:t>Profesional en Compras y Contrataciones</w:t>
            </w:r>
            <w:r w:rsidR="009A478E">
              <w:rPr>
                <w:rFonts w:ascii="Arial" w:hAnsi="Arial" w:cs="Arial"/>
                <w:color w:val="000000"/>
                <w:lang w:val="es-BO" w:eastAsia="es-BO"/>
              </w:rPr>
              <w:t xml:space="preserve"> a.i.</w:t>
            </w:r>
          </w:p>
        </w:tc>
        <w:tc>
          <w:tcPr>
            <w:tcW w:w="413" w:type="dxa"/>
            <w:tcBorders>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p>
        </w:tc>
        <w:tc>
          <w:tcPr>
            <w:tcW w:w="218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300ACD" w:rsidRPr="0046236E" w:rsidRDefault="00300ACD" w:rsidP="0046236E">
            <w:pPr>
              <w:snapToGrid w:val="0"/>
              <w:jc w:val="center"/>
              <w:rPr>
                <w:rFonts w:ascii="Arial" w:hAnsi="Arial" w:cs="Arial"/>
                <w:color w:val="000000"/>
                <w:lang w:val="es-BO" w:eastAsia="es-BO"/>
              </w:rPr>
            </w:pPr>
            <w:r w:rsidRPr="0046236E">
              <w:rPr>
                <w:rFonts w:ascii="Arial" w:hAnsi="Arial" w:cs="Arial"/>
                <w:color w:val="000000"/>
                <w:lang w:val="es-BO" w:eastAsia="es-BO"/>
              </w:rPr>
              <w:t>Dpto. de Compras y Contrataciones</w:t>
            </w:r>
          </w:p>
        </w:tc>
        <w:tc>
          <w:tcPr>
            <w:tcW w:w="303" w:type="dxa"/>
            <w:gridSpan w:val="2"/>
            <w:tcBorders>
              <w:top w:val="nil"/>
              <w:left w:val="nil"/>
              <w:bottom w:val="nil"/>
              <w:right w:val="single" w:sz="12" w:space="0" w:color="auto"/>
            </w:tcBorders>
            <w:shd w:val="clear" w:color="auto" w:fill="auto"/>
            <w:noWrap/>
            <w:vAlign w:val="center"/>
            <w:hideMark/>
          </w:tcPr>
          <w:p w:rsidR="00300ACD" w:rsidRPr="006E4D3B" w:rsidRDefault="00300ACD"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300ACD" w:rsidRPr="003F12B0" w:rsidTr="00CE69BE">
        <w:trPr>
          <w:trHeight w:val="550"/>
        </w:trPr>
        <w:tc>
          <w:tcPr>
            <w:tcW w:w="3130" w:type="dxa"/>
            <w:gridSpan w:val="3"/>
            <w:tcBorders>
              <w:top w:val="nil"/>
              <w:left w:val="single" w:sz="12" w:space="0" w:color="auto"/>
              <w:bottom w:val="nil"/>
              <w:right w:val="nil"/>
            </w:tcBorders>
            <w:shd w:val="clear" w:color="auto" w:fill="auto"/>
            <w:vAlign w:val="center"/>
          </w:tcPr>
          <w:p w:rsidR="00300ACD" w:rsidRPr="006E4D3B" w:rsidRDefault="00300ACD" w:rsidP="000138BD">
            <w:pPr>
              <w:snapToGrid w:val="0"/>
              <w:jc w:val="right"/>
              <w:rPr>
                <w:rFonts w:ascii="Arial" w:hAnsi="Arial" w:cs="Arial"/>
                <w:b/>
                <w:bCs/>
                <w:color w:val="000000"/>
                <w:lang w:val="es-BO" w:eastAsia="es-BO"/>
              </w:rPr>
            </w:pPr>
            <w:r w:rsidRPr="000F3055">
              <w:rPr>
                <w:rFonts w:ascii="Arial" w:hAnsi="Arial" w:cs="Arial"/>
                <w:b/>
                <w:szCs w:val="18"/>
              </w:rPr>
              <w:t xml:space="preserve">Encargado de atender consultas </w:t>
            </w:r>
            <w:r>
              <w:rPr>
                <w:rFonts w:ascii="Arial" w:hAnsi="Arial" w:cs="Arial"/>
                <w:b/>
                <w:szCs w:val="18"/>
              </w:rPr>
              <w:t>Técnicas</w:t>
            </w:r>
          </w:p>
        </w:tc>
        <w:tc>
          <w:tcPr>
            <w:tcW w:w="160" w:type="dxa"/>
            <w:gridSpan w:val="2"/>
            <w:tcBorders>
              <w:top w:val="nil"/>
              <w:left w:val="nil"/>
              <w:bottom w:val="nil"/>
              <w:right w:val="nil"/>
            </w:tcBorders>
            <w:shd w:val="clear" w:color="auto" w:fill="auto"/>
            <w:noWrap/>
            <w:vAlign w:val="center"/>
          </w:tcPr>
          <w:p w:rsidR="00300ACD" w:rsidRPr="006E4D3B" w:rsidRDefault="00300ACD"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5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9A478E" w:rsidP="00064A34">
            <w:pPr>
              <w:snapToGrid w:val="0"/>
              <w:jc w:val="center"/>
              <w:rPr>
                <w:rFonts w:ascii="Arial" w:hAnsi="Arial" w:cs="Arial"/>
                <w:color w:val="000000"/>
                <w:lang w:val="es-BO" w:eastAsia="es-BO"/>
              </w:rPr>
            </w:pPr>
            <w:r>
              <w:rPr>
                <w:rFonts w:ascii="Arial" w:hAnsi="Arial" w:cs="Arial"/>
                <w:color w:val="000000"/>
                <w:lang w:val="es-BO" w:eastAsia="es-BO"/>
              </w:rPr>
              <w:t>Arturo Ordoñez Cortez</w:t>
            </w:r>
          </w:p>
        </w:tc>
        <w:tc>
          <w:tcPr>
            <w:tcW w:w="376" w:type="dxa"/>
            <w:gridSpan w:val="2"/>
            <w:tcBorders>
              <w:left w:val="nil"/>
              <w:bottom w:val="nil"/>
              <w:right w:val="nil"/>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c>
          <w:tcPr>
            <w:tcW w:w="2331"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9A478E" w:rsidP="000138BD">
            <w:pPr>
              <w:snapToGrid w:val="0"/>
              <w:jc w:val="center"/>
              <w:rPr>
                <w:rFonts w:ascii="Arial" w:hAnsi="Arial" w:cs="Arial"/>
                <w:color w:val="000000"/>
                <w:lang w:val="es-BO" w:eastAsia="es-BO"/>
              </w:rPr>
            </w:pPr>
            <w:r w:rsidRPr="00105C71">
              <w:rPr>
                <w:rFonts w:ascii="Arial" w:hAnsi="Arial" w:cs="Arial"/>
                <w:color w:val="0000FF"/>
                <w:lang w:val="es-BO" w:eastAsia="es-BO"/>
              </w:rPr>
              <w:t>Jefe del Dpto. de Base de Datos y Comunicaciones a.i.</w:t>
            </w:r>
          </w:p>
        </w:tc>
        <w:tc>
          <w:tcPr>
            <w:tcW w:w="413" w:type="dxa"/>
            <w:tcBorders>
              <w:left w:val="nil"/>
              <w:bottom w:val="nil"/>
              <w:right w:val="nil"/>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c>
          <w:tcPr>
            <w:tcW w:w="218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300ACD" w:rsidRPr="006E4D3B" w:rsidRDefault="009A478E" w:rsidP="00064A34">
            <w:pPr>
              <w:snapToGrid w:val="0"/>
              <w:jc w:val="center"/>
              <w:rPr>
                <w:rFonts w:ascii="Arial" w:hAnsi="Arial" w:cs="Arial"/>
                <w:color w:val="000000"/>
                <w:lang w:val="es-BO" w:eastAsia="es-BO"/>
              </w:rPr>
            </w:pPr>
            <w:r>
              <w:rPr>
                <w:rFonts w:ascii="Arial" w:hAnsi="Arial" w:cs="Arial"/>
                <w:color w:val="000000"/>
                <w:lang w:val="es-BO" w:eastAsia="es-BO"/>
              </w:rPr>
              <w:t>Gerencia de Sistemas</w:t>
            </w:r>
          </w:p>
        </w:tc>
        <w:tc>
          <w:tcPr>
            <w:tcW w:w="303" w:type="dxa"/>
            <w:gridSpan w:val="2"/>
            <w:tcBorders>
              <w:top w:val="nil"/>
              <w:left w:val="nil"/>
              <w:bottom w:val="nil"/>
              <w:right w:val="single" w:sz="12" w:space="0" w:color="auto"/>
            </w:tcBorders>
            <w:shd w:val="clear" w:color="auto" w:fill="auto"/>
            <w:noWrap/>
            <w:vAlign w:val="center"/>
          </w:tcPr>
          <w:p w:rsidR="00300ACD" w:rsidRPr="006E4D3B" w:rsidRDefault="00300ACD" w:rsidP="000138BD">
            <w:pPr>
              <w:snapToGrid w:val="0"/>
              <w:rPr>
                <w:rFonts w:ascii="Arial" w:hAnsi="Arial" w:cs="Arial"/>
                <w:color w:val="000000"/>
                <w:lang w:val="es-BO" w:eastAsia="es-BO"/>
              </w:rPr>
            </w:pPr>
          </w:p>
        </w:tc>
      </w:tr>
      <w:tr w:rsidR="00300ACD"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23"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84"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36"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300ACD" w:rsidRPr="006E4D3B" w:rsidRDefault="00300ACD" w:rsidP="000138BD">
            <w:pPr>
              <w:snapToGrid w:val="0"/>
              <w:rPr>
                <w:rFonts w:ascii="Arial" w:hAnsi="Arial" w:cs="Arial"/>
                <w:color w:val="000000"/>
                <w:sz w:val="4"/>
                <w:szCs w:val="4"/>
                <w:lang w:val="es-BO" w:eastAsia="es-BO"/>
              </w:rPr>
            </w:pPr>
          </w:p>
        </w:tc>
      </w:tr>
      <w:tr w:rsidR="00300ACD" w:rsidRPr="003F12B0" w:rsidTr="00CE69BE">
        <w:trPr>
          <w:trHeight w:val="333"/>
        </w:trPr>
        <w:tc>
          <w:tcPr>
            <w:tcW w:w="3130" w:type="dxa"/>
            <w:gridSpan w:val="3"/>
            <w:tcBorders>
              <w:top w:val="nil"/>
              <w:left w:val="single" w:sz="12" w:space="0" w:color="auto"/>
              <w:bottom w:val="nil"/>
              <w:right w:val="nil"/>
            </w:tcBorders>
            <w:shd w:val="clear" w:color="auto" w:fill="auto"/>
            <w:vAlign w:val="center"/>
            <w:hideMark/>
          </w:tcPr>
          <w:p w:rsidR="00300ACD" w:rsidRPr="003F12B0" w:rsidRDefault="00300ACD" w:rsidP="000138BD">
            <w:pPr>
              <w:snapToGrid w:val="0"/>
              <w:jc w:val="right"/>
              <w:rPr>
                <w:rFonts w:ascii="Arial" w:hAnsi="Arial" w:cs="Arial"/>
                <w:b/>
                <w:bCs/>
                <w:color w:val="000000"/>
                <w:lang w:val="es-BO" w:eastAsia="es-BO"/>
              </w:rPr>
            </w:pPr>
            <w:r>
              <w:rPr>
                <w:rFonts w:ascii="Arial" w:hAnsi="Arial" w:cs="Arial"/>
                <w:b/>
                <w:bCs/>
                <w:color w:val="000000"/>
                <w:lang w:val="es-BO" w:eastAsia="es-BO"/>
              </w:rPr>
              <w:lastRenderedPageBreak/>
              <w:t>Horario de atención de la Entidad</w:t>
            </w:r>
          </w:p>
        </w:tc>
        <w:tc>
          <w:tcPr>
            <w:tcW w:w="160" w:type="dxa"/>
            <w:gridSpan w:val="2"/>
            <w:tcBorders>
              <w:top w:val="nil"/>
              <w:left w:val="nil"/>
              <w:bottom w:val="nil"/>
              <w:right w:val="nil"/>
            </w:tcBorders>
            <w:shd w:val="clear" w:color="auto" w:fill="auto"/>
            <w:noWrap/>
            <w:vAlign w:val="center"/>
            <w:hideMark/>
          </w:tcPr>
          <w:p w:rsidR="00300ACD" w:rsidRPr="003F12B0" w:rsidRDefault="00300ACD"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57" w:type="dxa"/>
            <w:gridSpan w:val="39"/>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300ACD" w:rsidRPr="003F12B0" w:rsidRDefault="00932C6C" w:rsidP="00373C41">
            <w:pPr>
              <w:snapToGrid w:val="0"/>
              <w:jc w:val="center"/>
              <w:rPr>
                <w:rFonts w:ascii="Arial" w:hAnsi="Arial" w:cs="Arial"/>
                <w:color w:val="000000"/>
                <w:lang w:val="es-BO" w:eastAsia="es-BO"/>
              </w:rPr>
            </w:pPr>
            <w:r>
              <w:rPr>
                <w:rFonts w:ascii="Arial" w:hAnsi="Arial" w:cs="Arial"/>
                <w:color w:val="000000"/>
                <w:lang w:val="es-BO" w:eastAsia="es-BO"/>
              </w:rPr>
              <w:t>08:30</w:t>
            </w:r>
            <w:r w:rsidR="00373C41">
              <w:rPr>
                <w:rFonts w:ascii="Arial" w:hAnsi="Arial" w:cs="Arial"/>
                <w:color w:val="000000"/>
                <w:lang w:val="es-BO" w:eastAsia="es-BO"/>
              </w:rPr>
              <w:t xml:space="preserve"> a </w:t>
            </w:r>
            <w:r>
              <w:rPr>
                <w:rFonts w:ascii="Arial" w:hAnsi="Arial" w:cs="Arial"/>
                <w:color w:val="000000"/>
                <w:lang w:val="es-BO" w:eastAsia="es-BO"/>
              </w:rPr>
              <w:t>18</w:t>
            </w:r>
            <w:r w:rsidR="00300ACD">
              <w:rPr>
                <w:rFonts w:ascii="Arial" w:hAnsi="Arial" w:cs="Arial"/>
                <w:color w:val="000000"/>
                <w:lang w:val="es-BO" w:eastAsia="es-BO"/>
              </w:rPr>
              <w:t>:30</w:t>
            </w:r>
          </w:p>
        </w:tc>
        <w:tc>
          <w:tcPr>
            <w:tcW w:w="303" w:type="dxa"/>
            <w:gridSpan w:val="2"/>
            <w:tcBorders>
              <w:top w:val="nil"/>
              <w:left w:val="nil"/>
              <w:bottom w:val="nil"/>
              <w:right w:val="single" w:sz="12" w:space="0" w:color="auto"/>
            </w:tcBorders>
            <w:shd w:val="clear" w:color="auto" w:fill="auto"/>
            <w:noWrap/>
            <w:vAlign w:val="center"/>
            <w:hideMark/>
          </w:tcPr>
          <w:p w:rsidR="00300ACD" w:rsidRPr="003F12B0" w:rsidRDefault="00300ACD" w:rsidP="000138BD">
            <w:pPr>
              <w:snapToGrid w:val="0"/>
              <w:rPr>
                <w:rFonts w:ascii="Arial" w:hAnsi="Arial" w:cs="Arial"/>
                <w:color w:val="000000"/>
                <w:lang w:val="es-BO" w:eastAsia="es-BO"/>
              </w:rPr>
            </w:pPr>
          </w:p>
        </w:tc>
      </w:tr>
      <w:tr w:rsidR="00300ACD" w:rsidRPr="003F12B0" w:rsidTr="00CE69BE">
        <w:trPr>
          <w:trHeight w:val="58"/>
        </w:trPr>
        <w:tc>
          <w:tcPr>
            <w:tcW w:w="3130" w:type="dxa"/>
            <w:gridSpan w:val="3"/>
            <w:tcBorders>
              <w:top w:val="nil"/>
              <w:left w:val="single" w:sz="12" w:space="0" w:color="auto"/>
              <w:bottom w:val="nil"/>
              <w:right w:val="nil"/>
            </w:tcBorders>
            <w:shd w:val="clear" w:color="auto" w:fill="auto"/>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16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554" w:type="dxa"/>
            <w:gridSpan w:val="5"/>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84"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743"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36"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9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45"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216" w:type="dxa"/>
            <w:gridSpan w:val="2"/>
            <w:tcBorders>
              <w:top w:val="nil"/>
              <w:left w:val="nil"/>
              <w:bottom w:val="nil"/>
              <w:right w:val="nil"/>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300ACD" w:rsidRPr="00490F2A" w:rsidRDefault="00300ACD" w:rsidP="000138BD">
            <w:pPr>
              <w:snapToGrid w:val="0"/>
              <w:rPr>
                <w:rFonts w:ascii="Arial" w:hAnsi="Arial" w:cs="Arial"/>
                <w:color w:val="000000"/>
                <w:sz w:val="4"/>
                <w:szCs w:val="4"/>
                <w:lang w:val="es-BO" w:eastAsia="es-BO"/>
              </w:rPr>
            </w:pPr>
          </w:p>
        </w:tc>
      </w:tr>
      <w:tr w:rsidR="0093678E" w:rsidRPr="00CC6B47" w:rsidTr="00CE69BE">
        <w:trPr>
          <w:trHeight w:val="823"/>
        </w:trPr>
        <w:tc>
          <w:tcPr>
            <w:tcW w:w="990" w:type="dxa"/>
            <w:tcBorders>
              <w:top w:val="nil"/>
              <w:left w:val="single" w:sz="12" w:space="0" w:color="auto"/>
              <w:right w:val="single" w:sz="6" w:space="0" w:color="auto"/>
            </w:tcBorders>
            <w:shd w:val="clear" w:color="auto" w:fill="auto"/>
            <w:vAlign w:val="center"/>
            <w:hideMark/>
          </w:tcPr>
          <w:p w:rsidR="00A24A13" w:rsidRPr="00CC6B47" w:rsidRDefault="00A24A13" w:rsidP="000138BD">
            <w:pPr>
              <w:snapToGrid w:val="0"/>
              <w:jc w:val="right"/>
              <w:rPr>
                <w:rFonts w:ascii="Arial" w:hAnsi="Arial" w:cs="Arial"/>
                <w:b/>
                <w:bCs/>
                <w:color w:val="000000"/>
                <w:sz w:val="15"/>
                <w:szCs w:val="15"/>
                <w:u w:val="single"/>
                <w:lang w:val="es-BO" w:eastAsia="es-BO"/>
              </w:rPr>
            </w:pPr>
            <w:r w:rsidRPr="0016153F">
              <w:rPr>
                <w:rFonts w:ascii="Arial" w:hAnsi="Arial" w:cs="Arial"/>
                <w:b/>
                <w:bCs/>
                <w:color w:val="000000"/>
                <w:sz w:val="15"/>
                <w:szCs w:val="15"/>
                <w:lang w:val="es-BO" w:eastAsia="es-BO"/>
              </w:rPr>
              <w:t>Teléfono:</w:t>
            </w:r>
          </w:p>
        </w:tc>
        <w:tc>
          <w:tcPr>
            <w:tcW w:w="2672"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9A478E" w:rsidRPr="008A513B" w:rsidRDefault="009A478E" w:rsidP="009A478E">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9A478E" w:rsidRPr="00731DF6" w:rsidRDefault="009A478E" w:rsidP="009A478E">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Pr>
                <w:rFonts w:ascii="Arial" w:hAnsi="Arial" w:cs="Arial"/>
                <w:bCs/>
                <w:sz w:val="15"/>
                <w:szCs w:val="15"/>
                <w:lang w:val="es-BO" w:eastAsia="es-BO"/>
              </w:rPr>
              <w:t>45</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A24A13" w:rsidRPr="00CC6B47" w:rsidRDefault="009A478E" w:rsidP="009A478E">
            <w:pPr>
              <w:snapToGrid w:val="0"/>
              <w:jc w:val="both"/>
              <w:rPr>
                <w:rFonts w:ascii="Arial" w:hAnsi="Arial" w:cs="Arial"/>
                <w:color w:val="000000"/>
                <w:u w:val="single"/>
                <w:lang w:val="es-BO" w:eastAsia="es-BO"/>
              </w:rPr>
            </w:pPr>
            <w:r w:rsidRPr="00731DF6">
              <w:rPr>
                <w:rFonts w:ascii="Arial" w:hAnsi="Arial" w:cs="Arial"/>
                <w:bCs/>
                <w:sz w:val="15"/>
                <w:szCs w:val="15"/>
                <w:lang w:val="es-BO" w:eastAsia="es-BO"/>
              </w:rPr>
              <w:t>1135 (Consultas Técnicas)</w:t>
            </w:r>
          </w:p>
        </w:tc>
        <w:tc>
          <w:tcPr>
            <w:tcW w:w="160" w:type="dxa"/>
            <w:tcBorders>
              <w:left w:val="single" w:sz="6" w:space="0" w:color="auto"/>
              <w:right w:val="single" w:sz="6" w:space="0" w:color="auto"/>
            </w:tcBorders>
            <w:shd w:val="clear" w:color="auto" w:fill="auto"/>
            <w:vAlign w:val="center"/>
          </w:tcPr>
          <w:p w:rsidR="00A24A13" w:rsidRPr="00CC6B47" w:rsidRDefault="00A24A13" w:rsidP="000138BD">
            <w:pPr>
              <w:snapToGrid w:val="0"/>
              <w:jc w:val="center"/>
              <w:rPr>
                <w:rFonts w:ascii="Arial" w:hAnsi="Arial" w:cs="Arial"/>
                <w:color w:val="000000"/>
                <w:u w:val="single"/>
                <w:lang w:val="es-BO" w:eastAsia="es-BO"/>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A24A13" w:rsidRPr="00CC6B47" w:rsidRDefault="00A24A13" w:rsidP="000138BD">
            <w:pPr>
              <w:snapToGrid w:val="0"/>
              <w:jc w:val="center"/>
              <w:rPr>
                <w:rFonts w:ascii="Arial" w:hAnsi="Arial" w:cs="Arial"/>
                <w:color w:val="000000"/>
                <w:u w:val="single"/>
                <w:lang w:val="es-BO" w:eastAsia="es-BO"/>
              </w:rPr>
            </w:pPr>
            <w:r w:rsidRPr="0016153F">
              <w:rPr>
                <w:rFonts w:ascii="Arial" w:hAnsi="Arial" w:cs="Arial"/>
                <w:b/>
                <w:bCs/>
                <w:color w:val="000000"/>
                <w:lang w:val="es-BO" w:eastAsia="es-BO"/>
              </w:rPr>
              <w:t>Fax:</w:t>
            </w:r>
          </w:p>
        </w:tc>
        <w:tc>
          <w:tcPr>
            <w:tcW w:w="855" w:type="dxa"/>
            <w:gridSpan w:val="3"/>
            <w:tcBorders>
              <w:top w:val="single" w:sz="6" w:space="0" w:color="auto"/>
              <w:left w:val="single" w:sz="6" w:space="0" w:color="auto"/>
              <w:bottom w:val="single" w:sz="6" w:space="0" w:color="auto"/>
              <w:right w:val="single" w:sz="6" w:space="0" w:color="auto"/>
            </w:tcBorders>
            <w:shd w:val="clear" w:color="auto" w:fill="DBE5F1"/>
            <w:vAlign w:val="center"/>
          </w:tcPr>
          <w:p w:rsidR="00A24A13" w:rsidRPr="0016153F" w:rsidRDefault="00A24A13" w:rsidP="0016153F">
            <w:pPr>
              <w:snapToGrid w:val="0"/>
              <w:jc w:val="both"/>
              <w:rPr>
                <w:rFonts w:ascii="Arial" w:hAnsi="Arial" w:cs="Arial"/>
                <w:color w:val="000000"/>
                <w:lang w:val="es-BO" w:eastAsia="es-BO"/>
              </w:rPr>
            </w:pPr>
            <w:r w:rsidRPr="0016153F">
              <w:rPr>
                <w:rFonts w:ascii="Arial" w:hAnsi="Arial" w:cs="Arial"/>
                <w:color w:val="000000"/>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A24A13" w:rsidRPr="0016153F" w:rsidRDefault="00A24A13" w:rsidP="000138BD">
            <w:pPr>
              <w:snapToGrid w:val="0"/>
              <w:jc w:val="center"/>
              <w:rPr>
                <w:rFonts w:ascii="Arial" w:hAnsi="Arial" w:cs="Arial"/>
                <w:b/>
                <w:color w:val="000000"/>
                <w:sz w:val="15"/>
                <w:szCs w:val="15"/>
                <w:lang w:val="es-BO" w:eastAsia="es-BO"/>
              </w:rPr>
            </w:pPr>
            <w:r w:rsidRPr="0016153F">
              <w:rPr>
                <w:rFonts w:ascii="Arial" w:hAnsi="Arial" w:cs="Arial"/>
                <w:b/>
                <w:color w:val="000000"/>
                <w:sz w:val="15"/>
                <w:szCs w:val="15"/>
                <w:lang w:val="es-BO" w:eastAsia="es-BO"/>
              </w:rPr>
              <w:t>Correo electrónico para consultas:</w:t>
            </w:r>
          </w:p>
        </w:tc>
        <w:tc>
          <w:tcPr>
            <w:tcW w:w="3644" w:type="dxa"/>
            <w:gridSpan w:val="21"/>
            <w:tcBorders>
              <w:top w:val="single" w:sz="4" w:space="0" w:color="000000"/>
              <w:left w:val="single" w:sz="4" w:space="0" w:color="000000"/>
              <w:bottom w:val="single" w:sz="4" w:space="0" w:color="000000"/>
              <w:right w:val="single" w:sz="4" w:space="0" w:color="000000"/>
            </w:tcBorders>
            <w:shd w:val="clear" w:color="auto" w:fill="DBE5F1"/>
            <w:vAlign w:val="center"/>
          </w:tcPr>
          <w:p w:rsidR="00A24A13" w:rsidRPr="0016153F" w:rsidRDefault="00512A71" w:rsidP="0016153F">
            <w:pPr>
              <w:snapToGrid w:val="0"/>
              <w:jc w:val="both"/>
              <w:rPr>
                <w:rFonts w:ascii="Arial" w:hAnsi="Arial" w:cs="Arial"/>
                <w:color w:val="000000"/>
                <w:lang w:val="es-BO" w:eastAsia="es-BO"/>
              </w:rPr>
            </w:pPr>
            <w:hyperlink r:id="rId10" w:history="1">
              <w:r w:rsidR="009A478E" w:rsidRPr="00BA19A2">
                <w:rPr>
                  <w:rStyle w:val="Hipervnculo"/>
                  <w:rFonts w:ascii="Arial" w:hAnsi="Arial" w:cs="Arial"/>
                  <w:lang w:val="es-BO" w:eastAsia="es-BO"/>
                </w:rPr>
                <w:t>osilva@bcb.gob.bo</w:t>
              </w:r>
            </w:hyperlink>
            <w:r w:rsidR="00A24A13" w:rsidRPr="0016153F">
              <w:rPr>
                <w:rFonts w:ascii="Arial" w:hAnsi="Arial" w:cs="Arial"/>
                <w:color w:val="000000"/>
                <w:lang w:val="es-BO" w:eastAsia="es-BO"/>
              </w:rPr>
              <w:t>(Consultas administrativas)</w:t>
            </w:r>
          </w:p>
          <w:p w:rsidR="00A24A13" w:rsidRPr="0016153F" w:rsidRDefault="00512A71" w:rsidP="00915660">
            <w:pPr>
              <w:snapToGrid w:val="0"/>
              <w:jc w:val="both"/>
              <w:rPr>
                <w:rFonts w:ascii="Arial" w:hAnsi="Arial" w:cs="Arial"/>
                <w:color w:val="000000"/>
                <w:lang w:val="es-BO" w:eastAsia="es-BO"/>
              </w:rPr>
            </w:pPr>
            <w:hyperlink r:id="rId11" w:history="1">
              <w:r w:rsidR="004D532B" w:rsidRPr="00BA19A2">
                <w:rPr>
                  <w:rStyle w:val="Hipervnculo"/>
                  <w:rFonts w:ascii="Arial" w:hAnsi="Arial" w:cs="Arial"/>
                  <w:lang w:eastAsia="es-BO"/>
                </w:rPr>
                <w:t>jordonez@bcb.gob.bo</w:t>
              </w:r>
            </w:hyperlink>
            <w:r w:rsidR="00915660" w:rsidRPr="0016153F">
              <w:rPr>
                <w:rFonts w:ascii="Arial" w:hAnsi="Arial" w:cs="Arial"/>
                <w:color w:val="000000"/>
                <w:lang w:val="es-BO" w:eastAsia="es-BO"/>
              </w:rPr>
              <w:t>(Consultas técnicas)</w:t>
            </w:r>
          </w:p>
        </w:tc>
        <w:tc>
          <w:tcPr>
            <w:tcW w:w="303" w:type="dxa"/>
            <w:gridSpan w:val="2"/>
            <w:tcBorders>
              <w:top w:val="nil"/>
              <w:left w:val="single" w:sz="4" w:space="0" w:color="000000"/>
              <w:right w:val="single" w:sz="12" w:space="0" w:color="auto"/>
            </w:tcBorders>
            <w:shd w:val="clear" w:color="auto" w:fill="auto"/>
            <w:noWrap/>
            <w:vAlign w:val="center"/>
            <w:hideMark/>
          </w:tcPr>
          <w:p w:rsidR="00A24A13" w:rsidRPr="00CC6B47" w:rsidRDefault="00A24A13" w:rsidP="000138BD">
            <w:pPr>
              <w:snapToGrid w:val="0"/>
              <w:rPr>
                <w:rFonts w:ascii="Arial" w:hAnsi="Arial" w:cs="Arial"/>
                <w:color w:val="000000"/>
                <w:u w:val="single"/>
                <w:lang w:val="es-BO" w:eastAsia="es-BO"/>
              </w:rPr>
            </w:pPr>
            <w:r w:rsidRPr="00CC6B47">
              <w:rPr>
                <w:rFonts w:ascii="Arial" w:hAnsi="Arial" w:cs="Arial"/>
                <w:color w:val="000000"/>
                <w:u w:val="single"/>
                <w:lang w:val="es-BO" w:eastAsia="es-BO"/>
              </w:rPr>
              <w:t> </w:t>
            </w:r>
          </w:p>
        </w:tc>
      </w:tr>
      <w:tr w:rsidR="0097392A" w:rsidRPr="00CC6B47" w:rsidTr="00CE69BE">
        <w:trPr>
          <w:trHeight w:val="51"/>
        </w:trPr>
        <w:tc>
          <w:tcPr>
            <w:tcW w:w="3130" w:type="dxa"/>
            <w:gridSpan w:val="3"/>
            <w:tcBorders>
              <w:left w:val="single" w:sz="12" w:space="0" w:color="auto"/>
              <w:bottom w:val="single" w:sz="12" w:space="0" w:color="auto"/>
              <w:right w:val="nil"/>
            </w:tcBorders>
            <w:shd w:val="clear" w:color="auto" w:fill="auto"/>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160" w:type="dxa"/>
            <w:gridSpan w:val="2"/>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161" w:type="dxa"/>
            <w:gridSpan w:val="2"/>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554" w:type="dxa"/>
            <w:gridSpan w:val="5"/>
            <w:tcBorders>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84"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421"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77"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72"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82"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743"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36"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413" w:type="dxa"/>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7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9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9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45"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11"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56" w:type="dxa"/>
            <w:gridSpan w:val="3"/>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216" w:type="dxa"/>
            <w:gridSpan w:val="2"/>
            <w:tcBorders>
              <w:top w:val="nil"/>
              <w:left w:val="nil"/>
              <w:bottom w:val="single" w:sz="12" w:space="0" w:color="auto"/>
              <w:right w:val="nil"/>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c>
          <w:tcPr>
            <w:tcW w:w="303" w:type="dxa"/>
            <w:gridSpan w:val="2"/>
            <w:tcBorders>
              <w:top w:val="nil"/>
              <w:left w:val="nil"/>
              <w:bottom w:val="single" w:sz="12" w:space="0" w:color="auto"/>
              <w:right w:val="single" w:sz="12" w:space="0" w:color="auto"/>
            </w:tcBorders>
            <w:shd w:val="clear" w:color="auto" w:fill="auto"/>
            <w:noWrap/>
            <w:vAlign w:val="center"/>
          </w:tcPr>
          <w:p w:rsidR="0097392A" w:rsidRPr="00CC6B47" w:rsidRDefault="0097392A" w:rsidP="000138BD">
            <w:pPr>
              <w:snapToGrid w:val="0"/>
              <w:rPr>
                <w:rFonts w:ascii="Arial" w:hAnsi="Arial" w:cs="Arial"/>
                <w:color w:val="000000"/>
                <w:sz w:val="4"/>
                <w:szCs w:val="4"/>
                <w:u w:val="single"/>
                <w:lang w:val="es-BO" w:eastAsia="es-BO"/>
              </w:rPr>
            </w:pPr>
          </w:p>
        </w:tc>
      </w:tr>
    </w:tbl>
    <w:p w:rsidR="004C553B" w:rsidRPr="00CC6B47" w:rsidRDefault="004C553B">
      <w:pPr>
        <w:rPr>
          <w:u w:val="single"/>
        </w:rPr>
      </w:pPr>
    </w:p>
    <w:p w:rsidR="004C553B" w:rsidRDefault="004C553B"/>
    <w:p w:rsidR="004C553B" w:rsidRDefault="004C553B"/>
    <w:p w:rsidR="004C553B" w:rsidRDefault="004C553B"/>
    <w:tbl>
      <w:tblPr>
        <w:tblW w:w="10752" w:type="dxa"/>
        <w:tblInd w:w="-923" w:type="dxa"/>
        <w:tblLayout w:type="fixed"/>
        <w:tblCellMar>
          <w:left w:w="70" w:type="dxa"/>
          <w:right w:w="70" w:type="dxa"/>
        </w:tblCellMar>
        <w:tblLook w:val="04A0" w:firstRow="1" w:lastRow="0" w:firstColumn="1" w:lastColumn="0" w:noHBand="0" w:noVBand="1"/>
      </w:tblPr>
      <w:tblGrid>
        <w:gridCol w:w="398"/>
        <w:gridCol w:w="5643"/>
        <w:gridCol w:w="196"/>
        <w:gridCol w:w="1037"/>
        <w:gridCol w:w="181"/>
        <w:gridCol w:w="633"/>
        <w:gridCol w:w="181"/>
        <w:gridCol w:w="2180"/>
        <w:gridCol w:w="303"/>
      </w:tblGrid>
      <w:tr w:rsidR="00300ACD" w:rsidRPr="00330FDE" w:rsidTr="0097392A">
        <w:trPr>
          <w:trHeight w:val="125"/>
        </w:trPr>
        <w:tc>
          <w:tcPr>
            <w:tcW w:w="10752"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300ACD" w:rsidRPr="00330FDE" w:rsidRDefault="00300ACD" w:rsidP="00FC33CD">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    CRONOGRAMA DE PLAZOS</w:t>
            </w:r>
          </w:p>
        </w:tc>
      </w:tr>
      <w:tr w:rsidR="00300ACD" w:rsidRPr="00330FDE" w:rsidTr="00783EFD">
        <w:trPr>
          <w:trHeight w:val="98"/>
        </w:trPr>
        <w:tc>
          <w:tcPr>
            <w:tcW w:w="10752"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300ACD" w:rsidRPr="00330FDE" w:rsidTr="0093678E">
        <w:trPr>
          <w:trHeight w:val="178"/>
        </w:trPr>
        <w:tc>
          <w:tcPr>
            <w:tcW w:w="398" w:type="dxa"/>
            <w:vMerge w:val="restart"/>
            <w:tcBorders>
              <w:top w:val="nil"/>
              <w:left w:val="single" w:sz="12" w:space="0" w:color="auto"/>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43" w:type="dxa"/>
            <w:vMerge w:val="restart"/>
            <w:tcBorders>
              <w:top w:val="nil"/>
              <w:left w:val="nil"/>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300ACD" w:rsidRPr="00330FDE" w:rsidRDefault="00300ACD" w:rsidP="005F2D83">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300ACD" w:rsidRPr="00330FDE" w:rsidRDefault="00300ACD" w:rsidP="005F2D83">
            <w:pPr>
              <w:snapToGrid w:val="0"/>
              <w:jc w:val="center"/>
              <w:rPr>
                <w:rFonts w:ascii="Arial" w:hAnsi="Arial" w:cs="Arial"/>
                <w:b/>
                <w:bCs/>
                <w:color w:val="FFFFFF"/>
                <w:lang w:val="es-BO" w:eastAsia="es-BO"/>
              </w:rPr>
            </w:pPr>
          </w:p>
        </w:tc>
        <w:tc>
          <w:tcPr>
            <w:tcW w:w="633" w:type="dxa"/>
            <w:tcBorders>
              <w:top w:val="nil"/>
              <w:left w:val="nil"/>
              <w:bottom w:val="nil"/>
              <w:right w:val="nil"/>
            </w:tcBorders>
            <w:shd w:val="clear" w:color="000000" w:fill="0F253F"/>
            <w:noWrap/>
            <w:vAlign w:val="center"/>
            <w:hideMark/>
          </w:tcPr>
          <w:p w:rsidR="00300ACD" w:rsidRPr="00330FDE" w:rsidRDefault="00300ACD" w:rsidP="005F2D83">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tcBorders>
              <w:top w:val="nil"/>
              <w:left w:val="nil"/>
              <w:bottom w:val="nil"/>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80" w:type="dxa"/>
            <w:vMerge w:val="restart"/>
            <w:tcBorders>
              <w:top w:val="nil"/>
              <w:left w:val="nil"/>
              <w:bottom w:val="single" w:sz="8" w:space="0" w:color="000000"/>
              <w:right w:val="nil"/>
            </w:tcBorders>
            <w:shd w:val="clear" w:color="000000" w:fill="0F253F"/>
            <w:noWrap/>
            <w:vAlign w:val="center"/>
            <w:hideMark/>
          </w:tcPr>
          <w:p w:rsidR="00300ACD" w:rsidRPr="00330FDE" w:rsidRDefault="00300ACD"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303" w:type="dxa"/>
            <w:tcBorders>
              <w:top w:val="nil"/>
              <w:left w:val="nil"/>
              <w:bottom w:val="nil"/>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300ACD" w:rsidRPr="00330FDE" w:rsidTr="0093678E">
        <w:trPr>
          <w:trHeight w:val="45"/>
        </w:trPr>
        <w:tc>
          <w:tcPr>
            <w:tcW w:w="398" w:type="dxa"/>
            <w:vMerge/>
            <w:tcBorders>
              <w:top w:val="nil"/>
              <w:left w:val="single" w:sz="12" w:space="0" w:color="auto"/>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20"/>
                <w:szCs w:val="20"/>
                <w:lang w:val="es-BO" w:eastAsia="es-BO"/>
              </w:rPr>
            </w:pPr>
          </w:p>
        </w:tc>
        <w:tc>
          <w:tcPr>
            <w:tcW w:w="5643" w:type="dxa"/>
            <w:vMerge/>
            <w:tcBorders>
              <w:top w:val="nil"/>
              <w:left w:val="nil"/>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300ACD" w:rsidRPr="00330FDE" w:rsidRDefault="00300ACD"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tcBorders>
              <w:top w:val="nil"/>
              <w:left w:val="nil"/>
              <w:bottom w:val="single" w:sz="8" w:space="0" w:color="auto"/>
              <w:right w:val="nil"/>
            </w:tcBorders>
            <w:shd w:val="clear" w:color="000000" w:fill="0F253F"/>
            <w:noWrap/>
            <w:vAlign w:val="center"/>
            <w:hideMark/>
          </w:tcPr>
          <w:p w:rsidR="00300ACD" w:rsidRPr="00330FDE" w:rsidRDefault="00300ACD"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80" w:type="dxa"/>
            <w:vMerge/>
            <w:tcBorders>
              <w:top w:val="nil"/>
              <w:left w:val="nil"/>
              <w:bottom w:val="single" w:sz="8" w:space="0" w:color="000000"/>
              <w:right w:val="nil"/>
            </w:tcBorders>
            <w:vAlign w:val="center"/>
            <w:hideMark/>
          </w:tcPr>
          <w:p w:rsidR="00300ACD" w:rsidRPr="00330FDE" w:rsidRDefault="00300ACD" w:rsidP="000138BD">
            <w:pPr>
              <w:snapToGrid w:val="0"/>
              <w:rPr>
                <w:rFonts w:ascii="Arial" w:hAnsi="Arial" w:cs="Arial"/>
                <w:b/>
                <w:bCs/>
                <w:color w:val="FFFFFF"/>
                <w:sz w:val="18"/>
                <w:szCs w:val="18"/>
                <w:lang w:val="es-BO" w:eastAsia="es-BO"/>
              </w:rPr>
            </w:pPr>
          </w:p>
        </w:tc>
        <w:tc>
          <w:tcPr>
            <w:tcW w:w="303" w:type="dxa"/>
            <w:tcBorders>
              <w:top w:val="nil"/>
              <w:left w:val="nil"/>
              <w:bottom w:val="single" w:sz="8" w:space="0" w:color="auto"/>
              <w:right w:val="single" w:sz="12" w:space="0" w:color="auto"/>
            </w:tcBorders>
            <w:shd w:val="clear" w:color="000000" w:fill="0F253F"/>
            <w:noWrap/>
            <w:vAlign w:val="bottom"/>
            <w:hideMark/>
          </w:tcPr>
          <w:p w:rsidR="00300ACD" w:rsidRPr="00330FDE" w:rsidRDefault="00300ACD"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300ACD" w:rsidRPr="00330FDE" w:rsidTr="0093678E">
        <w:trPr>
          <w:trHeight w:val="45"/>
        </w:trPr>
        <w:tc>
          <w:tcPr>
            <w:tcW w:w="398" w:type="dxa"/>
            <w:tcBorders>
              <w:top w:val="nil"/>
              <w:left w:val="single" w:sz="12" w:space="0" w:color="auto"/>
              <w:bottom w:val="nil"/>
              <w:right w:val="nil"/>
            </w:tcBorders>
            <w:shd w:val="clear" w:color="auto" w:fill="auto"/>
            <w:noWrap/>
            <w:vAlign w:val="bottom"/>
            <w:hideMark/>
          </w:tcPr>
          <w:p w:rsidR="00300ACD" w:rsidRPr="00BE0018" w:rsidRDefault="00300AC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bottom"/>
            <w:hideMark/>
          </w:tcPr>
          <w:p w:rsidR="00300ACD" w:rsidRPr="00BE0018" w:rsidRDefault="00300ACD"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300ACD" w:rsidRPr="00BE0018" w:rsidRDefault="00300ACD"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top w:val="nil"/>
              <w:left w:val="nil"/>
              <w:right w:val="nil"/>
            </w:tcBorders>
            <w:shd w:val="clear" w:color="auto" w:fill="auto"/>
            <w:noWrap/>
            <w:vAlign w:val="bottom"/>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03" w:type="dxa"/>
            <w:tcBorders>
              <w:top w:val="nil"/>
              <w:left w:val="nil"/>
              <w:bottom w:val="nil"/>
              <w:right w:val="single" w:sz="12" w:space="0" w:color="auto"/>
            </w:tcBorders>
            <w:shd w:val="clear" w:color="auto" w:fill="auto"/>
            <w:noWrap/>
            <w:hideMark/>
          </w:tcPr>
          <w:p w:rsidR="00300ACD" w:rsidRPr="00BE0018" w:rsidRDefault="00300AC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93678E">
        <w:trPr>
          <w:trHeight w:val="234"/>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9C22FC" w:rsidP="009C22FC">
            <w:pPr>
              <w:jc w:val="center"/>
              <w:rPr>
                <w:rFonts w:ascii="Arial" w:hAnsi="Arial" w:cs="Arial"/>
                <w:sz w:val="18"/>
              </w:rPr>
            </w:pPr>
            <w:r>
              <w:rPr>
                <w:rFonts w:ascii="Arial" w:hAnsi="Arial" w:cs="Arial"/>
                <w:color w:val="0000FF"/>
                <w:sz w:val="18"/>
              </w:rPr>
              <w:t>20</w:t>
            </w:r>
            <w:r w:rsidR="00FB1755">
              <w:rPr>
                <w:rFonts w:ascii="Arial" w:hAnsi="Arial" w:cs="Arial"/>
                <w:color w:val="0000FF"/>
                <w:sz w:val="18"/>
              </w:rPr>
              <w:t>-</w:t>
            </w:r>
            <w:r w:rsidR="00922009">
              <w:rPr>
                <w:rFonts w:ascii="Arial" w:hAnsi="Arial" w:cs="Arial"/>
                <w:color w:val="0000FF"/>
                <w:sz w:val="18"/>
              </w:rPr>
              <w:t>1</w:t>
            </w:r>
            <w:r w:rsidR="001C43D9">
              <w:rPr>
                <w:rFonts w:ascii="Arial" w:hAnsi="Arial" w:cs="Arial"/>
                <w:color w:val="0000FF"/>
                <w:sz w:val="18"/>
              </w:rPr>
              <w:t>2</w:t>
            </w:r>
            <w:r w:rsidR="00FB1755">
              <w:rPr>
                <w:rFonts w:ascii="Arial" w:hAnsi="Arial" w:cs="Arial"/>
                <w:color w:val="0000FF"/>
                <w:sz w:val="18"/>
              </w:rPr>
              <w:t>-</w:t>
            </w:r>
            <w:r w:rsidR="0093678E">
              <w:rPr>
                <w:rFonts w:ascii="Arial" w:hAnsi="Arial" w:cs="Arial"/>
                <w:color w:val="0000FF"/>
                <w:sz w:val="18"/>
              </w:rPr>
              <w:t>1</w:t>
            </w:r>
            <w:r w:rsidR="004D532B">
              <w:rPr>
                <w:rFonts w:ascii="Arial" w:hAnsi="Arial" w:cs="Arial"/>
                <w:color w:val="0000FF"/>
                <w:sz w:val="18"/>
              </w:rPr>
              <w:t>6</w:t>
            </w:r>
          </w:p>
        </w:tc>
        <w:tc>
          <w:tcPr>
            <w:tcW w:w="181" w:type="dxa"/>
            <w:tcBorders>
              <w:top w:val="nil"/>
              <w:left w:val="nil"/>
              <w:bottom w:val="nil"/>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p>
        </w:tc>
        <w:tc>
          <w:tcPr>
            <w:tcW w:w="633"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p>
        </w:tc>
        <w:tc>
          <w:tcPr>
            <w:tcW w:w="2180"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633"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2180"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4728E5">
        <w:trPr>
          <w:trHeight w:val="58"/>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Fecha límite de presentación y Apertura de </w:t>
            </w:r>
            <w:r w:rsidR="00D86534">
              <w:rPr>
                <w:rFonts w:ascii="Arial" w:hAnsi="Arial" w:cs="Arial"/>
                <w:color w:val="000000"/>
                <w:lang w:val="es-BO" w:eastAsia="es-BO"/>
              </w:rPr>
              <w:t>Propuestas</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9C22FC" w:rsidP="009C22FC">
            <w:pPr>
              <w:jc w:val="center"/>
              <w:rPr>
                <w:rFonts w:ascii="Arial" w:hAnsi="Arial" w:cs="Arial"/>
                <w:sz w:val="18"/>
              </w:rPr>
            </w:pPr>
            <w:r>
              <w:rPr>
                <w:rFonts w:ascii="Arial" w:hAnsi="Arial" w:cs="Arial"/>
                <w:color w:val="0000FF"/>
                <w:lang w:val="es-BO" w:eastAsia="es-BO"/>
              </w:rPr>
              <w:t>03</w:t>
            </w:r>
            <w:r w:rsidR="009A478E">
              <w:rPr>
                <w:rFonts w:ascii="Arial" w:hAnsi="Arial" w:cs="Arial"/>
                <w:color w:val="0000FF"/>
                <w:lang w:val="es-BO" w:eastAsia="es-BO"/>
              </w:rPr>
              <w:t>-</w:t>
            </w:r>
            <w:r>
              <w:rPr>
                <w:rFonts w:ascii="Arial" w:hAnsi="Arial" w:cs="Arial"/>
                <w:color w:val="0000FF"/>
                <w:lang w:val="es-BO" w:eastAsia="es-BO"/>
              </w:rPr>
              <w:t>01</w:t>
            </w:r>
            <w:r w:rsidR="009A478E">
              <w:rPr>
                <w:rFonts w:ascii="Arial" w:hAnsi="Arial" w:cs="Arial"/>
                <w:color w:val="0000FF"/>
                <w:lang w:val="es-BO" w:eastAsia="es-BO"/>
              </w:rPr>
              <w:t>-</w:t>
            </w:r>
            <w:r w:rsidR="009A478E" w:rsidRPr="002A5F92">
              <w:rPr>
                <w:rFonts w:ascii="Arial" w:hAnsi="Arial" w:cs="Arial"/>
                <w:color w:val="0000FF"/>
                <w:lang w:val="es-BO" w:eastAsia="es-BO"/>
              </w:rPr>
              <w:t>201</w:t>
            </w:r>
            <w:r>
              <w:rPr>
                <w:rFonts w:ascii="Arial" w:hAnsi="Arial" w:cs="Arial"/>
                <w:color w:val="0000FF"/>
                <w:lang w:val="es-BO" w:eastAsia="es-BO"/>
              </w:rPr>
              <w:t>7</w:t>
            </w:r>
          </w:p>
        </w:tc>
        <w:tc>
          <w:tcPr>
            <w:tcW w:w="181" w:type="dxa"/>
            <w:tcBorders>
              <w:top w:val="nil"/>
              <w:left w:val="nil"/>
              <w:bottom w:val="nil"/>
              <w:right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93678E" w:rsidP="009C22FC">
            <w:pPr>
              <w:jc w:val="center"/>
              <w:rPr>
                <w:rFonts w:ascii="Arial" w:hAnsi="Arial" w:cs="Arial"/>
                <w:sz w:val="18"/>
              </w:rPr>
            </w:pPr>
            <w:r>
              <w:rPr>
                <w:rFonts w:ascii="Arial" w:hAnsi="Arial" w:cs="Arial"/>
                <w:color w:val="0000FF"/>
                <w:sz w:val="18"/>
              </w:rPr>
              <w:t>1</w:t>
            </w:r>
            <w:r w:rsidR="009C22FC">
              <w:rPr>
                <w:rFonts w:ascii="Arial" w:hAnsi="Arial" w:cs="Arial"/>
                <w:color w:val="0000FF"/>
                <w:sz w:val="18"/>
              </w:rPr>
              <w:t>7</w:t>
            </w:r>
            <w:r>
              <w:rPr>
                <w:rFonts w:ascii="Arial" w:hAnsi="Arial" w:cs="Arial"/>
                <w:color w:val="0000FF"/>
                <w:sz w:val="18"/>
              </w:rPr>
              <w:t>:</w:t>
            </w:r>
            <w:r w:rsidR="00604ED3">
              <w:rPr>
                <w:rFonts w:ascii="Arial" w:hAnsi="Arial" w:cs="Arial"/>
                <w:color w:val="0000FF"/>
                <w:sz w:val="18"/>
              </w:rPr>
              <w:t>3</w:t>
            </w:r>
            <w:r>
              <w:rPr>
                <w:rFonts w:ascii="Arial" w:hAnsi="Arial" w:cs="Arial"/>
                <w:color w:val="0000FF"/>
                <w:sz w:val="18"/>
              </w:rPr>
              <w:t>0</w:t>
            </w:r>
          </w:p>
        </w:tc>
        <w:tc>
          <w:tcPr>
            <w:tcW w:w="181" w:type="dxa"/>
            <w:tcBorders>
              <w:top w:val="nil"/>
              <w:left w:val="nil"/>
              <w:bottom w:val="nil"/>
              <w:right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2180" w:type="dxa"/>
            <w:tcBorders>
              <w:top w:val="single" w:sz="4" w:space="0" w:color="auto"/>
              <w:left w:val="single" w:sz="4" w:space="0" w:color="auto"/>
              <w:bottom w:val="single" w:sz="4" w:space="0" w:color="auto"/>
              <w:right w:val="single" w:sz="4" w:space="0" w:color="auto"/>
            </w:tcBorders>
            <w:shd w:val="clear" w:color="auto" w:fill="DBE5F1"/>
            <w:noWrap/>
            <w:hideMark/>
          </w:tcPr>
          <w:p w:rsidR="0093678E" w:rsidRDefault="0093678E" w:rsidP="004728E5">
            <w:pPr>
              <w:jc w:val="both"/>
              <w:rPr>
                <w:rFonts w:ascii="Arial" w:hAnsi="Arial" w:cs="Arial"/>
                <w:b/>
                <w:bCs/>
                <w:sz w:val="18"/>
              </w:rPr>
            </w:pPr>
            <w:r>
              <w:rPr>
                <w:rFonts w:ascii="Arial" w:hAnsi="Arial" w:cs="Arial"/>
                <w:b/>
                <w:bCs/>
                <w:sz w:val="18"/>
              </w:rPr>
              <w:t xml:space="preserve">Presentación </w:t>
            </w:r>
            <w:r w:rsidR="00D86534">
              <w:rPr>
                <w:rFonts w:ascii="Arial" w:hAnsi="Arial" w:cs="Arial"/>
                <w:b/>
                <w:bCs/>
                <w:sz w:val="18"/>
              </w:rPr>
              <w:t>de Propuestas</w:t>
            </w:r>
            <w:r>
              <w:rPr>
                <w:rFonts w:ascii="Arial" w:hAnsi="Arial" w:cs="Arial"/>
                <w:b/>
                <w:bCs/>
                <w:sz w:val="18"/>
              </w:rPr>
              <w:t>:</w:t>
            </w:r>
          </w:p>
          <w:p w:rsidR="0093678E" w:rsidRDefault="0093678E" w:rsidP="004728E5">
            <w:pPr>
              <w:jc w:val="both"/>
              <w:rPr>
                <w:rFonts w:ascii="Arial" w:hAnsi="Arial" w:cs="Arial"/>
                <w:sz w:val="18"/>
              </w:rPr>
            </w:pPr>
            <w:r>
              <w:rPr>
                <w:rFonts w:ascii="Arial" w:hAnsi="Arial" w:cs="Arial"/>
                <w:sz w:val="18"/>
              </w:rPr>
              <w:t>Ventanilla Única de Correspondencia – Planta Baja del Edificio Principal del BCB.</w:t>
            </w:r>
          </w:p>
          <w:p w:rsidR="0093678E" w:rsidRDefault="0093678E" w:rsidP="004728E5">
            <w:pPr>
              <w:jc w:val="both"/>
              <w:rPr>
                <w:rFonts w:ascii="Arial" w:hAnsi="Arial" w:cs="Arial"/>
                <w:b/>
                <w:bCs/>
                <w:sz w:val="18"/>
              </w:rPr>
            </w:pPr>
          </w:p>
          <w:p w:rsidR="0093678E" w:rsidRDefault="0093678E" w:rsidP="004728E5">
            <w:pPr>
              <w:jc w:val="both"/>
              <w:rPr>
                <w:rFonts w:ascii="Arial" w:hAnsi="Arial" w:cs="Arial"/>
                <w:b/>
                <w:bCs/>
                <w:sz w:val="18"/>
              </w:rPr>
            </w:pPr>
            <w:r>
              <w:rPr>
                <w:rFonts w:ascii="Arial" w:hAnsi="Arial" w:cs="Arial"/>
                <w:b/>
                <w:bCs/>
                <w:sz w:val="18"/>
              </w:rPr>
              <w:t>Apertura de Sobres:</w:t>
            </w:r>
          </w:p>
          <w:p w:rsidR="0093678E" w:rsidRDefault="0093678E" w:rsidP="004728E5">
            <w:pPr>
              <w:jc w:val="both"/>
              <w:rPr>
                <w:rFonts w:ascii="Arial" w:hAnsi="Arial" w:cs="Arial"/>
                <w:sz w:val="18"/>
              </w:rPr>
            </w:pPr>
            <w:r>
              <w:rPr>
                <w:rFonts w:ascii="Arial" w:hAnsi="Arial" w:cs="Arial"/>
                <w:sz w:val="18"/>
              </w:rPr>
              <w:t>Piso 7 del Edificio Principal del BCB ubicado en el Calle Ayacucho esquina Mercado.</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FF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633"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2180" w:type="dxa"/>
            <w:tcBorders>
              <w:top w:val="nil"/>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93678E" w:rsidRPr="00330FDE" w:rsidTr="0093678E">
        <w:trPr>
          <w:trHeight w:val="209"/>
        </w:trPr>
        <w:tc>
          <w:tcPr>
            <w:tcW w:w="398" w:type="dxa"/>
            <w:tcBorders>
              <w:top w:val="nil"/>
              <w:left w:val="single" w:sz="12" w:space="0" w:color="auto"/>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43" w:type="dxa"/>
            <w:tcBorders>
              <w:top w:val="nil"/>
              <w:left w:val="nil"/>
              <w:bottom w:val="nil"/>
              <w:right w:val="nil"/>
            </w:tcBorders>
            <w:shd w:val="clear" w:color="auto" w:fill="auto"/>
            <w:noWrap/>
            <w:vAlign w:val="center"/>
            <w:hideMark/>
          </w:tcPr>
          <w:p w:rsidR="0093678E" w:rsidRPr="00330FDE" w:rsidRDefault="0093678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93678E" w:rsidRPr="00330FDE" w:rsidRDefault="0093678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3678E" w:rsidRDefault="002F3FFF" w:rsidP="008C0335">
            <w:pPr>
              <w:jc w:val="center"/>
              <w:rPr>
                <w:rFonts w:ascii="Arial" w:hAnsi="Arial" w:cs="Arial"/>
                <w:sz w:val="18"/>
              </w:rPr>
            </w:pPr>
            <w:r>
              <w:rPr>
                <w:rFonts w:ascii="Arial" w:hAnsi="Arial" w:cs="Arial"/>
                <w:color w:val="0000FF"/>
                <w:lang w:val="es-BO" w:eastAsia="es-BO"/>
              </w:rPr>
              <w:t>2</w:t>
            </w:r>
            <w:r w:rsidR="008C0335">
              <w:rPr>
                <w:rFonts w:ascii="Arial" w:hAnsi="Arial" w:cs="Arial"/>
                <w:color w:val="0000FF"/>
                <w:lang w:val="es-BO" w:eastAsia="es-BO"/>
              </w:rPr>
              <w:t>7</w:t>
            </w:r>
            <w:r w:rsidR="00604ED3">
              <w:rPr>
                <w:rFonts w:ascii="Arial" w:hAnsi="Arial" w:cs="Arial"/>
                <w:color w:val="0000FF"/>
                <w:lang w:val="es-BO" w:eastAsia="es-BO"/>
              </w:rPr>
              <w:t>-01-</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633"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vAlign w:val="bottom"/>
            <w:hideMark/>
          </w:tcPr>
          <w:p w:rsidR="0093678E" w:rsidRPr="00330FDE" w:rsidRDefault="0093678E" w:rsidP="000138BD">
            <w:pPr>
              <w:snapToGrid w:val="0"/>
              <w:rPr>
                <w:rFonts w:ascii="Arial" w:hAnsi="Arial" w:cs="Arial"/>
                <w:color w:val="000000"/>
                <w:sz w:val="20"/>
                <w:szCs w:val="20"/>
                <w:lang w:val="es-BO" w:eastAsia="es-BO"/>
              </w:rPr>
            </w:pPr>
          </w:p>
        </w:tc>
        <w:tc>
          <w:tcPr>
            <w:tcW w:w="2180" w:type="dxa"/>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93678E" w:rsidRPr="00330FDE" w:rsidRDefault="0093678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93678E"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93678E" w:rsidRPr="00BE0018" w:rsidRDefault="0093678E"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93678E" w:rsidRPr="00BE0018" w:rsidRDefault="0093678E"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000000" w:fill="FFFFFF"/>
            <w:noWrap/>
            <w:vAlign w:val="bottom"/>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181" w:type="dxa"/>
            <w:tcBorders>
              <w:left w:val="nil"/>
              <w:right w:val="nil"/>
            </w:tcBorders>
            <w:shd w:val="clear" w:color="000000" w:fill="FFFFFF"/>
            <w:noWrap/>
            <w:vAlign w:val="bottom"/>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left w:val="nil"/>
              <w:right w:val="nil"/>
            </w:tcBorders>
            <w:shd w:val="clear" w:color="auto" w:fill="auto"/>
            <w:noWrap/>
            <w:vAlign w:val="bottom"/>
            <w:hideMark/>
          </w:tcPr>
          <w:p w:rsidR="0093678E" w:rsidRPr="00BE0018" w:rsidRDefault="0093678E"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93678E" w:rsidRPr="00BE0018" w:rsidRDefault="0093678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156"/>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43" w:type="dxa"/>
            <w:tcBorders>
              <w:top w:val="nil"/>
              <w:left w:val="nil"/>
              <w:bottom w:val="nil"/>
              <w:right w:val="nil"/>
            </w:tcBorders>
            <w:shd w:val="clear" w:color="auto" w:fill="auto"/>
            <w:noWrap/>
            <w:vAlign w:val="center"/>
            <w:hideMark/>
          </w:tcPr>
          <w:p w:rsidR="00354688" w:rsidRPr="00330FDE" w:rsidRDefault="00354688"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8C0335" w:rsidP="008C0335">
            <w:pPr>
              <w:jc w:val="center"/>
              <w:rPr>
                <w:rFonts w:ascii="Arial" w:hAnsi="Arial" w:cs="Arial"/>
                <w:sz w:val="18"/>
              </w:rPr>
            </w:pPr>
            <w:r>
              <w:rPr>
                <w:rFonts w:ascii="Arial" w:hAnsi="Arial" w:cs="Arial"/>
                <w:color w:val="0000FF"/>
                <w:lang w:val="es-BO" w:eastAsia="es-BO"/>
              </w:rPr>
              <w:t>03</w:t>
            </w:r>
            <w:r w:rsidR="00604ED3">
              <w:rPr>
                <w:rFonts w:ascii="Arial" w:hAnsi="Arial" w:cs="Arial"/>
                <w:color w:val="0000FF"/>
                <w:lang w:val="es-BO" w:eastAsia="es-BO"/>
              </w:rPr>
              <w:t>-0</w:t>
            </w:r>
            <w:r>
              <w:rPr>
                <w:rFonts w:ascii="Arial" w:hAnsi="Arial" w:cs="Arial"/>
                <w:color w:val="0000FF"/>
                <w:lang w:val="es-BO" w:eastAsia="es-BO"/>
              </w:rPr>
              <w:t>2</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2180"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93"/>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43" w:type="dxa"/>
            <w:tcBorders>
              <w:top w:val="nil"/>
              <w:left w:val="nil"/>
              <w:bottom w:val="nil"/>
              <w:right w:val="nil"/>
            </w:tcBorders>
            <w:shd w:val="clear" w:color="auto" w:fill="auto"/>
            <w:noWrap/>
            <w:vAlign w:val="center"/>
            <w:hideMark/>
          </w:tcPr>
          <w:p w:rsidR="00354688" w:rsidRPr="00330FDE" w:rsidRDefault="00354688"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2F3FFF" w:rsidP="00560796">
            <w:pPr>
              <w:jc w:val="center"/>
              <w:rPr>
                <w:rFonts w:ascii="Arial" w:hAnsi="Arial" w:cs="Arial"/>
                <w:sz w:val="18"/>
              </w:rPr>
            </w:pPr>
            <w:r>
              <w:rPr>
                <w:rFonts w:ascii="Arial" w:hAnsi="Arial" w:cs="Arial"/>
                <w:color w:val="0000FF"/>
                <w:lang w:val="es-BO" w:eastAsia="es-BO"/>
              </w:rPr>
              <w:t>0</w:t>
            </w:r>
            <w:r w:rsidR="00560796">
              <w:rPr>
                <w:rFonts w:ascii="Arial" w:hAnsi="Arial" w:cs="Arial"/>
                <w:color w:val="0000FF"/>
                <w:lang w:val="es-BO" w:eastAsia="es-BO"/>
              </w:rPr>
              <w:t>7</w:t>
            </w:r>
            <w:r w:rsidR="00604ED3">
              <w:rPr>
                <w:rFonts w:ascii="Arial" w:hAnsi="Arial" w:cs="Arial"/>
                <w:color w:val="0000FF"/>
                <w:lang w:val="es-BO" w:eastAsia="es-BO"/>
              </w:rPr>
              <w:t>-0</w:t>
            </w:r>
            <w:r>
              <w:rPr>
                <w:rFonts w:ascii="Arial" w:hAnsi="Arial" w:cs="Arial"/>
                <w:color w:val="0000FF"/>
                <w:lang w:val="es-BO" w:eastAsia="es-BO"/>
              </w:rPr>
              <w:t>2</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4"/>
                <w:szCs w:val="4"/>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4"/>
                <w:szCs w:val="4"/>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2180" w:type="dxa"/>
            <w:tcBorders>
              <w:left w:val="nil"/>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58"/>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43" w:type="dxa"/>
            <w:tcBorders>
              <w:top w:val="nil"/>
              <w:left w:val="nil"/>
              <w:bottom w:val="nil"/>
              <w:right w:val="nil"/>
            </w:tcBorders>
            <w:shd w:val="clear" w:color="auto" w:fill="auto"/>
            <w:noWrap/>
            <w:vAlign w:val="center"/>
            <w:hideMark/>
          </w:tcPr>
          <w:p w:rsidR="00354688" w:rsidRPr="00330FDE" w:rsidRDefault="00354688"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791210" w:rsidP="008C0335">
            <w:pPr>
              <w:jc w:val="center"/>
              <w:rPr>
                <w:rFonts w:ascii="Arial" w:hAnsi="Arial" w:cs="Arial"/>
                <w:sz w:val="18"/>
              </w:rPr>
            </w:pPr>
            <w:r>
              <w:rPr>
                <w:rFonts w:ascii="Arial" w:hAnsi="Arial" w:cs="Arial"/>
                <w:color w:val="0000FF"/>
                <w:lang w:val="es-BO" w:eastAsia="es-BO"/>
              </w:rPr>
              <w:t>17</w:t>
            </w:r>
            <w:r w:rsidR="00604ED3">
              <w:rPr>
                <w:rFonts w:ascii="Arial" w:hAnsi="Arial" w:cs="Arial"/>
                <w:color w:val="0000FF"/>
                <w:lang w:val="es-BO" w:eastAsia="es-BO"/>
              </w:rPr>
              <w:t>-02-</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nil"/>
              <w:right w:val="nil"/>
            </w:tcBorders>
            <w:shd w:val="clear" w:color="auto" w:fill="auto"/>
            <w:noWrap/>
            <w:vAlign w:val="center"/>
            <w:hideMark/>
          </w:tcPr>
          <w:p w:rsidR="00354688" w:rsidRPr="00BE0018" w:rsidRDefault="0035468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nil"/>
              <w:right w:val="nil"/>
            </w:tcBorders>
            <w:shd w:val="clear" w:color="auto" w:fill="auto"/>
            <w:noWrap/>
            <w:vAlign w:val="center"/>
            <w:hideMark/>
          </w:tcPr>
          <w:p w:rsidR="00354688" w:rsidRPr="00BE0018" w:rsidRDefault="0035468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354688" w:rsidRPr="00BE0018" w:rsidRDefault="00354688" w:rsidP="000138BD">
            <w:pPr>
              <w:snapToGrid w:val="0"/>
              <w:jc w:val="center"/>
              <w:rPr>
                <w:rFonts w:ascii="Arial" w:hAnsi="Arial" w:cs="Arial"/>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633"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2180" w:type="dxa"/>
            <w:tcBorders>
              <w:top w:val="nil"/>
              <w:left w:val="nil"/>
              <w:bottom w:val="nil"/>
              <w:right w:val="nil"/>
            </w:tcBorders>
            <w:shd w:val="clear" w:color="auto" w:fill="FFFFFF"/>
            <w:noWrap/>
            <w:vAlign w:val="bottom"/>
            <w:hideMark/>
          </w:tcPr>
          <w:p w:rsidR="00354688" w:rsidRPr="00BE0018" w:rsidRDefault="00354688" w:rsidP="000138BD">
            <w:pPr>
              <w:snapToGrid w:val="0"/>
              <w:jc w:val="both"/>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354688" w:rsidRPr="00330FDE" w:rsidTr="004728E5">
        <w:trPr>
          <w:trHeight w:val="175"/>
        </w:trPr>
        <w:tc>
          <w:tcPr>
            <w:tcW w:w="398" w:type="dxa"/>
            <w:tcBorders>
              <w:top w:val="nil"/>
              <w:left w:val="single" w:sz="12" w:space="0" w:color="auto"/>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43" w:type="dxa"/>
            <w:tcBorders>
              <w:top w:val="nil"/>
              <w:left w:val="nil"/>
              <w:bottom w:val="nil"/>
              <w:right w:val="nil"/>
            </w:tcBorders>
            <w:shd w:val="clear" w:color="auto" w:fill="auto"/>
            <w:noWrap/>
            <w:vAlign w:val="center"/>
            <w:hideMark/>
          </w:tcPr>
          <w:p w:rsidR="00354688" w:rsidRPr="00330FDE" w:rsidRDefault="00354688"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354688" w:rsidRPr="00330FDE" w:rsidRDefault="0035468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354688" w:rsidRDefault="008C0335" w:rsidP="008C0335">
            <w:pPr>
              <w:jc w:val="center"/>
              <w:rPr>
                <w:rFonts w:ascii="Arial" w:hAnsi="Arial" w:cs="Arial"/>
                <w:sz w:val="18"/>
              </w:rPr>
            </w:pPr>
            <w:r>
              <w:rPr>
                <w:rFonts w:ascii="Arial" w:hAnsi="Arial" w:cs="Arial"/>
                <w:color w:val="0000FF"/>
                <w:lang w:val="es-BO" w:eastAsia="es-BO"/>
              </w:rPr>
              <w:t>03</w:t>
            </w:r>
            <w:r w:rsidR="00604ED3">
              <w:rPr>
                <w:rFonts w:ascii="Arial" w:hAnsi="Arial" w:cs="Arial"/>
                <w:color w:val="0000FF"/>
                <w:lang w:val="es-BO" w:eastAsia="es-BO"/>
              </w:rPr>
              <w:t>-0</w:t>
            </w:r>
            <w:r>
              <w:rPr>
                <w:rFonts w:ascii="Arial" w:hAnsi="Arial" w:cs="Arial"/>
                <w:color w:val="0000FF"/>
                <w:lang w:val="es-BO" w:eastAsia="es-BO"/>
              </w:rPr>
              <w:t>3</w:t>
            </w:r>
            <w:r w:rsidR="00604ED3">
              <w:rPr>
                <w:rFonts w:ascii="Arial" w:hAnsi="Arial" w:cs="Arial"/>
                <w:color w:val="0000FF"/>
                <w:lang w:val="es-BO" w:eastAsia="es-BO"/>
              </w:rPr>
              <w:t>-</w:t>
            </w:r>
            <w:r w:rsidR="00604ED3" w:rsidRPr="002A5F92">
              <w:rPr>
                <w:rFonts w:ascii="Arial" w:hAnsi="Arial" w:cs="Arial"/>
                <w:color w:val="0000FF"/>
                <w:lang w:val="es-BO" w:eastAsia="es-BO"/>
              </w:rPr>
              <w:t>201</w:t>
            </w:r>
            <w:r w:rsidR="00604ED3">
              <w:rPr>
                <w:rFonts w:ascii="Arial" w:hAnsi="Arial" w:cs="Arial"/>
                <w:color w:val="0000FF"/>
                <w:lang w:val="es-BO" w:eastAsia="es-BO"/>
              </w:rPr>
              <w:t>7</w:t>
            </w:r>
          </w:p>
        </w:tc>
        <w:tc>
          <w:tcPr>
            <w:tcW w:w="181" w:type="dxa"/>
            <w:tcBorders>
              <w:top w:val="nil"/>
              <w:left w:val="nil"/>
              <w:bottom w:val="nil"/>
            </w:tcBorders>
            <w:shd w:val="clear" w:color="auto" w:fill="auto"/>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633"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354688" w:rsidRPr="00330FDE" w:rsidRDefault="00354688" w:rsidP="000138BD">
            <w:pPr>
              <w:snapToGrid w:val="0"/>
              <w:rPr>
                <w:rFonts w:ascii="Arial" w:hAnsi="Arial" w:cs="Arial"/>
                <w:color w:val="000000"/>
                <w:sz w:val="20"/>
                <w:szCs w:val="20"/>
                <w:lang w:val="es-BO" w:eastAsia="es-BO"/>
              </w:rPr>
            </w:pPr>
          </w:p>
        </w:tc>
        <w:tc>
          <w:tcPr>
            <w:tcW w:w="2180" w:type="dxa"/>
            <w:shd w:val="clear" w:color="auto" w:fill="FFFFFF"/>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303" w:type="dxa"/>
            <w:tcBorders>
              <w:top w:val="nil"/>
              <w:left w:val="nil"/>
              <w:bottom w:val="nil"/>
              <w:right w:val="single" w:sz="12" w:space="0" w:color="auto"/>
            </w:tcBorders>
            <w:shd w:val="clear" w:color="auto" w:fill="auto"/>
            <w:noWrap/>
            <w:hideMark/>
          </w:tcPr>
          <w:p w:rsidR="00354688" w:rsidRPr="00330FDE" w:rsidRDefault="0035468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354688" w:rsidRPr="00330FDE" w:rsidTr="0093678E">
        <w:trPr>
          <w:trHeight w:val="58"/>
        </w:trPr>
        <w:tc>
          <w:tcPr>
            <w:tcW w:w="398" w:type="dxa"/>
            <w:tcBorders>
              <w:top w:val="nil"/>
              <w:left w:val="single" w:sz="12" w:space="0" w:color="auto"/>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43"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354688" w:rsidRPr="00BE0018" w:rsidRDefault="0035468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0" w:type="dxa"/>
            <w:tcBorders>
              <w:left w:val="nil"/>
              <w:bottom w:val="single" w:sz="12" w:space="0" w:color="auto"/>
              <w:right w:val="nil"/>
            </w:tcBorders>
            <w:shd w:val="clear" w:color="auto" w:fill="auto"/>
            <w:noWrap/>
            <w:vAlign w:val="bottom"/>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03" w:type="dxa"/>
            <w:tcBorders>
              <w:top w:val="nil"/>
              <w:left w:val="nil"/>
              <w:bottom w:val="single" w:sz="12" w:space="0" w:color="auto"/>
              <w:right w:val="single" w:sz="12" w:space="0" w:color="auto"/>
            </w:tcBorders>
            <w:shd w:val="clear" w:color="auto" w:fill="auto"/>
            <w:noWrap/>
            <w:hideMark/>
          </w:tcPr>
          <w:p w:rsidR="00354688" w:rsidRPr="00BE0018" w:rsidRDefault="0035468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5"/>
    <w:bookmarkEnd w:id="86"/>
    <w:p w:rsidR="00DC4494" w:rsidRDefault="006478AF" w:rsidP="0097392A">
      <w:pPr>
        <w:ind w:left="-85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97392A" w:rsidRDefault="0097392A" w:rsidP="00702FFE">
      <w:pPr>
        <w:ind w:left="-993"/>
        <w:rPr>
          <w:rFonts w:cs="Arial"/>
          <w:sz w:val="18"/>
          <w:szCs w:val="18"/>
        </w:rPr>
      </w:pPr>
    </w:p>
    <w:p w:rsidR="00D42F52" w:rsidRDefault="00D42F52" w:rsidP="00702FFE">
      <w:pPr>
        <w:ind w:left="-993"/>
        <w:rPr>
          <w:rFonts w:cs="Arial"/>
          <w:sz w:val="18"/>
          <w:szCs w:val="18"/>
        </w:rPr>
      </w:pPr>
    </w:p>
    <w:p w:rsidR="00D42F52" w:rsidRDefault="004B4476" w:rsidP="00AC2F75">
      <w:pPr>
        <w:rPr>
          <w:rFonts w:cs="Arial"/>
          <w:sz w:val="18"/>
          <w:szCs w:val="18"/>
        </w:rPr>
      </w:pPr>
      <w:r>
        <w:rPr>
          <w:rFonts w:cs="Arial"/>
          <w:sz w:val="18"/>
          <w:szCs w:val="18"/>
        </w:rPr>
        <w:br w:type="page"/>
      </w:r>
    </w:p>
    <w:p w:rsidR="00A72FB0" w:rsidRPr="00CF37DA" w:rsidRDefault="00783EFD" w:rsidP="00DE7DE1">
      <w:pPr>
        <w:pStyle w:val="Ttulo"/>
        <w:numPr>
          <w:ilvl w:val="0"/>
          <w:numId w:val="16"/>
        </w:numPr>
        <w:spacing w:before="0" w:after="0"/>
        <w:jc w:val="both"/>
        <w:rPr>
          <w:rFonts w:ascii="Verdana" w:hAnsi="Verdana"/>
          <w:sz w:val="18"/>
        </w:rPr>
      </w:pPr>
      <w:bookmarkStart w:id="87" w:name="_Toc347135331"/>
      <w:r>
        <w:rPr>
          <w:rFonts w:ascii="Verdana" w:hAnsi="Verdana"/>
          <w:sz w:val="18"/>
        </w:rPr>
        <w:lastRenderedPageBreak/>
        <w:t>ESPECIFICACIONES TÉCNICAS Y</w:t>
      </w:r>
      <w:r w:rsidR="008143AF">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7"/>
    </w:p>
    <w:p w:rsidR="00A72FB0" w:rsidRPr="008632C0" w:rsidRDefault="00A72FB0" w:rsidP="00F32849">
      <w:pPr>
        <w:ind w:left="709"/>
        <w:jc w:val="both"/>
        <w:rPr>
          <w:rFonts w:cs="Arial"/>
          <w:b/>
          <w:sz w:val="4"/>
          <w:szCs w:val="4"/>
        </w:rPr>
      </w:pPr>
    </w:p>
    <w:p w:rsidR="006A1F58" w:rsidRDefault="006A1F58" w:rsidP="00F32849">
      <w:pPr>
        <w:ind w:left="709"/>
        <w:jc w:val="both"/>
        <w:rPr>
          <w:rFonts w:cs="Arial"/>
          <w:sz w:val="18"/>
          <w:szCs w:val="18"/>
        </w:rPr>
      </w:pPr>
      <w:r w:rsidRPr="00101963">
        <w:rPr>
          <w:rFonts w:cs="Arial"/>
          <w:sz w:val="18"/>
          <w:szCs w:val="18"/>
        </w:rPr>
        <w:t>Las especificaciones técnicas requeridas son:</w:t>
      </w:r>
    </w:p>
    <w:p w:rsidR="000D1FBF" w:rsidRDefault="000D1FBF" w:rsidP="00F32849">
      <w:pPr>
        <w:ind w:left="709"/>
        <w:jc w:val="both"/>
        <w:rPr>
          <w:rFonts w:cs="Arial"/>
          <w:sz w:val="18"/>
          <w:szCs w:val="18"/>
        </w:rPr>
      </w:pPr>
    </w:p>
    <w:p w:rsidR="000D1FBF" w:rsidRPr="00A3090C" w:rsidRDefault="000D1FBF" w:rsidP="000D1FBF">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rPr>
      </w:pPr>
      <w:r w:rsidRPr="00A3090C">
        <w:rPr>
          <w:rFonts w:ascii="Verdana" w:eastAsia="Times New Roman" w:hAnsi="Verdana"/>
          <w:b/>
        </w:rPr>
        <w:t>FORMULARIO C-1</w:t>
      </w:r>
    </w:p>
    <w:p w:rsidR="002F3FFF" w:rsidRPr="0066036C" w:rsidRDefault="002F3FFF" w:rsidP="002F3FFF">
      <w:pPr>
        <w:shd w:val="clear" w:color="auto" w:fill="E0E0E0"/>
        <w:ind w:left="-360" w:right="13"/>
        <w:jc w:val="center"/>
        <w:rPr>
          <w:rFonts w:ascii="Arial" w:hAnsi="Arial" w:cs="Arial"/>
          <w:sz w:val="20"/>
          <w:szCs w:val="20"/>
        </w:rPr>
      </w:pPr>
      <w:r w:rsidRPr="0066036C">
        <w:rPr>
          <w:rFonts w:ascii="Arial" w:eastAsia="Arial" w:hAnsi="Arial" w:cs="Arial"/>
          <w:b/>
          <w:bCs/>
        </w:rPr>
        <w:t>“</w:t>
      </w:r>
      <w:r w:rsidRPr="0057312C">
        <w:rPr>
          <w:rFonts w:ascii="Arial" w:eastAsia="Arial" w:hAnsi="Arial" w:cs="Arial"/>
          <w:b/>
          <w:bCs/>
        </w:rPr>
        <w:t>RENOVACIÓN DE SOPORTE EQUIPOS DE COMUNICACIÓN CENTRO DE CÓMPUTO</w:t>
      </w:r>
      <w:r w:rsidRPr="0066036C">
        <w:rPr>
          <w:rFonts w:ascii="Arial" w:hAnsi="Arial" w:cs="Arial"/>
          <w:b/>
          <w:bCs/>
        </w:rPr>
        <w:t>”</w:t>
      </w:r>
    </w:p>
    <w:tbl>
      <w:tblPr>
        <w:tblW w:w="10232" w:type="dxa"/>
        <w:tblInd w:w="-381" w:type="dxa"/>
        <w:tblLayout w:type="fixed"/>
        <w:tblCellMar>
          <w:left w:w="70" w:type="dxa"/>
          <w:right w:w="70" w:type="dxa"/>
        </w:tblCellMar>
        <w:tblLook w:val="0000" w:firstRow="0" w:lastRow="0" w:firstColumn="0" w:lastColumn="0" w:noHBand="0" w:noVBand="0"/>
      </w:tblPr>
      <w:tblGrid>
        <w:gridCol w:w="6263"/>
        <w:gridCol w:w="1903"/>
        <w:gridCol w:w="540"/>
        <w:gridCol w:w="540"/>
        <w:gridCol w:w="986"/>
      </w:tblGrid>
      <w:tr w:rsidR="002F3FFF" w:rsidRPr="0066036C" w:rsidTr="00EC60B9">
        <w:trPr>
          <w:trHeight w:val="477"/>
          <w:tblHeader/>
        </w:trPr>
        <w:tc>
          <w:tcPr>
            <w:tcW w:w="6263" w:type="dxa"/>
            <w:vMerge w:val="restart"/>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pStyle w:val="Textoindependiente31"/>
              <w:ind w:left="-70"/>
              <w:jc w:val="center"/>
              <w:rPr>
                <w:sz w:val="16"/>
                <w:szCs w:val="16"/>
              </w:rPr>
            </w:pPr>
            <w:r w:rsidRPr="0066036C">
              <w:rPr>
                <w:bCs/>
                <w:sz w:val="16"/>
                <w:szCs w:val="16"/>
              </w:rPr>
              <w:t>REQUISITOS NECESARIOS DEL SERVICIO Y LAS CONDICIONES COMPLEMENTARIAS</w:t>
            </w:r>
          </w:p>
        </w:tc>
        <w:tc>
          <w:tcPr>
            <w:tcW w:w="1903" w:type="dxa"/>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66036C">
              <w:rPr>
                <w:rFonts w:ascii="Arial" w:hAnsi="Arial" w:cs="Arial"/>
              </w:rPr>
              <w:t>Para ser llenado por el proponente</w:t>
            </w:r>
          </w:p>
        </w:tc>
        <w:tc>
          <w:tcPr>
            <w:tcW w:w="206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66036C">
              <w:rPr>
                <w:rFonts w:ascii="Arial" w:hAnsi="Arial" w:cs="Arial"/>
              </w:rPr>
              <w:t>Para la calificación de la entidad</w:t>
            </w:r>
          </w:p>
        </w:tc>
      </w:tr>
      <w:tr w:rsidR="002F3FFF" w:rsidRPr="0066036C" w:rsidTr="00EC60B9">
        <w:trPr>
          <w:trHeight w:val="247"/>
          <w:tblHeader/>
        </w:trPr>
        <w:tc>
          <w:tcPr>
            <w:tcW w:w="6263" w:type="dxa"/>
            <w:vMerge/>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snapToGrid w:val="0"/>
              <w:rPr>
                <w:rFonts w:ascii="Arial" w:hAnsi="Arial" w:cs="Arial"/>
              </w:rPr>
            </w:pPr>
          </w:p>
        </w:tc>
        <w:tc>
          <w:tcPr>
            <w:tcW w:w="1903" w:type="dxa"/>
            <w:vMerge w:val="restart"/>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rPr>
            </w:pPr>
            <w:r w:rsidRPr="0066036C">
              <w:rPr>
                <w:rFonts w:ascii="Arial" w:hAnsi="Arial" w:cs="Arial"/>
                <w:b/>
                <w:bCs/>
                <w:iCs/>
              </w:rPr>
              <w:t>CARACTERÍSTICAS DE LA PROPUESTA</w:t>
            </w:r>
          </w:p>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rPr>
            </w:pPr>
            <w:r w:rsidRPr="0066036C">
              <w:rPr>
                <w:rFonts w:ascii="Arial" w:hAnsi="Arial" w:cs="Arial"/>
              </w:rPr>
              <w:t>(Manifestar aceptación, especificar y/o adjuntar lo requerido)</w:t>
            </w:r>
          </w:p>
        </w:tc>
        <w:tc>
          <w:tcPr>
            <w:tcW w:w="1080" w:type="dxa"/>
            <w:gridSpan w:val="2"/>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jc w:val="center"/>
              <w:rPr>
                <w:rFonts w:ascii="Arial" w:hAnsi="Arial" w:cs="Arial"/>
                <w:b/>
                <w:bCs/>
              </w:rPr>
            </w:pPr>
            <w:r w:rsidRPr="0066036C">
              <w:rPr>
                <w:rFonts w:ascii="Arial" w:hAnsi="Arial" w:cs="Arial"/>
                <w:b/>
                <w:bC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2F3FFF" w:rsidRPr="0066036C" w:rsidRDefault="002F3FFF" w:rsidP="002F3FFF">
            <w:pPr>
              <w:jc w:val="center"/>
              <w:rPr>
                <w:rFonts w:ascii="Arial" w:hAnsi="Arial" w:cs="Arial"/>
              </w:rPr>
            </w:pPr>
            <w:r w:rsidRPr="0066036C">
              <w:rPr>
                <w:rFonts w:ascii="Arial" w:hAnsi="Arial" w:cs="Arial"/>
                <w:b/>
                <w:bCs/>
              </w:rPr>
              <w:t>Observaciones</w:t>
            </w:r>
            <w:r w:rsidRPr="0066036C">
              <w:rPr>
                <w:rFonts w:ascii="Arial" w:hAnsi="Arial" w:cs="Arial"/>
                <w:bCs/>
              </w:rPr>
              <w:t xml:space="preserve"> (especificar por qué no cumple)</w:t>
            </w:r>
          </w:p>
        </w:tc>
      </w:tr>
      <w:tr w:rsidR="002F3FFF" w:rsidRPr="0066036C" w:rsidTr="00EC60B9">
        <w:trPr>
          <w:trHeight w:val="953"/>
          <w:tblHeader/>
        </w:trPr>
        <w:tc>
          <w:tcPr>
            <w:tcW w:w="6263" w:type="dxa"/>
            <w:vMerge/>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snapToGrid w:val="0"/>
              <w:rPr>
                <w:rFonts w:ascii="Arial" w:hAnsi="Arial" w:cs="Arial"/>
              </w:rPr>
            </w:pPr>
          </w:p>
        </w:tc>
        <w:tc>
          <w:tcPr>
            <w:tcW w:w="1903" w:type="dxa"/>
            <w:vMerge/>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snapToGrid w:val="0"/>
              <w:rPr>
                <w:rFonts w:ascii="Arial" w:hAnsi="Arial" w:cs="Arial"/>
              </w:rPr>
            </w:pPr>
          </w:p>
        </w:tc>
        <w:tc>
          <w:tcPr>
            <w:tcW w:w="540" w:type="dxa"/>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jc w:val="center"/>
              <w:rPr>
                <w:rFonts w:ascii="Arial" w:hAnsi="Arial" w:cs="Arial"/>
                <w:b/>
              </w:rPr>
            </w:pPr>
            <w:r w:rsidRPr="0066036C">
              <w:rPr>
                <w:rFonts w:ascii="Arial" w:hAnsi="Arial" w:cs="Arial"/>
                <w:b/>
              </w:rPr>
              <w:t>SI</w:t>
            </w:r>
          </w:p>
        </w:tc>
        <w:tc>
          <w:tcPr>
            <w:tcW w:w="540" w:type="dxa"/>
            <w:tcBorders>
              <w:top w:val="single" w:sz="4" w:space="0" w:color="000000"/>
              <w:left w:val="single" w:sz="4" w:space="0" w:color="000000"/>
              <w:bottom w:val="single" w:sz="4" w:space="0" w:color="000000"/>
            </w:tcBorders>
            <w:shd w:val="clear" w:color="auto" w:fill="D9D9D9"/>
            <w:vAlign w:val="center"/>
          </w:tcPr>
          <w:p w:rsidR="002F3FFF" w:rsidRPr="0066036C" w:rsidRDefault="002F3FFF" w:rsidP="002F3FFF">
            <w:pPr>
              <w:jc w:val="center"/>
              <w:rPr>
                <w:rFonts w:ascii="Arial" w:hAnsi="Arial" w:cs="Arial"/>
              </w:rPr>
            </w:pPr>
            <w:r w:rsidRPr="0066036C">
              <w:rPr>
                <w:rFonts w:ascii="Arial" w:hAnsi="Arial" w:cs="Arial"/>
                <w:b/>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2F3FFF" w:rsidRPr="0066036C" w:rsidRDefault="002F3FFF" w:rsidP="002F3FFF">
            <w:pPr>
              <w:snapToGrid w:val="0"/>
              <w:rPr>
                <w:rFonts w:ascii="Arial" w:hAnsi="Arial" w:cs="Arial"/>
              </w:rPr>
            </w:pPr>
          </w:p>
        </w:tc>
      </w:tr>
      <w:tr w:rsidR="002F3FFF" w:rsidRPr="0066036C" w:rsidTr="008E4BB3">
        <w:trPr>
          <w:trHeight w:val="397"/>
        </w:trPr>
        <w:tc>
          <w:tcPr>
            <w:tcW w:w="626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pStyle w:val="Textoindependiente31"/>
              <w:ind w:left="290" w:hanging="290"/>
              <w:rPr>
                <w:iCs/>
                <w:color w:val="FFFFFF"/>
                <w:sz w:val="16"/>
                <w:szCs w:val="16"/>
              </w:rPr>
            </w:pPr>
            <w:r w:rsidRPr="0066036C">
              <w:rPr>
                <w:bCs/>
                <w:color w:val="FFFFFF"/>
                <w:sz w:val="16"/>
                <w:szCs w:val="16"/>
              </w:rPr>
              <w:t xml:space="preserve">I. DETALLE DEL SERVICIO </w:t>
            </w:r>
          </w:p>
        </w:tc>
        <w:tc>
          <w:tcPr>
            <w:tcW w:w="190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2F3FFF" w:rsidRPr="0066036C" w:rsidTr="004E49EE">
        <w:trPr>
          <w:trHeight w:val="519"/>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560796">
            <w:pPr>
              <w:pStyle w:val="Textoindependiente31"/>
              <w:rPr>
                <w:iCs/>
                <w:color w:val="FFFFFF"/>
                <w:sz w:val="16"/>
                <w:szCs w:val="16"/>
              </w:rPr>
            </w:pPr>
            <w:r>
              <w:rPr>
                <w:bCs/>
                <w:iCs/>
                <w:caps/>
                <w:sz w:val="16"/>
                <w:szCs w:val="16"/>
              </w:rPr>
              <w:t>EL BCB REQUIERE EL SERVICIO DE RENOVACIÓN DEL SOPORTE Y GARANTÍA DE FÁBRICA</w:t>
            </w:r>
            <w:r w:rsidRPr="00E626B5">
              <w:rPr>
                <w:bCs/>
                <w:iCs/>
                <w:caps/>
                <w:sz w:val="16"/>
                <w:szCs w:val="16"/>
              </w:rPr>
              <w:t xml:space="preserve"> PARA </w:t>
            </w:r>
            <w:r>
              <w:rPr>
                <w:bCs/>
                <w:iCs/>
                <w:caps/>
                <w:sz w:val="16"/>
                <w:szCs w:val="16"/>
              </w:rPr>
              <w:t xml:space="preserve">DAR CONTINUIDAD OPERATIVA A LOS </w:t>
            </w:r>
            <w:r w:rsidRPr="00E626B5">
              <w:rPr>
                <w:bCs/>
                <w:iCs/>
                <w:caps/>
                <w:sz w:val="16"/>
                <w:szCs w:val="16"/>
              </w:rPr>
              <w:t>EQUIPOS DE COMUNICACIÓN</w:t>
            </w:r>
            <w:r>
              <w:rPr>
                <w:bCs/>
                <w:iCs/>
                <w:caps/>
                <w:sz w:val="16"/>
                <w:szCs w:val="16"/>
              </w:rPr>
              <w:t xml:space="preserve"> DEL CENTRO DE COMPUTO PRINCIPAL Y ALTERNO DEL BANCO CENTRAL DE BOLIVIA.</w:t>
            </w:r>
          </w:p>
        </w:tc>
        <w:tc>
          <w:tcPr>
            <w:tcW w:w="1903"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2F3FFF" w:rsidRPr="0066036C" w:rsidRDefault="002F3FFF" w:rsidP="004E49EE">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2F3FFF" w:rsidRPr="0066036C" w:rsidTr="008E4BB3">
        <w:trPr>
          <w:trHeight w:val="397"/>
        </w:trPr>
        <w:tc>
          <w:tcPr>
            <w:tcW w:w="626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pStyle w:val="Textoindependiente31"/>
              <w:ind w:left="290" w:hanging="290"/>
              <w:rPr>
                <w:iCs/>
                <w:color w:val="FFFFFF"/>
                <w:sz w:val="16"/>
                <w:szCs w:val="16"/>
              </w:rPr>
            </w:pPr>
            <w:r w:rsidRPr="0066036C">
              <w:rPr>
                <w:bCs/>
                <w:color w:val="FFFFFF"/>
                <w:sz w:val="16"/>
                <w:szCs w:val="16"/>
              </w:rPr>
              <w:t>II. CARACTERISTICAS GENERALES DEL SERVICIO</w:t>
            </w:r>
          </w:p>
        </w:tc>
        <w:tc>
          <w:tcPr>
            <w:tcW w:w="190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2F3FFF" w:rsidRPr="0066036C" w:rsidTr="008E4BB3">
        <w:trPr>
          <w:trHeight w:val="397"/>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1"/>
              <w:widowControl/>
              <w:numPr>
                <w:ilvl w:val="0"/>
                <w:numId w:val="22"/>
              </w:numPr>
              <w:suppressAutoHyphens/>
              <w:rPr>
                <w:iCs/>
                <w:color w:val="000000"/>
                <w:sz w:val="16"/>
                <w:szCs w:val="16"/>
              </w:rPr>
            </w:pPr>
            <w:r w:rsidRPr="0066036C">
              <w:rPr>
                <w:bCs/>
                <w:color w:val="000000"/>
                <w:sz w:val="16"/>
                <w:szCs w:val="16"/>
              </w:rPr>
              <w:t>REQUISITOS DEL SERVICIO</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397"/>
        </w:trPr>
        <w:tc>
          <w:tcPr>
            <w:tcW w:w="6263" w:type="dxa"/>
            <w:tcBorders>
              <w:left w:val="single" w:sz="4" w:space="0" w:color="000000"/>
              <w:bottom w:val="single" w:sz="4" w:space="0" w:color="000000"/>
            </w:tcBorders>
            <w:shd w:val="clear" w:color="auto" w:fill="auto"/>
            <w:vAlign w:val="center"/>
          </w:tcPr>
          <w:p w:rsidR="002F3FFF" w:rsidRPr="00FE2FCB" w:rsidRDefault="002F3FFF" w:rsidP="002F3FFF">
            <w:pPr>
              <w:pStyle w:val="Textoindependiente31"/>
              <w:widowControl/>
              <w:numPr>
                <w:ilvl w:val="0"/>
                <w:numId w:val="23"/>
              </w:numPr>
              <w:suppressAutoHyphens/>
              <w:rPr>
                <w:b w:val="0"/>
                <w:bCs/>
                <w:sz w:val="16"/>
                <w:szCs w:val="16"/>
                <w:lang w:val="es-BO"/>
              </w:rPr>
            </w:pPr>
            <w:r>
              <w:rPr>
                <w:bCs/>
                <w:sz w:val="16"/>
                <w:szCs w:val="16"/>
                <w:lang w:val="es-BO"/>
              </w:rPr>
              <w:t>Cantidad</w:t>
            </w:r>
            <w:r w:rsidRPr="0066036C">
              <w:rPr>
                <w:bCs/>
                <w:sz w:val="16"/>
                <w:szCs w:val="16"/>
                <w:lang w:val="es-BO"/>
              </w:rPr>
              <w:t xml:space="preserve">: </w:t>
            </w:r>
            <w:r w:rsidRPr="0066036C">
              <w:rPr>
                <w:bCs/>
                <w:color w:val="000000"/>
                <w:sz w:val="16"/>
                <w:szCs w:val="16"/>
              </w:rPr>
              <w:t xml:space="preserve">El servicio </w:t>
            </w:r>
            <w:r>
              <w:rPr>
                <w:bCs/>
                <w:color w:val="000000"/>
                <w:sz w:val="16"/>
                <w:szCs w:val="16"/>
              </w:rPr>
              <w:t>de soporte y garantía deberá ser</w:t>
            </w:r>
            <w:r w:rsidRPr="0066036C">
              <w:rPr>
                <w:bCs/>
                <w:color w:val="000000"/>
                <w:sz w:val="16"/>
                <w:szCs w:val="16"/>
              </w:rPr>
              <w:t xml:space="preserve"> </w:t>
            </w:r>
            <w:r>
              <w:rPr>
                <w:bCs/>
                <w:color w:val="000000"/>
                <w:sz w:val="16"/>
                <w:szCs w:val="16"/>
              </w:rPr>
              <w:t>renovado y registrado en la página web del fabricante para</w:t>
            </w:r>
            <w:r w:rsidRPr="0066036C">
              <w:rPr>
                <w:bCs/>
                <w:color w:val="000000"/>
                <w:sz w:val="16"/>
                <w:szCs w:val="16"/>
              </w:rPr>
              <w:t xml:space="preserve"> </w:t>
            </w:r>
            <w:r>
              <w:rPr>
                <w:bCs/>
                <w:color w:val="000000"/>
                <w:sz w:val="16"/>
                <w:szCs w:val="16"/>
              </w:rPr>
              <w:t>los siguientes veinticuatro (24) equipos del BCB, que tienen</w:t>
            </w:r>
            <w:r w:rsidRPr="0066036C">
              <w:rPr>
                <w:bCs/>
                <w:color w:val="000000"/>
                <w:sz w:val="16"/>
                <w:szCs w:val="16"/>
              </w:rPr>
              <w:t xml:space="preserve"> las siguientes características:</w:t>
            </w:r>
          </w:p>
          <w:p w:rsidR="002F3FFF" w:rsidRDefault="002F3FFF" w:rsidP="002F3FFF">
            <w:pPr>
              <w:pStyle w:val="Textoindependiente31"/>
              <w:rPr>
                <w:b w:val="0"/>
                <w:bCs/>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1539"/>
              <w:gridCol w:w="1559"/>
            </w:tblGrid>
            <w:tr w:rsidR="002F3FFF" w:rsidRPr="00FE2FCB" w:rsidTr="00885E07">
              <w:trPr>
                <w:trHeight w:val="182"/>
                <w:jc w:val="center"/>
              </w:trPr>
              <w:tc>
                <w:tcPr>
                  <w:tcW w:w="485" w:type="dxa"/>
                  <w:tcBorders>
                    <w:bottom w:val="single" w:sz="4" w:space="0" w:color="auto"/>
                  </w:tcBorders>
                  <w:shd w:val="clear" w:color="auto" w:fill="D0CECE"/>
                </w:tcPr>
                <w:p w:rsidR="002F3FFF" w:rsidRPr="00FE2FCB" w:rsidRDefault="002F3FFF" w:rsidP="002F3FFF">
                  <w:pPr>
                    <w:pStyle w:val="Textoindependiente31"/>
                    <w:jc w:val="center"/>
                    <w:rPr>
                      <w:b w:val="0"/>
                      <w:bCs/>
                      <w:sz w:val="16"/>
                      <w:szCs w:val="16"/>
                    </w:rPr>
                  </w:pPr>
                  <w:r w:rsidRPr="00FE2FCB">
                    <w:rPr>
                      <w:bCs/>
                      <w:sz w:val="16"/>
                      <w:szCs w:val="16"/>
                    </w:rPr>
                    <w:t>N°</w:t>
                  </w:r>
                </w:p>
              </w:tc>
              <w:tc>
                <w:tcPr>
                  <w:tcW w:w="1539" w:type="dxa"/>
                  <w:tcBorders>
                    <w:bottom w:val="single" w:sz="4" w:space="0" w:color="auto"/>
                  </w:tcBorders>
                  <w:shd w:val="clear" w:color="auto" w:fill="D0CECE"/>
                </w:tcPr>
                <w:p w:rsidR="002F3FFF" w:rsidRPr="00FE2FCB" w:rsidRDefault="002F3FFF" w:rsidP="002F3FFF">
                  <w:pPr>
                    <w:pStyle w:val="Textoindependiente31"/>
                    <w:jc w:val="center"/>
                    <w:rPr>
                      <w:b w:val="0"/>
                      <w:bCs/>
                      <w:sz w:val="16"/>
                      <w:szCs w:val="16"/>
                    </w:rPr>
                  </w:pPr>
                  <w:r w:rsidRPr="00FE2FCB">
                    <w:rPr>
                      <w:bCs/>
                      <w:sz w:val="16"/>
                      <w:szCs w:val="16"/>
                    </w:rPr>
                    <w:t>MODELO</w:t>
                  </w:r>
                </w:p>
              </w:tc>
              <w:tc>
                <w:tcPr>
                  <w:tcW w:w="1559" w:type="dxa"/>
                  <w:tcBorders>
                    <w:bottom w:val="single" w:sz="4" w:space="0" w:color="auto"/>
                  </w:tcBorders>
                  <w:shd w:val="clear" w:color="auto" w:fill="D0CECE"/>
                </w:tcPr>
                <w:p w:rsidR="002F3FFF" w:rsidRPr="00FE2FCB" w:rsidRDefault="002F3FFF" w:rsidP="002F3FFF">
                  <w:pPr>
                    <w:pStyle w:val="Textoindependiente31"/>
                    <w:jc w:val="center"/>
                    <w:rPr>
                      <w:b w:val="0"/>
                      <w:bCs/>
                      <w:sz w:val="16"/>
                      <w:szCs w:val="16"/>
                    </w:rPr>
                  </w:pPr>
                  <w:r w:rsidRPr="00FE2FCB">
                    <w:rPr>
                      <w:bCs/>
                      <w:sz w:val="16"/>
                      <w:szCs w:val="16"/>
                    </w:rPr>
                    <w:t>SERIE</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w:t>
                  </w:r>
                </w:p>
              </w:tc>
              <w:tc>
                <w:tcPr>
                  <w:tcW w:w="153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ASA5555</w:t>
                  </w:r>
                </w:p>
              </w:tc>
              <w:tc>
                <w:tcPr>
                  <w:tcW w:w="155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FGL173340KP</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w:t>
                  </w:r>
                </w:p>
              </w:tc>
              <w:tc>
                <w:tcPr>
                  <w:tcW w:w="153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ASA5555</w:t>
                  </w:r>
                </w:p>
              </w:tc>
              <w:tc>
                <w:tcPr>
                  <w:tcW w:w="155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FGL173340KQ</w:t>
                  </w:r>
                </w:p>
              </w:tc>
            </w:tr>
            <w:tr w:rsidR="002F3FFF" w:rsidRPr="00FE2FCB" w:rsidTr="00885E07">
              <w:trPr>
                <w:trHeight w:val="171"/>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3</w:t>
                  </w:r>
                </w:p>
              </w:tc>
              <w:tc>
                <w:tcPr>
                  <w:tcW w:w="153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ASA5545</w:t>
                  </w:r>
                </w:p>
              </w:tc>
              <w:tc>
                <w:tcPr>
                  <w:tcW w:w="1559"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FGL173340KY</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4</w:t>
                  </w:r>
                </w:p>
              </w:tc>
              <w:tc>
                <w:tcPr>
                  <w:tcW w:w="1539" w:type="dxa"/>
                  <w:shd w:val="clear" w:color="auto" w:fill="DEEAF6"/>
                </w:tcPr>
                <w:p w:rsidR="002F3FFF" w:rsidRPr="00FE2FCB" w:rsidRDefault="002F3FFF" w:rsidP="002F3FFF">
                  <w:pPr>
                    <w:jc w:val="center"/>
                    <w:rPr>
                      <w:rFonts w:cs="Arial"/>
                      <w:bCs/>
                    </w:rPr>
                  </w:pPr>
                  <w:r w:rsidRPr="00FE2FCB">
                    <w:rPr>
                      <w:rFonts w:cs="Arial"/>
                      <w:bCs/>
                    </w:rPr>
                    <w:t>Nexus 7006</w:t>
                  </w:r>
                </w:p>
              </w:tc>
              <w:tc>
                <w:tcPr>
                  <w:tcW w:w="1559" w:type="dxa"/>
                  <w:shd w:val="clear" w:color="auto" w:fill="DEEAF6"/>
                </w:tcPr>
                <w:p w:rsidR="002F3FFF" w:rsidRPr="00FE2FCB" w:rsidRDefault="002F3FFF" w:rsidP="002F3FFF">
                  <w:pPr>
                    <w:jc w:val="center"/>
                    <w:rPr>
                      <w:rFonts w:cs="Arial"/>
                      <w:bCs/>
                    </w:rPr>
                  </w:pPr>
                  <w:r w:rsidRPr="00FE2FCB">
                    <w:rPr>
                      <w:rFonts w:cs="Arial"/>
                      <w:bCs/>
                    </w:rPr>
                    <w:t>FXS1902Q1RM</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5</w:t>
                  </w:r>
                </w:p>
              </w:tc>
              <w:tc>
                <w:tcPr>
                  <w:tcW w:w="1539" w:type="dxa"/>
                  <w:shd w:val="clear" w:color="auto" w:fill="DEEAF6"/>
                </w:tcPr>
                <w:p w:rsidR="002F3FFF" w:rsidRPr="00FE2FCB" w:rsidRDefault="002F3FFF" w:rsidP="002F3FFF">
                  <w:pPr>
                    <w:jc w:val="center"/>
                    <w:rPr>
                      <w:rFonts w:cs="Arial"/>
                      <w:bCs/>
                    </w:rPr>
                  </w:pPr>
                  <w:r w:rsidRPr="00FE2FCB">
                    <w:rPr>
                      <w:rFonts w:cs="Arial"/>
                      <w:bCs/>
                    </w:rPr>
                    <w:t>Nexus 7006</w:t>
                  </w:r>
                </w:p>
              </w:tc>
              <w:tc>
                <w:tcPr>
                  <w:tcW w:w="1559" w:type="dxa"/>
                  <w:shd w:val="clear" w:color="auto" w:fill="DEEAF6"/>
                </w:tcPr>
                <w:p w:rsidR="002F3FFF" w:rsidRPr="00FE2FCB" w:rsidRDefault="002F3FFF" w:rsidP="002F3FFF">
                  <w:pPr>
                    <w:jc w:val="center"/>
                    <w:rPr>
                      <w:rFonts w:cs="Arial"/>
                      <w:bCs/>
                    </w:rPr>
                  </w:pPr>
                  <w:r w:rsidRPr="00FE2FCB">
                    <w:rPr>
                      <w:rFonts w:cs="Arial"/>
                      <w:bCs/>
                    </w:rPr>
                    <w:t>FXS1902Q1RX</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6</w:t>
                  </w:r>
                </w:p>
              </w:tc>
              <w:tc>
                <w:tcPr>
                  <w:tcW w:w="1539" w:type="dxa"/>
                  <w:shd w:val="clear" w:color="auto" w:fill="DEEAF6"/>
                </w:tcPr>
                <w:p w:rsidR="002F3FFF" w:rsidRPr="00FE2FCB" w:rsidRDefault="002F3FFF" w:rsidP="002F3FFF">
                  <w:pPr>
                    <w:jc w:val="center"/>
                    <w:rPr>
                      <w:rFonts w:cs="Arial"/>
                      <w:bCs/>
                    </w:rPr>
                  </w:pPr>
                  <w:r w:rsidRPr="00FE2FCB">
                    <w:rPr>
                      <w:rFonts w:cs="Arial"/>
                      <w:bCs/>
                    </w:rPr>
                    <w:t>Nexus 7006</w:t>
                  </w:r>
                </w:p>
              </w:tc>
              <w:tc>
                <w:tcPr>
                  <w:tcW w:w="1559" w:type="dxa"/>
                  <w:shd w:val="clear" w:color="auto" w:fill="DEEAF6"/>
                </w:tcPr>
                <w:p w:rsidR="002F3FFF" w:rsidRPr="00FE2FCB" w:rsidRDefault="002F3FFF" w:rsidP="002F3FFF">
                  <w:pPr>
                    <w:jc w:val="center"/>
                    <w:rPr>
                      <w:rFonts w:cs="Arial"/>
                      <w:bCs/>
                    </w:rPr>
                  </w:pPr>
                  <w:r w:rsidRPr="00FE2FCB">
                    <w:rPr>
                      <w:rFonts w:cs="Arial"/>
                      <w:bCs/>
                    </w:rPr>
                    <w:t>FXS1902Q1S5</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7</w:t>
                  </w:r>
                </w:p>
              </w:tc>
              <w:tc>
                <w:tcPr>
                  <w:tcW w:w="1539" w:type="dxa"/>
                  <w:shd w:val="clear" w:color="auto" w:fill="DEEAF6"/>
                </w:tcPr>
                <w:p w:rsidR="002F3FFF" w:rsidRPr="00FE2FCB" w:rsidRDefault="002F3FFF" w:rsidP="002F3FFF">
                  <w:pPr>
                    <w:jc w:val="center"/>
                    <w:rPr>
                      <w:rFonts w:cs="Arial"/>
                      <w:bCs/>
                    </w:rPr>
                  </w:pPr>
                  <w:r w:rsidRPr="00FE2FCB">
                    <w:rPr>
                      <w:rFonts w:cs="Arial"/>
                      <w:bCs/>
                    </w:rPr>
                    <w:t>Nexus 7006</w:t>
                  </w:r>
                </w:p>
              </w:tc>
              <w:tc>
                <w:tcPr>
                  <w:tcW w:w="1559" w:type="dxa"/>
                  <w:shd w:val="clear" w:color="auto" w:fill="DEEAF6"/>
                </w:tcPr>
                <w:p w:rsidR="002F3FFF" w:rsidRPr="00FE2FCB" w:rsidRDefault="002F3FFF" w:rsidP="002F3FFF">
                  <w:pPr>
                    <w:jc w:val="center"/>
                    <w:rPr>
                      <w:rFonts w:cs="Arial"/>
                      <w:bCs/>
                    </w:rPr>
                  </w:pPr>
                  <w:r w:rsidRPr="00FE2FCB">
                    <w:rPr>
                      <w:rFonts w:cs="Arial"/>
                      <w:bCs/>
                    </w:rPr>
                    <w:t>FXS1902Q1R6</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8</w:t>
                  </w:r>
                </w:p>
              </w:tc>
              <w:tc>
                <w:tcPr>
                  <w:tcW w:w="1539" w:type="dxa"/>
                  <w:shd w:val="clear" w:color="auto" w:fill="DEEAF6"/>
                </w:tcPr>
                <w:p w:rsidR="002F3FFF" w:rsidRPr="00FE2FCB" w:rsidRDefault="002F3FFF" w:rsidP="002F3FFF">
                  <w:pPr>
                    <w:jc w:val="center"/>
                    <w:rPr>
                      <w:rFonts w:cs="Arial"/>
                      <w:bCs/>
                    </w:rPr>
                  </w:pPr>
                  <w:r w:rsidRPr="00FE2FCB">
                    <w:rPr>
                      <w:rFonts w:cs="Arial"/>
                      <w:bCs/>
                    </w:rPr>
                    <w:t>Nexus 5596</w:t>
                  </w:r>
                </w:p>
              </w:tc>
              <w:tc>
                <w:tcPr>
                  <w:tcW w:w="1559" w:type="dxa"/>
                  <w:shd w:val="clear" w:color="auto" w:fill="DEEAF6"/>
                </w:tcPr>
                <w:p w:rsidR="002F3FFF" w:rsidRPr="00FE2FCB" w:rsidRDefault="002F3FFF" w:rsidP="002F3FFF">
                  <w:pPr>
                    <w:jc w:val="center"/>
                    <w:rPr>
                      <w:rFonts w:cs="Arial"/>
                      <w:bCs/>
                    </w:rPr>
                  </w:pPr>
                  <w:r w:rsidRPr="00FE2FCB">
                    <w:rPr>
                      <w:rFonts w:cs="Arial"/>
                      <w:bCs/>
                    </w:rPr>
                    <w:t>FOX1849GM00</w:t>
                  </w:r>
                </w:p>
              </w:tc>
            </w:tr>
            <w:tr w:rsidR="002F3FFF" w:rsidRPr="00FE2FCB" w:rsidTr="00885E07">
              <w:trPr>
                <w:trHeight w:val="171"/>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9</w:t>
                  </w:r>
                </w:p>
              </w:tc>
              <w:tc>
                <w:tcPr>
                  <w:tcW w:w="1539" w:type="dxa"/>
                  <w:shd w:val="clear" w:color="auto" w:fill="DEEAF6"/>
                </w:tcPr>
                <w:p w:rsidR="002F3FFF" w:rsidRPr="00FE2FCB" w:rsidRDefault="002F3FFF" w:rsidP="002F3FFF">
                  <w:pPr>
                    <w:jc w:val="center"/>
                    <w:rPr>
                      <w:rFonts w:cs="Arial"/>
                      <w:bCs/>
                    </w:rPr>
                  </w:pPr>
                  <w:r w:rsidRPr="00FE2FCB">
                    <w:rPr>
                      <w:rFonts w:cs="Arial"/>
                      <w:bCs/>
                    </w:rPr>
                    <w:t>Nexus 5596</w:t>
                  </w:r>
                </w:p>
              </w:tc>
              <w:tc>
                <w:tcPr>
                  <w:tcW w:w="1559" w:type="dxa"/>
                  <w:shd w:val="clear" w:color="auto" w:fill="DEEAF6"/>
                </w:tcPr>
                <w:p w:rsidR="002F3FFF" w:rsidRPr="00FE2FCB" w:rsidRDefault="002F3FFF" w:rsidP="002F3FFF">
                  <w:pPr>
                    <w:jc w:val="center"/>
                    <w:rPr>
                      <w:rFonts w:cs="Arial"/>
                      <w:bCs/>
                    </w:rPr>
                  </w:pPr>
                  <w:r w:rsidRPr="00FE2FCB">
                    <w:rPr>
                      <w:rFonts w:cs="Arial"/>
                      <w:bCs/>
                    </w:rPr>
                    <w:t>FOX1852GEVY</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10</w:t>
                  </w:r>
                </w:p>
              </w:tc>
              <w:tc>
                <w:tcPr>
                  <w:tcW w:w="1539" w:type="dxa"/>
                  <w:shd w:val="clear" w:color="auto" w:fill="DEEAF6"/>
                </w:tcPr>
                <w:p w:rsidR="002F3FFF" w:rsidRPr="00FE2FCB" w:rsidRDefault="002F3FFF" w:rsidP="002F3FFF">
                  <w:pPr>
                    <w:jc w:val="center"/>
                    <w:rPr>
                      <w:rFonts w:cs="Arial"/>
                      <w:bCs/>
                    </w:rPr>
                  </w:pPr>
                  <w:r w:rsidRPr="00FE2FCB">
                    <w:rPr>
                      <w:rFonts w:cs="Arial"/>
                      <w:bCs/>
                    </w:rPr>
                    <w:t>Nexus 5548</w:t>
                  </w:r>
                </w:p>
              </w:tc>
              <w:tc>
                <w:tcPr>
                  <w:tcW w:w="1559" w:type="dxa"/>
                  <w:shd w:val="clear" w:color="auto" w:fill="DEEAF6"/>
                </w:tcPr>
                <w:p w:rsidR="002F3FFF" w:rsidRPr="00FE2FCB" w:rsidRDefault="002F3FFF" w:rsidP="002F3FFF">
                  <w:pPr>
                    <w:jc w:val="center"/>
                    <w:rPr>
                      <w:rFonts w:cs="Arial"/>
                      <w:bCs/>
                    </w:rPr>
                  </w:pPr>
                  <w:r w:rsidRPr="00FE2FCB">
                    <w:rPr>
                      <w:rFonts w:cs="Arial"/>
                      <w:bCs/>
                    </w:rPr>
                    <w:t>SSI1845048C</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11</w:t>
                  </w:r>
                </w:p>
              </w:tc>
              <w:tc>
                <w:tcPr>
                  <w:tcW w:w="1539" w:type="dxa"/>
                  <w:shd w:val="clear" w:color="auto" w:fill="DEEAF6"/>
                </w:tcPr>
                <w:p w:rsidR="002F3FFF" w:rsidRPr="00FE2FCB" w:rsidRDefault="002F3FFF" w:rsidP="002F3FFF">
                  <w:pPr>
                    <w:jc w:val="center"/>
                    <w:rPr>
                      <w:rFonts w:cs="Arial"/>
                      <w:bCs/>
                    </w:rPr>
                  </w:pPr>
                  <w:r w:rsidRPr="00FE2FCB">
                    <w:rPr>
                      <w:rFonts w:cs="Arial"/>
                      <w:bCs/>
                    </w:rPr>
                    <w:t>Nexus 5548</w:t>
                  </w:r>
                </w:p>
              </w:tc>
              <w:tc>
                <w:tcPr>
                  <w:tcW w:w="1559" w:type="dxa"/>
                  <w:shd w:val="clear" w:color="auto" w:fill="DEEAF6"/>
                </w:tcPr>
                <w:p w:rsidR="002F3FFF" w:rsidRPr="00FE2FCB" w:rsidRDefault="002F3FFF" w:rsidP="002F3FFF">
                  <w:pPr>
                    <w:jc w:val="center"/>
                    <w:rPr>
                      <w:rFonts w:cs="Arial"/>
                      <w:bCs/>
                    </w:rPr>
                  </w:pPr>
                  <w:r w:rsidRPr="00FE2FCB">
                    <w:rPr>
                      <w:rFonts w:cs="Arial"/>
                      <w:bCs/>
                    </w:rPr>
                    <w:t>SSI18450487</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12</w:t>
                  </w:r>
                </w:p>
              </w:tc>
              <w:tc>
                <w:tcPr>
                  <w:tcW w:w="1539" w:type="dxa"/>
                  <w:shd w:val="clear" w:color="auto" w:fill="DEEAF6"/>
                </w:tcPr>
                <w:p w:rsidR="002F3FFF" w:rsidRPr="00FE2FCB" w:rsidRDefault="002F3FFF" w:rsidP="002F3FFF">
                  <w:pPr>
                    <w:jc w:val="center"/>
                    <w:rPr>
                      <w:rFonts w:cs="Arial"/>
                      <w:bCs/>
                    </w:rPr>
                  </w:pPr>
                  <w:r w:rsidRPr="00FE2FCB">
                    <w:rPr>
                      <w:rFonts w:cs="Arial"/>
                      <w:bCs/>
                    </w:rPr>
                    <w:t>MDS 9250i</w:t>
                  </w:r>
                </w:p>
              </w:tc>
              <w:tc>
                <w:tcPr>
                  <w:tcW w:w="1559" w:type="dxa"/>
                  <w:shd w:val="clear" w:color="auto" w:fill="DEEAF6"/>
                </w:tcPr>
                <w:p w:rsidR="002F3FFF" w:rsidRPr="00FE2FCB" w:rsidRDefault="002F3FFF" w:rsidP="002F3FFF">
                  <w:pPr>
                    <w:jc w:val="center"/>
                    <w:rPr>
                      <w:rFonts w:cs="Arial"/>
                      <w:bCs/>
                    </w:rPr>
                  </w:pPr>
                  <w:r w:rsidRPr="00FE2FCB">
                    <w:rPr>
                      <w:rFonts w:cs="Arial"/>
                      <w:bCs/>
                    </w:rPr>
                    <w:t>JAF185053VU</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13</w:t>
                  </w:r>
                </w:p>
              </w:tc>
              <w:tc>
                <w:tcPr>
                  <w:tcW w:w="1539" w:type="dxa"/>
                  <w:shd w:val="clear" w:color="auto" w:fill="DEEAF6"/>
                </w:tcPr>
                <w:p w:rsidR="002F3FFF" w:rsidRPr="00FE2FCB" w:rsidRDefault="002F3FFF" w:rsidP="002F3FFF">
                  <w:pPr>
                    <w:jc w:val="center"/>
                    <w:rPr>
                      <w:rFonts w:cs="Arial"/>
                      <w:bCs/>
                    </w:rPr>
                  </w:pPr>
                  <w:r w:rsidRPr="00FE2FCB">
                    <w:rPr>
                      <w:rFonts w:cs="Arial"/>
                      <w:bCs/>
                    </w:rPr>
                    <w:t>MDS 9250i</w:t>
                  </w:r>
                </w:p>
              </w:tc>
              <w:tc>
                <w:tcPr>
                  <w:tcW w:w="1559" w:type="dxa"/>
                  <w:shd w:val="clear" w:color="auto" w:fill="DEEAF6"/>
                </w:tcPr>
                <w:p w:rsidR="002F3FFF" w:rsidRPr="00FE2FCB" w:rsidRDefault="002F3FFF" w:rsidP="002F3FFF">
                  <w:pPr>
                    <w:jc w:val="center"/>
                    <w:rPr>
                      <w:rFonts w:cs="Arial"/>
                      <w:bCs/>
                    </w:rPr>
                  </w:pPr>
                  <w:r w:rsidRPr="00FE2FCB">
                    <w:rPr>
                      <w:rFonts w:cs="Arial"/>
                      <w:bCs/>
                    </w:rPr>
                    <w:t>JAF185053V9</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14</w:t>
                  </w:r>
                </w:p>
              </w:tc>
              <w:tc>
                <w:tcPr>
                  <w:tcW w:w="1539" w:type="dxa"/>
                  <w:shd w:val="clear" w:color="auto" w:fill="DEEAF6"/>
                </w:tcPr>
                <w:p w:rsidR="002F3FFF" w:rsidRPr="00FE2FCB" w:rsidRDefault="002F3FFF" w:rsidP="002F3FFF">
                  <w:pPr>
                    <w:jc w:val="center"/>
                    <w:rPr>
                      <w:rFonts w:cs="Arial"/>
                      <w:bCs/>
                    </w:rPr>
                  </w:pPr>
                  <w:r w:rsidRPr="00FE2FCB">
                    <w:rPr>
                      <w:rFonts w:cs="Arial"/>
                      <w:bCs/>
                    </w:rPr>
                    <w:t>MDS 9250i</w:t>
                  </w:r>
                </w:p>
              </w:tc>
              <w:tc>
                <w:tcPr>
                  <w:tcW w:w="1559" w:type="dxa"/>
                  <w:shd w:val="clear" w:color="auto" w:fill="DEEAF6"/>
                </w:tcPr>
                <w:p w:rsidR="002F3FFF" w:rsidRPr="00FE2FCB" w:rsidRDefault="002F3FFF" w:rsidP="002F3FFF">
                  <w:pPr>
                    <w:jc w:val="center"/>
                    <w:rPr>
                      <w:rFonts w:cs="Arial"/>
                      <w:bCs/>
                    </w:rPr>
                  </w:pPr>
                  <w:r w:rsidRPr="00FE2FCB">
                    <w:rPr>
                      <w:rFonts w:cs="Arial"/>
                      <w:bCs/>
                    </w:rPr>
                    <w:t>JAF184951ZW</w:t>
                  </w:r>
                </w:p>
              </w:tc>
            </w:tr>
            <w:tr w:rsidR="002F3FFF" w:rsidRPr="00FE2FCB" w:rsidTr="00885E07">
              <w:trPr>
                <w:trHeight w:val="171"/>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15</w:t>
                  </w:r>
                </w:p>
              </w:tc>
              <w:tc>
                <w:tcPr>
                  <w:tcW w:w="1539" w:type="dxa"/>
                  <w:shd w:val="clear" w:color="auto" w:fill="DEEAF6"/>
                </w:tcPr>
                <w:p w:rsidR="002F3FFF" w:rsidRPr="00FE2FCB" w:rsidRDefault="002F3FFF" w:rsidP="002F3FFF">
                  <w:pPr>
                    <w:jc w:val="center"/>
                    <w:rPr>
                      <w:rFonts w:cs="Arial"/>
                      <w:bCs/>
                    </w:rPr>
                  </w:pPr>
                  <w:r w:rsidRPr="00FE2FCB">
                    <w:rPr>
                      <w:rFonts w:cs="Arial"/>
                      <w:bCs/>
                    </w:rPr>
                    <w:t>MDS 9250i</w:t>
                  </w:r>
                </w:p>
              </w:tc>
              <w:tc>
                <w:tcPr>
                  <w:tcW w:w="1559" w:type="dxa"/>
                  <w:shd w:val="clear" w:color="auto" w:fill="DEEAF6"/>
                </w:tcPr>
                <w:p w:rsidR="002F3FFF" w:rsidRPr="00FE2FCB" w:rsidRDefault="002F3FFF" w:rsidP="002F3FFF">
                  <w:pPr>
                    <w:jc w:val="center"/>
                    <w:rPr>
                      <w:rFonts w:cs="Arial"/>
                      <w:bCs/>
                    </w:rPr>
                  </w:pPr>
                  <w:r w:rsidRPr="00FE2FCB">
                    <w:rPr>
                      <w:rFonts w:cs="Arial"/>
                      <w:bCs/>
                    </w:rPr>
                    <w:t>JAF184951ZV</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16</w:t>
                  </w:r>
                </w:p>
              </w:tc>
              <w:tc>
                <w:tcPr>
                  <w:tcW w:w="1539" w:type="dxa"/>
                  <w:shd w:val="clear" w:color="auto" w:fill="DEEAF6"/>
                </w:tcPr>
                <w:p w:rsidR="002F3FFF" w:rsidRPr="00FE2FCB" w:rsidRDefault="002F3FFF" w:rsidP="002F3FFF">
                  <w:pPr>
                    <w:jc w:val="center"/>
                    <w:rPr>
                      <w:rFonts w:cs="Arial"/>
                      <w:bCs/>
                    </w:rPr>
                  </w:pPr>
                  <w:r w:rsidRPr="00FE2FCB">
                    <w:rPr>
                      <w:rFonts w:cs="Arial"/>
                      <w:bCs/>
                    </w:rPr>
                    <w:t>ASA - 5585x</w:t>
                  </w:r>
                </w:p>
              </w:tc>
              <w:tc>
                <w:tcPr>
                  <w:tcW w:w="1559" w:type="dxa"/>
                  <w:shd w:val="clear" w:color="auto" w:fill="DEEAF6"/>
                </w:tcPr>
                <w:p w:rsidR="002F3FFF" w:rsidRPr="00FE2FCB" w:rsidRDefault="002F3FFF" w:rsidP="002F3FFF">
                  <w:pPr>
                    <w:jc w:val="center"/>
                    <w:rPr>
                      <w:rFonts w:cs="Arial"/>
                      <w:bCs/>
                    </w:rPr>
                  </w:pPr>
                  <w:r w:rsidRPr="00FE2FCB">
                    <w:rPr>
                      <w:rFonts w:cs="Arial"/>
                      <w:bCs/>
                    </w:rPr>
                    <w:t>JMX1913809U</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17</w:t>
                  </w:r>
                </w:p>
              </w:tc>
              <w:tc>
                <w:tcPr>
                  <w:tcW w:w="1539" w:type="dxa"/>
                  <w:shd w:val="clear" w:color="auto" w:fill="DEEAF6"/>
                </w:tcPr>
                <w:p w:rsidR="002F3FFF" w:rsidRPr="00FE2FCB" w:rsidRDefault="002F3FFF" w:rsidP="002F3FFF">
                  <w:pPr>
                    <w:jc w:val="center"/>
                    <w:rPr>
                      <w:rFonts w:cs="Arial"/>
                      <w:bCs/>
                    </w:rPr>
                  </w:pPr>
                  <w:r w:rsidRPr="00FE2FCB">
                    <w:rPr>
                      <w:rFonts w:cs="Arial"/>
                      <w:bCs/>
                    </w:rPr>
                    <w:t>ASA - 5585x</w:t>
                  </w:r>
                </w:p>
              </w:tc>
              <w:tc>
                <w:tcPr>
                  <w:tcW w:w="1559" w:type="dxa"/>
                  <w:shd w:val="clear" w:color="auto" w:fill="DEEAF6"/>
                </w:tcPr>
                <w:p w:rsidR="002F3FFF" w:rsidRPr="00FE2FCB" w:rsidRDefault="002F3FFF" w:rsidP="002F3FFF">
                  <w:pPr>
                    <w:jc w:val="center"/>
                    <w:rPr>
                      <w:rFonts w:cs="Arial"/>
                      <w:bCs/>
                    </w:rPr>
                  </w:pPr>
                  <w:r w:rsidRPr="00FE2FCB">
                    <w:rPr>
                      <w:rFonts w:cs="Arial"/>
                      <w:bCs/>
                    </w:rPr>
                    <w:t>JAD191001IU</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18</w:t>
                  </w:r>
                </w:p>
              </w:tc>
              <w:tc>
                <w:tcPr>
                  <w:tcW w:w="1539" w:type="dxa"/>
                  <w:shd w:val="clear" w:color="auto" w:fill="DEEAF6"/>
                </w:tcPr>
                <w:p w:rsidR="002F3FFF" w:rsidRPr="00FE2FCB" w:rsidRDefault="002F3FFF" w:rsidP="002F3FFF">
                  <w:pPr>
                    <w:jc w:val="center"/>
                    <w:rPr>
                      <w:rFonts w:cs="Arial"/>
                      <w:bCs/>
                    </w:rPr>
                  </w:pPr>
                  <w:r w:rsidRPr="00FE2FCB">
                    <w:rPr>
                      <w:rFonts w:cs="Arial"/>
                      <w:bCs/>
                    </w:rPr>
                    <w:t>ASA - 5555x</w:t>
                  </w:r>
                </w:p>
              </w:tc>
              <w:tc>
                <w:tcPr>
                  <w:tcW w:w="1559" w:type="dxa"/>
                  <w:shd w:val="clear" w:color="auto" w:fill="DEEAF6"/>
                </w:tcPr>
                <w:p w:rsidR="002F3FFF" w:rsidRPr="00FE2FCB" w:rsidRDefault="002F3FFF" w:rsidP="002F3FFF">
                  <w:pPr>
                    <w:jc w:val="center"/>
                    <w:rPr>
                      <w:rFonts w:cs="Arial"/>
                      <w:bCs/>
                    </w:rPr>
                  </w:pPr>
                  <w:r w:rsidRPr="00FE2FCB">
                    <w:rPr>
                      <w:rFonts w:cs="Arial"/>
                      <w:bCs/>
                    </w:rPr>
                    <w:t>JMX1913806G</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19</w:t>
                  </w:r>
                </w:p>
              </w:tc>
              <w:tc>
                <w:tcPr>
                  <w:tcW w:w="1539" w:type="dxa"/>
                  <w:shd w:val="clear" w:color="auto" w:fill="DEEAF6"/>
                </w:tcPr>
                <w:p w:rsidR="002F3FFF" w:rsidRPr="00FE2FCB" w:rsidRDefault="002F3FFF" w:rsidP="002F3FFF">
                  <w:pPr>
                    <w:jc w:val="center"/>
                    <w:rPr>
                      <w:rFonts w:cs="Arial"/>
                      <w:bCs/>
                    </w:rPr>
                  </w:pPr>
                  <w:r w:rsidRPr="00FE2FCB">
                    <w:rPr>
                      <w:rFonts w:cs="Arial"/>
                      <w:bCs/>
                    </w:rPr>
                    <w:t>ASA - 5555x</w:t>
                  </w:r>
                </w:p>
              </w:tc>
              <w:tc>
                <w:tcPr>
                  <w:tcW w:w="1559" w:type="dxa"/>
                  <w:shd w:val="clear" w:color="auto" w:fill="DEEAF6"/>
                </w:tcPr>
                <w:p w:rsidR="002F3FFF" w:rsidRPr="00FE2FCB" w:rsidRDefault="002F3FFF" w:rsidP="002F3FFF">
                  <w:pPr>
                    <w:jc w:val="center"/>
                    <w:rPr>
                      <w:rFonts w:cs="Arial"/>
                      <w:bCs/>
                    </w:rPr>
                  </w:pPr>
                  <w:r w:rsidRPr="00FE2FCB">
                    <w:rPr>
                      <w:rFonts w:cs="Arial"/>
                      <w:bCs/>
                    </w:rPr>
                    <w:t>JAD191001IV</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20</w:t>
                  </w:r>
                </w:p>
              </w:tc>
              <w:tc>
                <w:tcPr>
                  <w:tcW w:w="1539" w:type="dxa"/>
                  <w:shd w:val="clear" w:color="auto" w:fill="DEEAF6"/>
                </w:tcPr>
                <w:p w:rsidR="002F3FFF" w:rsidRPr="00FE2FCB" w:rsidRDefault="002F3FFF" w:rsidP="002F3FFF">
                  <w:pPr>
                    <w:jc w:val="center"/>
                    <w:rPr>
                      <w:rFonts w:cs="Arial"/>
                      <w:bCs/>
                    </w:rPr>
                  </w:pPr>
                  <w:r w:rsidRPr="00FE2FCB">
                    <w:rPr>
                      <w:rFonts w:cs="Arial"/>
                      <w:bCs/>
                    </w:rPr>
                    <w:t>UCS 5108</w:t>
                  </w:r>
                </w:p>
              </w:tc>
              <w:tc>
                <w:tcPr>
                  <w:tcW w:w="1559" w:type="dxa"/>
                  <w:shd w:val="clear" w:color="auto" w:fill="DEEAF6"/>
                </w:tcPr>
                <w:p w:rsidR="002F3FFF" w:rsidRPr="00FE2FCB" w:rsidRDefault="002F3FFF" w:rsidP="002F3FFF">
                  <w:pPr>
                    <w:jc w:val="center"/>
                    <w:rPr>
                      <w:rFonts w:cs="Arial"/>
                      <w:bCs/>
                    </w:rPr>
                  </w:pPr>
                  <w:r w:rsidRPr="00FE2FCB">
                    <w:rPr>
                      <w:rFonts w:cs="Arial"/>
                      <w:bCs/>
                    </w:rPr>
                    <w:t>FOX1849G27Y</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21</w:t>
                  </w:r>
                </w:p>
              </w:tc>
              <w:tc>
                <w:tcPr>
                  <w:tcW w:w="1539" w:type="dxa"/>
                  <w:shd w:val="clear" w:color="auto" w:fill="DEEAF6"/>
                </w:tcPr>
                <w:p w:rsidR="002F3FFF" w:rsidRPr="00FE2FCB" w:rsidRDefault="002F3FFF" w:rsidP="002F3FFF">
                  <w:pPr>
                    <w:jc w:val="center"/>
                    <w:rPr>
                      <w:rFonts w:cs="Arial"/>
                      <w:bCs/>
                    </w:rPr>
                  </w:pPr>
                  <w:r w:rsidRPr="00FE2FCB">
                    <w:rPr>
                      <w:rFonts w:cs="Arial"/>
                      <w:bCs/>
                    </w:rPr>
                    <w:t>B200M4</w:t>
                  </w:r>
                </w:p>
              </w:tc>
              <w:tc>
                <w:tcPr>
                  <w:tcW w:w="1559" w:type="dxa"/>
                  <w:shd w:val="clear" w:color="auto" w:fill="DEEAF6"/>
                </w:tcPr>
                <w:p w:rsidR="002F3FFF" w:rsidRPr="00FE2FCB" w:rsidRDefault="002F3FFF" w:rsidP="002F3FFF">
                  <w:pPr>
                    <w:jc w:val="center"/>
                    <w:rPr>
                      <w:rFonts w:cs="Arial"/>
                      <w:bCs/>
                    </w:rPr>
                  </w:pPr>
                  <w:r w:rsidRPr="00FE2FCB">
                    <w:rPr>
                      <w:rFonts w:cs="Arial"/>
                      <w:bCs/>
                    </w:rPr>
                    <w:t>FLM19034JYJ</w:t>
                  </w:r>
                </w:p>
              </w:tc>
            </w:tr>
            <w:tr w:rsidR="002F3FFF" w:rsidRPr="00FE2FCB" w:rsidTr="00885E07">
              <w:trPr>
                <w:trHeight w:val="182"/>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22</w:t>
                  </w:r>
                </w:p>
              </w:tc>
              <w:tc>
                <w:tcPr>
                  <w:tcW w:w="1539" w:type="dxa"/>
                  <w:shd w:val="clear" w:color="auto" w:fill="DEEAF6"/>
                </w:tcPr>
                <w:p w:rsidR="002F3FFF" w:rsidRPr="00FE2FCB" w:rsidRDefault="002F3FFF" w:rsidP="002F3FFF">
                  <w:pPr>
                    <w:jc w:val="center"/>
                    <w:rPr>
                      <w:rFonts w:cs="Arial"/>
                      <w:bCs/>
                    </w:rPr>
                  </w:pPr>
                  <w:r w:rsidRPr="00FE2FCB">
                    <w:rPr>
                      <w:rFonts w:cs="Arial"/>
                      <w:bCs/>
                    </w:rPr>
                    <w:t>B200M4</w:t>
                  </w:r>
                </w:p>
              </w:tc>
              <w:tc>
                <w:tcPr>
                  <w:tcW w:w="1559" w:type="dxa"/>
                  <w:shd w:val="clear" w:color="auto" w:fill="DEEAF6"/>
                </w:tcPr>
                <w:p w:rsidR="002F3FFF" w:rsidRPr="00FE2FCB" w:rsidRDefault="002F3FFF" w:rsidP="002F3FFF">
                  <w:pPr>
                    <w:jc w:val="center"/>
                    <w:rPr>
                      <w:rFonts w:cs="Arial"/>
                      <w:bCs/>
                    </w:rPr>
                  </w:pPr>
                  <w:r w:rsidRPr="00FE2FCB">
                    <w:rPr>
                      <w:rFonts w:cs="Arial"/>
                      <w:bCs/>
                    </w:rPr>
                    <w:t>FLM19034LA6</w:t>
                  </w:r>
                </w:p>
              </w:tc>
            </w:tr>
            <w:tr w:rsidR="002F3FFF" w:rsidRPr="00FE2FCB" w:rsidTr="00885E07">
              <w:trPr>
                <w:trHeight w:val="171"/>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23</w:t>
                  </w:r>
                </w:p>
              </w:tc>
              <w:tc>
                <w:tcPr>
                  <w:tcW w:w="1539" w:type="dxa"/>
                  <w:shd w:val="clear" w:color="auto" w:fill="DEEAF6"/>
                </w:tcPr>
                <w:p w:rsidR="002F3FFF" w:rsidRPr="00FE2FCB" w:rsidRDefault="002F3FFF" w:rsidP="002F3FFF">
                  <w:pPr>
                    <w:jc w:val="center"/>
                    <w:rPr>
                      <w:rFonts w:cs="Arial"/>
                      <w:bCs/>
                    </w:rPr>
                  </w:pPr>
                  <w:r w:rsidRPr="00FE2FCB">
                    <w:rPr>
                      <w:rFonts w:cs="Arial"/>
                      <w:bCs/>
                    </w:rPr>
                    <w:t>FI48</w:t>
                  </w:r>
                </w:p>
              </w:tc>
              <w:tc>
                <w:tcPr>
                  <w:tcW w:w="1559" w:type="dxa"/>
                  <w:shd w:val="clear" w:color="auto" w:fill="DEEAF6"/>
                </w:tcPr>
                <w:p w:rsidR="002F3FFF" w:rsidRPr="00FE2FCB" w:rsidRDefault="002F3FFF" w:rsidP="002F3FFF">
                  <w:pPr>
                    <w:jc w:val="center"/>
                    <w:rPr>
                      <w:rFonts w:cs="Arial"/>
                      <w:bCs/>
                    </w:rPr>
                  </w:pPr>
                  <w:r w:rsidRPr="00FE2FCB">
                    <w:rPr>
                      <w:rFonts w:cs="Arial"/>
                      <w:bCs/>
                    </w:rPr>
                    <w:t>SSI183808FB</w:t>
                  </w:r>
                </w:p>
              </w:tc>
            </w:tr>
            <w:tr w:rsidR="002F3FFF" w:rsidRPr="00FE2FCB" w:rsidTr="00885E07">
              <w:trPr>
                <w:trHeight w:val="171"/>
                <w:jc w:val="center"/>
              </w:trPr>
              <w:tc>
                <w:tcPr>
                  <w:tcW w:w="485" w:type="dxa"/>
                  <w:shd w:val="clear" w:color="auto" w:fill="DEEAF6"/>
                </w:tcPr>
                <w:p w:rsidR="002F3FFF" w:rsidRPr="00FE2FCB" w:rsidRDefault="002F3FFF" w:rsidP="002F3FFF">
                  <w:pPr>
                    <w:pStyle w:val="Textoindependiente31"/>
                    <w:jc w:val="center"/>
                    <w:rPr>
                      <w:bCs/>
                      <w:sz w:val="16"/>
                      <w:szCs w:val="16"/>
                    </w:rPr>
                  </w:pPr>
                  <w:r w:rsidRPr="00FE2FCB">
                    <w:rPr>
                      <w:bCs/>
                      <w:sz w:val="16"/>
                      <w:szCs w:val="16"/>
                    </w:rPr>
                    <w:t>24</w:t>
                  </w:r>
                </w:p>
              </w:tc>
              <w:tc>
                <w:tcPr>
                  <w:tcW w:w="1539" w:type="dxa"/>
                  <w:shd w:val="clear" w:color="auto" w:fill="DEEAF6"/>
                </w:tcPr>
                <w:p w:rsidR="002F3FFF" w:rsidRPr="00FE2FCB" w:rsidRDefault="002F3FFF" w:rsidP="002F3FFF">
                  <w:pPr>
                    <w:jc w:val="center"/>
                    <w:rPr>
                      <w:rFonts w:cs="Arial"/>
                      <w:bCs/>
                    </w:rPr>
                  </w:pPr>
                  <w:r w:rsidRPr="00FE2FCB">
                    <w:rPr>
                      <w:rFonts w:cs="Arial"/>
                      <w:bCs/>
                    </w:rPr>
                    <w:t>FI48</w:t>
                  </w:r>
                </w:p>
              </w:tc>
              <w:tc>
                <w:tcPr>
                  <w:tcW w:w="1559" w:type="dxa"/>
                  <w:shd w:val="clear" w:color="auto" w:fill="DEEAF6"/>
                </w:tcPr>
                <w:p w:rsidR="002F3FFF" w:rsidRPr="00FE2FCB" w:rsidRDefault="002F3FFF" w:rsidP="002F3FFF">
                  <w:pPr>
                    <w:jc w:val="center"/>
                    <w:rPr>
                      <w:rFonts w:cs="Arial"/>
                      <w:bCs/>
                    </w:rPr>
                  </w:pPr>
                  <w:r w:rsidRPr="00FE2FCB">
                    <w:rPr>
                      <w:rFonts w:cs="Arial"/>
                      <w:bCs/>
                    </w:rPr>
                    <w:t>SSI183804XK</w:t>
                  </w:r>
                </w:p>
              </w:tc>
            </w:tr>
          </w:tbl>
          <w:p w:rsidR="002F3FFF" w:rsidRPr="00481F82" w:rsidRDefault="002F3FFF" w:rsidP="002F3FFF">
            <w:pPr>
              <w:pStyle w:val="Textoindependiente31"/>
              <w:rPr>
                <w:b w:val="0"/>
                <w:bCs/>
                <w:sz w:val="16"/>
                <w:szCs w:val="16"/>
                <w:lang w:val="es-BO"/>
              </w:rPr>
            </w:pPr>
          </w:p>
          <w:p w:rsidR="002F3FFF" w:rsidRPr="00E626B5" w:rsidRDefault="002F3FFF" w:rsidP="002F3FFF">
            <w:pPr>
              <w:pStyle w:val="Textoindependiente31"/>
              <w:rPr>
                <w:bCs/>
                <w:sz w:val="16"/>
                <w:szCs w:val="16"/>
              </w:rPr>
            </w:pPr>
            <w:r w:rsidRPr="00E626B5">
              <w:rPr>
                <w:bCs/>
                <w:sz w:val="16"/>
                <w:szCs w:val="16"/>
              </w:rPr>
              <w:t>Todos los equipo</w:t>
            </w:r>
            <w:r>
              <w:rPr>
                <w:bCs/>
                <w:sz w:val="16"/>
                <w:szCs w:val="16"/>
              </w:rPr>
              <w:t>s son de la marca Cisco Systems.</w:t>
            </w:r>
          </w:p>
          <w:p w:rsidR="002F3FFF" w:rsidRPr="00EC60B9" w:rsidRDefault="002F3FFF" w:rsidP="002F3FFF">
            <w:pPr>
              <w:pStyle w:val="Textoindependiente31"/>
              <w:rPr>
                <w:b w:val="0"/>
                <w:bCs/>
                <w:i/>
                <w:sz w:val="10"/>
                <w:szCs w:val="10"/>
              </w:rPr>
            </w:pPr>
          </w:p>
          <w:p w:rsidR="002F3FFF" w:rsidRPr="0066036C" w:rsidRDefault="002F3FFF" w:rsidP="002F3FFF">
            <w:pPr>
              <w:pStyle w:val="Textoindependiente31"/>
              <w:rPr>
                <w:b w:val="0"/>
                <w:bCs/>
                <w:sz w:val="16"/>
                <w:szCs w:val="16"/>
              </w:rPr>
            </w:pPr>
            <w:r w:rsidRPr="0066036C">
              <w:rPr>
                <w:bCs/>
                <w:i/>
                <w:sz w:val="16"/>
                <w:szCs w:val="16"/>
              </w:rPr>
              <w:t>(Manifestar aceptación)</w:t>
            </w:r>
          </w:p>
        </w:tc>
        <w:tc>
          <w:tcPr>
            <w:tcW w:w="1903" w:type="dxa"/>
            <w:tcBorders>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397"/>
        </w:trPr>
        <w:tc>
          <w:tcPr>
            <w:tcW w:w="6263" w:type="dxa"/>
            <w:tcBorders>
              <w:left w:val="single" w:sz="4" w:space="0" w:color="000000"/>
              <w:bottom w:val="single" w:sz="4" w:space="0" w:color="000000"/>
            </w:tcBorders>
            <w:shd w:val="clear" w:color="auto" w:fill="auto"/>
            <w:vAlign w:val="center"/>
          </w:tcPr>
          <w:p w:rsidR="002F3FFF" w:rsidRPr="00EC60B9" w:rsidRDefault="002F3FFF" w:rsidP="002F3FFF">
            <w:pPr>
              <w:pStyle w:val="Textoindependiente31"/>
              <w:widowControl/>
              <w:numPr>
                <w:ilvl w:val="0"/>
                <w:numId w:val="23"/>
              </w:numPr>
              <w:suppressAutoHyphens/>
              <w:rPr>
                <w:b w:val="0"/>
                <w:bCs/>
                <w:i/>
                <w:sz w:val="16"/>
                <w:szCs w:val="16"/>
              </w:rPr>
            </w:pPr>
            <w:r w:rsidRPr="0066036C">
              <w:rPr>
                <w:bCs/>
                <w:sz w:val="16"/>
                <w:szCs w:val="16"/>
              </w:rPr>
              <w:t xml:space="preserve">Modalidad del soporte: </w:t>
            </w:r>
            <w:r w:rsidRPr="00EC60B9">
              <w:rPr>
                <w:b w:val="0"/>
                <w:bCs/>
                <w:sz w:val="16"/>
                <w:szCs w:val="16"/>
              </w:rPr>
              <w:t>Al menos 8x5x4  es decir, cinco días a la semana, ocho horas al día y cuatro horas de respuesta ante un incidente reportado.</w:t>
            </w:r>
          </w:p>
          <w:p w:rsidR="002F3FFF" w:rsidRPr="0066036C" w:rsidRDefault="002F3FFF" w:rsidP="002F3FFF">
            <w:pPr>
              <w:pStyle w:val="Textoindependiente31"/>
              <w:rPr>
                <w:iCs/>
                <w:color w:val="FF0000"/>
                <w:sz w:val="16"/>
                <w:szCs w:val="16"/>
              </w:rPr>
            </w:pPr>
            <w:r w:rsidRPr="0066036C">
              <w:rPr>
                <w:bCs/>
                <w:i/>
                <w:sz w:val="16"/>
                <w:szCs w:val="16"/>
              </w:rPr>
              <w:t>(Manifestar aceptación)</w:t>
            </w:r>
          </w:p>
        </w:tc>
        <w:tc>
          <w:tcPr>
            <w:tcW w:w="1903" w:type="dxa"/>
            <w:tcBorders>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397"/>
        </w:trPr>
        <w:tc>
          <w:tcPr>
            <w:tcW w:w="6263" w:type="dxa"/>
            <w:tcBorders>
              <w:left w:val="single" w:sz="4" w:space="0" w:color="000000"/>
              <w:bottom w:val="single" w:sz="4" w:space="0" w:color="000000"/>
            </w:tcBorders>
            <w:shd w:val="clear" w:color="auto" w:fill="auto"/>
            <w:vAlign w:val="center"/>
          </w:tcPr>
          <w:p w:rsidR="002F3FFF" w:rsidRPr="0066036C" w:rsidRDefault="002F3FFF" w:rsidP="002F3FFF">
            <w:pPr>
              <w:pStyle w:val="Textoindependiente31"/>
              <w:widowControl/>
              <w:numPr>
                <w:ilvl w:val="0"/>
                <w:numId w:val="23"/>
              </w:numPr>
              <w:suppressAutoHyphens/>
              <w:rPr>
                <w:b w:val="0"/>
                <w:bCs/>
                <w:sz w:val="16"/>
                <w:szCs w:val="16"/>
              </w:rPr>
            </w:pPr>
            <w:r w:rsidRPr="0066036C">
              <w:rPr>
                <w:bCs/>
                <w:sz w:val="16"/>
                <w:szCs w:val="16"/>
              </w:rPr>
              <w:t>Cobertura</w:t>
            </w:r>
            <w:r>
              <w:rPr>
                <w:bCs/>
                <w:sz w:val="16"/>
                <w:szCs w:val="16"/>
              </w:rPr>
              <w:t xml:space="preserve"> del soporte</w:t>
            </w:r>
            <w:r w:rsidRPr="0066036C">
              <w:rPr>
                <w:bCs/>
                <w:sz w:val="16"/>
                <w:szCs w:val="16"/>
              </w:rPr>
              <w:t>: Al menos:</w:t>
            </w:r>
          </w:p>
          <w:p w:rsidR="002F3FFF" w:rsidRPr="00EC60B9" w:rsidRDefault="002F3FFF" w:rsidP="002F3FFF">
            <w:pPr>
              <w:pStyle w:val="Textoindependiente31"/>
              <w:widowControl/>
              <w:numPr>
                <w:ilvl w:val="0"/>
                <w:numId w:val="31"/>
              </w:numPr>
              <w:suppressAutoHyphens/>
              <w:rPr>
                <w:b w:val="0"/>
                <w:bCs/>
                <w:sz w:val="16"/>
                <w:szCs w:val="16"/>
              </w:rPr>
            </w:pPr>
            <w:r w:rsidRPr="00EC60B9">
              <w:rPr>
                <w:b w:val="0"/>
                <w:bCs/>
                <w:iCs/>
                <w:sz w:val="16"/>
                <w:szCs w:val="16"/>
              </w:rPr>
              <w:t>Actualización de software iOS</w:t>
            </w:r>
          </w:p>
          <w:p w:rsidR="002F3FFF" w:rsidRPr="00EC60B9" w:rsidRDefault="002F3FFF" w:rsidP="002F3FFF">
            <w:pPr>
              <w:pStyle w:val="Textoindependiente31"/>
              <w:widowControl/>
              <w:numPr>
                <w:ilvl w:val="0"/>
                <w:numId w:val="31"/>
              </w:numPr>
              <w:suppressAutoHyphens/>
              <w:rPr>
                <w:b w:val="0"/>
                <w:bCs/>
                <w:sz w:val="16"/>
                <w:szCs w:val="16"/>
              </w:rPr>
            </w:pPr>
            <w:r w:rsidRPr="00EC60B9">
              <w:rPr>
                <w:b w:val="0"/>
                <w:bCs/>
                <w:iCs/>
                <w:sz w:val="16"/>
                <w:szCs w:val="16"/>
              </w:rPr>
              <w:t>Actualización de   firmware.</w:t>
            </w:r>
          </w:p>
          <w:p w:rsidR="002F3FFF" w:rsidRPr="00EC60B9" w:rsidRDefault="002F3FFF" w:rsidP="002F3FFF">
            <w:pPr>
              <w:pStyle w:val="Textoindependiente31"/>
              <w:widowControl/>
              <w:numPr>
                <w:ilvl w:val="0"/>
                <w:numId w:val="31"/>
              </w:numPr>
              <w:suppressAutoHyphens/>
              <w:rPr>
                <w:b w:val="0"/>
                <w:bCs/>
                <w:sz w:val="16"/>
                <w:szCs w:val="16"/>
              </w:rPr>
            </w:pPr>
            <w:r w:rsidRPr="00EC60B9">
              <w:rPr>
                <w:b w:val="0"/>
                <w:bCs/>
                <w:iCs/>
                <w:sz w:val="16"/>
                <w:szCs w:val="16"/>
              </w:rPr>
              <w:t>Reemplazo de partes y/o equipos.</w:t>
            </w:r>
          </w:p>
          <w:p w:rsidR="002F3FFF" w:rsidRPr="0066036C" w:rsidRDefault="002F3FFF" w:rsidP="002F3FFF">
            <w:pPr>
              <w:pStyle w:val="Textoindependiente31"/>
              <w:rPr>
                <w:b w:val="0"/>
                <w:bCs/>
                <w:sz w:val="16"/>
                <w:szCs w:val="16"/>
              </w:rPr>
            </w:pPr>
            <w:r w:rsidRPr="0066036C">
              <w:rPr>
                <w:bCs/>
                <w:i/>
                <w:sz w:val="16"/>
                <w:szCs w:val="16"/>
              </w:rPr>
              <w:t>(Manifestar aceptación)</w:t>
            </w:r>
          </w:p>
        </w:tc>
        <w:tc>
          <w:tcPr>
            <w:tcW w:w="1903" w:type="dxa"/>
            <w:tcBorders>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397"/>
        </w:trPr>
        <w:tc>
          <w:tcPr>
            <w:tcW w:w="6263" w:type="dxa"/>
            <w:tcBorders>
              <w:left w:val="single" w:sz="4" w:space="0" w:color="000000"/>
              <w:bottom w:val="single" w:sz="4" w:space="0" w:color="000000"/>
            </w:tcBorders>
            <w:shd w:val="clear" w:color="auto" w:fill="auto"/>
            <w:vAlign w:val="center"/>
          </w:tcPr>
          <w:p w:rsidR="002F3FFF" w:rsidRDefault="002F3FFF" w:rsidP="002F3FFF">
            <w:pPr>
              <w:pStyle w:val="Textoindependiente31"/>
              <w:widowControl/>
              <w:numPr>
                <w:ilvl w:val="0"/>
                <w:numId w:val="23"/>
              </w:numPr>
              <w:suppressAutoHyphens/>
              <w:rPr>
                <w:b w:val="0"/>
                <w:bCs/>
                <w:sz w:val="16"/>
                <w:szCs w:val="16"/>
              </w:rPr>
            </w:pPr>
            <w:r>
              <w:rPr>
                <w:bCs/>
                <w:sz w:val="16"/>
                <w:szCs w:val="16"/>
              </w:rPr>
              <w:lastRenderedPageBreak/>
              <w:t>Características del servicio de soporte y garantía</w:t>
            </w:r>
            <w:r w:rsidRPr="004A33E0">
              <w:rPr>
                <w:bCs/>
                <w:sz w:val="16"/>
                <w:szCs w:val="16"/>
              </w:rPr>
              <w:t xml:space="preserve">: </w:t>
            </w:r>
          </w:p>
          <w:p w:rsidR="002F3FFF" w:rsidRPr="00885E07" w:rsidRDefault="002F3FFF" w:rsidP="002F3FFF">
            <w:pPr>
              <w:pStyle w:val="Textoindependiente31"/>
              <w:widowControl/>
              <w:numPr>
                <w:ilvl w:val="0"/>
                <w:numId w:val="38"/>
              </w:numPr>
              <w:suppressAutoHyphens/>
              <w:ind w:left="727" w:hanging="142"/>
              <w:rPr>
                <w:b w:val="0"/>
                <w:bCs/>
                <w:sz w:val="16"/>
                <w:szCs w:val="16"/>
              </w:rPr>
            </w:pPr>
            <w:r w:rsidRPr="00885E07">
              <w:rPr>
                <w:b w:val="0"/>
                <w:bCs/>
                <w:sz w:val="16"/>
                <w:szCs w:val="16"/>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w:t>
            </w:r>
          </w:p>
          <w:p w:rsidR="002F3FFF" w:rsidRPr="00885E07" w:rsidRDefault="002F3FFF" w:rsidP="002F3FFF">
            <w:pPr>
              <w:pStyle w:val="Textoindependiente31"/>
              <w:widowControl/>
              <w:numPr>
                <w:ilvl w:val="0"/>
                <w:numId w:val="38"/>
              </w:numPr>
              <w:suppressAutoHyphens/>
              <w:ind w:left="727" w:hanging="142"/>
              <w:rPr>
                <w:b w:val="0"/>
                <w:bCs/>
                <w:sz w:val="16"/>
                <w:szCs w:val="16"/>
              </w:rPr>
            </w:pPr>
            <w:r w:rsidRPr="00885E07">
              <w:rPr>
                <w:b w:val="0"/>
                <w:bCs/>
                <w:sz w:val="16"/>
                <w:szCs w:val="16"/>
              </w:rPr>
              <w:t>En un plazo máximo de diez (10) días hábiles una vez concluida la solución o reparación de la falla,   el proveedor emitirá una hoja de servicio o un informe de las actividades realizadas (en caso de ser requerido).</w:t>
            </w:r>
          </w:p>
          <w:p w:rsidR="002F3FFF" w:rsidRPr="00885E07" w:rsidRDefault="002F3FFF" w:rsidP="002F3FFF">
            <w:pPr>
              <w:pStyle w:val="Textoindependiente31"/>
              <w:widowControl/>
              <w:numPr>
                <w:ilvl w:val="0"/>
                <w:numId w:val="38"/>
              </w:numPr>
              <w:suppressAutoHyphens/>
              <w:ind w:left="727" w:hanging="142"/>
              <w:rPr>
                <w:b w:val="0"/>
                <w:bCs/>
                <w:sz w:val="16"/>
                <w:szCs w:val="16"/>
              </w:rPr>
            </w:pPr>
            <w:r w:rsidRPr="00885E07">
              <w:rPr>
                <w:b w:val="0"/>
                <w:bCs/>
                <w:sz w:val="16"/>
                <w:szCs w:val="16"/>
              </w:rPr>
              <w:t>Durante la vigencia del período de soporte y garantía pactado, el mantenimiento correctivo no tendrá ningún costo adicional para el BCB.</w:t>
            </w:r>
          </w:p>
          <w:p w:rsidR="002F3FFF" w:rsidRPr="00885E07" w:rsidRDefault="002F3FFF" w:rsidP="002F3FFF">
            <w:pPr>
              <w:pStyle w:val="Textoindependiente31"/>
              <w:widowControl/>
              <w:numPr>
                <w:ilvl w:val="0"/>
                <w:numId w:val="38"/>
              </w:numPr>
              <w:suppressAutoHyphens/>
              <w:ind w:left="727" w:hanging="142"/>
              <w:rPr>
                <w:b w:val="0"/>
                <w:bCs/>
                <w:sz w:val="16"/>
                <w:szCs w:val="16"/>
              </w:rPr>
            </w:pPr>
            <w:r w:rsidRPr="00885E07">
              <w:rPr>
                <w:b w:val="0"/>
                <w:bCs/>
                <w:sz w:val="16"/>
                <w:szCs w:val="16"/>
              </w:rPr>
              <w:t>El BCB deberá poder recibir soporte directamente desde el centro de atención técnica del fabricante que incluya updates y upgrades del sistema operativo.</w:t>
            </w:r>
          </w:p>
          <w:p w:rsidR="00885E07" w:rsidRPr="00EC60B9" w:rsidRDefault="002F3FFF" w:rsidP="00EC60B9">
            <w:pPr>
              <w:pStyle w:val="Textoindependiente31"/>
              <w:widowControl/>
              <w:numPr>
                <w:ilvl w:val="0"/>
                <w:numId w:val="38"/>
              </w:numPr>
              <w:suppressAutoHyphens/>
              <w:ind w:left="727" w:hanging="142"/>
              <w:rPr>
                <w:bCs/>
                <w:sz w:val="16"/>
                <w:szCs w:val="16"/>
              </w:rPr>
            </w:pPr>
            <w:r w:rsidRPr="00885E07">
              <w:rPr>
                <w:b w:val="0"/>
                <w:bCs/>
                <w:sz w:val="16"/>
                <w:szCs w:val="16"/>
              </w:rPr>
              <w:t>El BCB deberá poder tener acceso a las librerías técnicas y documentación en línea del fabricante, para lo cuál el proponente adjudicado debe brindar los mecanismos de acceso correspondientes</w:t>
            </w:r>
            <w:r>
              <w:rPr>
                <w:bCs/>
                <w:sz w:val="16"/>
                <w:szCs w:val="16"/>
              </w:rPr>
              <w:t>.</w:t>
            </w:r>
          </w:p>
          <w:p w:rsidR="002F3FFF" w:rsidRPr="00517B5D" w:rsidRDefault="002F3FFF" w:rsidP="002F3FFF">
            <w:pPr>
              <w:pStyle w:val="Textoindependiente31"/>
              <w:rPr>
                <w:bCs/>
                <w:sz w:val="16"/>
                <w:szCs w:val="16"/>
              </w:rPr>
            </w:pPr>
            <w:r w:rsidRPr="0066036C">
              <w:rPr>
                <w:bCs/>
                <w:i/>
                <w:sz w:val="16"/>
                <w:szCs w:val="16"/>
              </w:rPr>
              <w:t>(Manifestar aceptación)</w:t>
            </w:r>
          </w:p>
        </w:tc>
        <w:tc>
          <w:tcPr>
            <w:tcW w:w="1903" w:type="dxa"/>
            <w:tcBorders>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397"/>
        </w:trPr>
        <w:tc>
          <w:tcPr>
            <w:tcW w:w="6263" w:type="dxa"/>
            <w:tcBorders>
              <w:left w:val="single" w:sz="4" w:space="0" w:color="000000"/>
              <w:bottom w:val="single" w:sz="4" w:space="0" w:color="000000"/>
            </w:tcBorders>
            <w:shd w:val="clear" w:color="auto" w:fill="auto"/>
            <w:vAlign w:val="center"/>
          </w:tcPr>
          <w:p w:rsidR="002F3FFF" w:rsidRPr="005C7880" w:rsidRDefault="002F3FFF" w:rsidP="00885E07">
            <w:pPr>
              <w:pStyle w:val="Textoindependiente31"/>
              <w:widowControl/>
              <w:numPr>
                <w:ilvl w:val="0"/>
                <w:numId w:val="23"/>
              </w:numPr>
              <w:suppressAutoHyphens/>
              <w:ind w:left="381" w:hanging="364"/>
              <w:rPr>
                <w:b w:val="0"/>
                <w:bCs/>
                <w:sz w:val="16"/>
                <w:szCs w:val="16"/>
              </w:rPr>
            </w:pPr>
            <w:r w:rsidRPr="005C7880">
              <w:rPr>
                <w:bCs/>
                <w:sz w:val="16"/>
                <w:szCs w:val="16"/>
              </w:rPr>
              <w:t>Herramientas de monitoreo y recolección:</w:t>
            </w:r>
          </w:p>
          <w:p w:rsidR="002F3FFF" w:rsidRDefault="002F3FFF" w:rsidP="002F3FFF">
            <w:pPr>
              <w:pStyle w:val="Textoindependiente31"/>
              <w:ind w:left="301"/>
              <w:rPr>
                <w:sz w:val="16"/>
                <w:szCs w:val="16"/>
              </w:rPr>
            </w:pPr>
            <w:r w:rsidRPr="00885E07">
              <w:rPr>
                <w:b w:val="0"/>
                <w:sz w:val="16"/>
                <w:szCs w:val="16"/>
              </w:rPr>
              <w:t>El nivel de servicio propuesto deberá incluir la entrega e instalación de un sistema de recolección automático de datos de los equipos (números de serie, números de productos, versiones de Sistemas Operativos, información de los chasis y módulos) que permitan al fabricante notificar el estado del hardware y software, estado de continuidad de venta de los equipos, notificaciones de funcionamiento o amenazas y vulnerabilidades de los servicios instalados</w:t>
            </w:r>
            <w:r w:rsidRPr="005C7880">
              <w:rPr>
                <w:sz w:val="16"/>
                <w:szCs w:val="16"/>
              </w:rPr>
              <w:t>.</w:t>
            </w:r>
          </w:p>
          <w:p w:rsidR="00885E07" w:rsidRPr="00EC60B9" w:rsidRDefault="00885E07" w:rsidP="002F3FFF">
            <w:pPr>
              <w:pStyle w:val="Textoindependiente31"/>
              <w:ind w:left="301"/>
              <w:rPr>
                <w:sz w:val="10"/>
                <w:szCs w:val="10"/>
              </w:rPr>
            </w:pPr>
          </w:p>
          <w:p w:rsidR="002F3FFF" w:rsidRPr="00885E07" w:rsidRDefault="002F3FFF" w:rsidP="002F3FFF">
            <w:pPr>
              <w:pStyle w:val="Prrafodelista1"/>
              <w:ind w:left="301"/>
              <w:jc w:val="both"/>
              <w:rPr>
                <w:rFonts w:ascii="Times New Roman" w:hAnsi="Times New Roman"/>
                <w:sz w:val="16"/>
                <w:szCs w:val="16"/>
              </w:rPr>
            </w:pPr>
            <w:r w:rsidRPr="00885E07">
              <w:rPr>
                <w:rFonts w:ascii="Times New Roman" w:hAnsi="Times New Roman"/>
                <w:sz w:val="16"/>
                <w:szCs w:val="16"/>
              </w:rPr>
              <w:t>Deberá soportar la inclusión de una herramienta con interface web para acceder, revisar, y guardar o descargar informes. Los informes deben incluir listas, tablas y gráficos para ver la información relevante en un formato (.pdf o .xls) como mínimo según el siguiente detalle:</w:t>
            </w:r>
          </w:p>
          <w:p w:rsidR="002F3FFF" w:rsidRPr="00EC60B9" w:rsidRDefault="002F3FFF" w:rsidP="002F3FFF">
            <w:pPr>
              <w:pStyle w:val="Prrafodelista1"/>
              <w:ind w:left="301"/>
              <w:jc w:val="both"/>
              <w:rPr>
                <w:rFonts w:ascii="Times New Roman" w:hAnsi="Times New Roman"/>
                <w:sz w:val="10"/>
                <w:szCs w:val="10"/>
              </w:rPr>
            </w:pP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Resumen ejecutivo</w:t>
            </w:r>
            <w:r w:rsidRPr="00885E07">
              <w:rPr>
                <w:rFonts w:ascii="Times New Roman" w:hAnsi="Times New Roman"/>
                <w:sz w:val="16"/>
                <w:szCs w:val="16"/>
              </w:rPr>
              <w:t>. Descripción general de alto nivel de los productos encontrados en la red, además de los datos resumidos del ciclo de vida y la información sobre la cobertura del contrato.</w:t>
            </w: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Dispositivos</w:t>
            </w:r>
            <w:r w:rsidRPr="00885E07">
              <w:rPr>
                <w:rFonts w:ascii="Times New Roman" w:hAnsi="Times New Roman"/>
                <w:sz w:val="16"/>
                <w:szCs w:val="16"/>
              </w:rPr>
              <w:t xml:space="preserve"> con cobertura. Productos que cuentan con cobertura y el nivel de servicio del contrato, que permita determinar que se posee la cobertura adecuada.</w:t>
            </w: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Dispositivos sin cobertura</w:t>
            </w:r>
            <w:r w:rsidRPr="00885E07">
              <w:rPr>
                <w:rFonts w:ascii="Times New Roman" w:hAnsi="Times New Roman"/>
                <w:sz w:val="16"/>
                <w:szCs w:val="16"/>
              </w:rPr>
              <w:t>. Enumerar los productos de Cisco que se detectaron, pero que no cuentan con un contrato de servicio</w:t>
            </w: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Resumen de excepciones</w:t>
            </w:r>
            <w:r w:rsidRPr="00885E07">
              <w:rPr>
                <w:rFonts w:ascii="Times New Roman" w:hAnsi="Times New Roman"/>
                <w:sz w:val="16"/>
                <w:szCs w:val="16"/>
              </w:rPr>
              <w:t>. Enumera las excepciones detectadas en los dispositivos recolectados, por ejemplo, direcciones IP o nombres de host duplicados y memoria insuficiente</w:t>
            </w: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Detalles de hardware e IOS</w:t>
            </w:r>
            <w:r w:rsidRPr="00885E07">
              <w:rPr>
                <w:rFonts w:ascii="Times New Roman" w:hAnsi="Times New Roman"/>
                <w:sz w:val="16"/>
                <w:szCs w:val="16"/>
              </w:rPr>
              <w:t>. Los detalles de hardware deben incluir la familia de productos, el PID, la descripción y el número de serie. Los detalles del IOS como la información del sistema operativo de Cisco y los detalles de contratos también deben estar disponibles</w:t>
            </w:r>
          </w:p>
          <w:p w:rsidR="002F3FFF" w:rsidRPr="00885E07" w:rsidRDefault="002F3FFF" w:rsidP="002F3FFF">
            <w:pPr>
              <w:pStyle w:val="Prrafodelista1"/>
              <w:numPr>
                <w:ilvl w:val="0"/>
                <w:numId w:val="39"/>
              </w:numPr>
              <w:ind w:left="641" w:hanging="357"/>
              <w:jc w:val="both"/>
              <w:rPr>
                <w:rFonts w:ascii="Times New Roman" w:hAnsi="Times New Roman"/>
                <w:sz w:val="16"/>
                <w:szCs w:val="16"/>
              </w:rPr>
            </w:pPr>
            <w:r w:rsidRPr="00885E07">
              <w:rPr>
                <w:rFonts w:ascii="Times New Roman" w:hAnsi="Times New Roman"/>
                <w:b/>
                <w:sz w:val="16"/>
                <w:szCs w:val="16"/>
              </w:rPr>
              <w:t>Informe agregado.</w:t>
            </w:r>
            <w:r w:rsidRPr="00885E07">
              <w:rPr>
                <w:rFonts w:ascii="Times New Roman" w:hAnsi="Times New Roman"/>
                <w:sz w:val="16"/>
                <w:szCs w:val="16"/>
              </w:rPr>
              <w:t xml:space="preserve"> Panorama de la base instalada desde la perspectiva de los contratos de servicios. este informe enumera todos los otros productos de Cisco asociados con ese contrato de servicios, incluso los dispositivos que no se encontraron como parte de la detección. Puede ver datos agregados desde todos los contratos o crear un filtro para ver un subconjunto de contratos.</w:t>
            </w:r>
          </w:p>
          <w:p w:rsidR="00885E07" w:rsidRPr="00EC60B9" w:rsidRDefault="002F3FFF" w:rsidP="00EC60B9">
            <w:pPr>
              <w:pStyle w:val="Textoindependiente31"/>
              <w:widowControl/>
              <w:numPr>
                <w:ilvl w:val="0"/>
                <w:numId w:val="39"/>
              </w:numPr>
              <w:suppressAutoHyphens/>
              <w:ind w:left="641" w:hanging="357"/>
              <w:rPr>
                <w:b w:val="0"/>
                <w:bCs/>
                <w:sz w:val="16"/>
                <w:szCs w:val="16"/>
              </w:rPr>
            </w:pPr>
            <w:r w:rsidRPr="00885E07">
              <w:rPr>
                <w:sz w:val="16"/>
                <w:szCs w:val="16"/>
              </w:rPr>
              <w:t xml:space="preserve">Informes Delta. </w:t>
            </w:r>
            <w:r w:rsidRPr="00885E07">
              <w:rPr>
                <w:b w:val="0"/>
                <w:sz w:val="16"/>
                <w:szCs w:val="16"/>
              </w:rPr>
              <w:t>Identificar los productos que se movieron, agregaron o cambiaron en la base instalada entre dos momentos temporales, así como también los cambios en las alertas de productos.</w:t>
            </w:r>
          </w:p>
          <w:p w:rsidR="002F3FFF" w:rsidRDefault="002F3FFF" w:rsidP="002F3FFF">
            <w:pPr>
              <w:pStyle w:val="Textoindependiente31"/>
              <w:rPr>
                <w:b w:val="0"/>
                <w:bCs/>
                <w:sz w:val="16"/>
                <w:szCs w:val="16"/>
              </w:rPr>
            </w:pPr>
            <w:r w:rsidRPr="00FD3FF0">
              <w:rPr>
                <w:bCs/>
                <w:sz w:val="16"/>
                <w:szCs w:val="16"/>
                <w:lang w:val="es-ES_tradnl"/>
              </w:rPr>
              <w:t>(Manifestar aceptación</w:t>
            </w:r>
            <w:r>
              <w:rPr>
                <w:bCs/>
                <w:sz w:val="16"/>
                <w:szCs w:val="16"/>
                <w:lang w:val="es-ES_tradnl"/>
              </w:rPr>
              <w:t>)</w:t>
            </w:r>
          </w:p>
        </w:tc>
        <w:tc>
          <w:tcPr>
            <w:tcW w:w="1903" w:type="dxa"/>
            <w:tcBorders>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FFF" w:rsidRPr="0066036C" w:rsidTr="008E4BB3">
        <w:trPr>
          <w:trHeight w:val="119"/>
        </w:trPr>
        <w:tc>
          <w:tcPr>
            <w:tcW w:w="626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pStyle w:val="Textoindependiente3"/>
              <w:ind w:left="290" w:hanging="290"/>
              <w:rPr>
                <w:b/>
                <w:bCs/>
                <w:color w:val="FFFFFF"/>
              </w:rPr>
            </w:pPr>
            <w:r w:rsidRPr="0066036C">
              <w:rPr>
                <w:b/>
                <w:bCs/>
                <w:color w:val="FFFFFF"/>
              </w:rPr>
              <w:t>III. CARACTERÍSTICAS GENERALES DE LA EMPRESA</w:t>
            </w:r>
          </w:p>
        </w:tc>
        <w:tc>
          <w:tcPr>
            <w:tcW w:w="190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pStyle w:val="Textoindependiente3"/>
              <w:ind w:left="290" w:hanging="290"/>
              <w:rPr>
                <w:b/>
                <w:b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color w:val="FFFFFF"/>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color w:val="FFFFFF"/>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color w:val="FFFFFF"/>
              </w:rPr>
            </w:pPr>
          </w:p>
        </w:tc>
      </w:tr>
      <w:tr w:rsidR="002F3FFF" w:rsidRPr="0066036C" w:rsidTr="008E4BB3">
        <w:trPr>
          <w:trHeight w:val="397"/>
        </w:trPr>
        <w:tc>
          <w:tcPr>
            <w:tcW w:w="6263" w:type="dxa"/>
            <w:tcBorders>
              <w:top w:val="single" w:sz="4" w:space="0" w:color="000000"/>
              <w:left w:val="single" w:sz="4" w:space="0" w:color="000000"/>
              <w:bottom w:val="single" w:sz="4" w:space="0" w:color="000000"/>
            </w:tcBorders>
            <w:shd w:val="clear" w:color="auto" w:fill="FFFFFF"/>
            <w:vAlign w:val="center"/>
          </w:tcPr>
          <w:p w:rsidR="002F3FFF" w:rsidRPr="00CB71D6" w:rsidRDefault="002F3FFF" w:rsidP="002F3FFF">
            <w:pPr>
              <w:pStyle w:val="Textoindependiente3"/>
              <w:numPr>
                <w:ilvl w:val="3"/>
                <w:numId w:val="22"/>
              </w:numPr>
              <w:spacing w:after="0"/>
              <w:ind w:left="443" w:hanging="443"/>
              <w:jc w:val="both"/>
            </w:pPr>
            <w:r w:rsidRPr="00CB71D6">
              <w:rPr>
                <w:b/>
              </w:rPr>
              <w:t>Experiencia de la empresa</w:t>
            </w:r>
            <w:r>
              <w:rPr>
                <w:b/>
              </w:rPr>
              <w:t xml:space="preserve"> en la marca:</w:t>
            </w:r>
            <w:r w:rsidRPr="00CB71D6">
              <w:t xml:space="preserve"> </w:t>
            </w:r>
            <w:r>
              <w:t xml:space="preserve">El </w:t>
            </w:r>
            <w:r w:rsidRPr="00CB71D6">
              <w:t xml:space="preserve">proponente debe contar con una </w:t>
            </w:r>
            <w:r>
              <w:t>antigüedad mínima de cuatro (4) años</w:t>
            </w:r>
            <w:r w:rsidRPr="00CB71D6">
              <w:t xml:space="preserve"> emitida por el fabricante, que demuestre ser </w:t>
            </w:r>
            <w:r>
              <w:t xml:space="preserve">el </w:t>
            </w:r>
            <w:r w:rsidRPr="00CB71D6">
              <w:t>partner o proveedor o distribuidor autorizado de la marca Cisco</w:t>
            </w:r>
            <w:r>
              <w:t xml:space="preserve"> para Bolivia. </w:t>
            </w:r>
            <w:r>
              <w:rPr>
                <w:bCs/>
                <w:lang w:val="es-ES_tradnl"/>
              </w:rPr>
              <w:t>La verificación se hará en línea (por internet), para tal efecto especificar URL.</w:t>
            </w:r>
          </w:p>
          <w:p w:rsidR="002F3FFF" w:rsidRPr="006D1E04" w:rsidRDefault="002F3FFF" w:rsidP="002F3FFF">
            <w:pPr>
              <w:pStyle w:val="Textoindependiente31"/>
              <w:rPr>
                <w:b w:val="0"/>
                <w:bCs/>
                <w:i/>
                <w:sz w:val="16"/>
                <w:szCs w:val="16"/>
              </w:rPr>
            </w:pPr>
            <w:r w:rsidRPr="00FD3FF0">
              <w:rPr>
                <w:bCs/>
                <w:sz w:val="16"/>
                <w:szCs w:val="16"/>
                <w:lang w:val="es-ES_tradnl"/>
              </w:rPr>
              <w:t>(Manifestar aceptación</w:t>
            </w:r>
            <w:r>
              <w:rPr>
                <w:bCs/>
                <w:sz w:val="16"/>
                <w:szCs w:val="16"/>
                <w:lang w:val="es-ES_tradnl"/>
              </w:rPr>
              <w:t xml:space="preserve"> y especificar datos para verificación)</w:t>
            </w:r>
          </w:p>
        </w:tc>
        <w:tc>
          <w:tcPr>
            <w:tcW w:w="1903" w:type="dxa"/>
            <w:tcBorders>
              <w:top w:val="single" w:sz="4" w:space="0" w:color="000000"/>
              <w:left w:val="single" w:sz="4" w:space="0" w:color="000000"/>
              <w:bottom w:val="single" w:sz="4" w:space="0" w:color="000000"/>
            </w:tcBorders>
            <w:shd w:val="clear" w:color="auto" w:fill="FFFFFF"/>
            <w:vAlign w:val="center"/>
          </w:tcPr>
          <w:p w:rsidR="002F3FFF" w:rsidRPr="0066036C" w:rsidRDefault="002F3FFF" w:rsidP="002F3FFF">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r>
      <w:tr w:rsidR="002F3FFF" w:rsidRPr="0066036C" w:rsidTr="008E4BB3">
        <w:trPr>
          <w:trHeight w:val="397"/>
        </w:trPr>
        <w:tc>
          <w:tcPr>
            <w:tcW w:w="6263" w:type="dxa"/>
            <w:tcBorders>
              <w:top w:val="single" w:sz="4" w:space="0" w:color="000000"/>
              <w:left w:val="single" w:sz="4" w:space="0" w:color="000000"/>
              <w:bottom w:val="single" w:sz="4" w:space="0" w:color="000000"/>
            </w:tcBorders>
            <w:shd w:val="clear" w:color="auto" w:fill="FFFFFF"/>
            <w:vAlign w:val="center"/>
          </w:tcPr>
          <w:p w:rsidR="002F3FFF" w:rsidRPr="00DA2230" w:rsidRDefault="002F3FFF" w:rsidP="002F3FFF">
            <w:pPr>
              <w:pStyle w:val="Textoindependiente3"/>
              <w:numPr>
                <w:ilvl w:val="3"/>
                <w:numId w:val="22"/>
              </w:numPr>
              <w:spacing w:after="0"/>
              <w:ind w:left="443" w:hanging="426"/>
              <w:jc w:val="both"/>
              <w:rPr>
                <w:b/>
                <w:i/>
                <w:iCs/>
              </w:rPr>
            </w:pPr>
            <w:r>
              <w:rPr>
                <w:b/>
              </w:rPr>
              <w:t xml:space="preserve"> Personal:</w:t>
            </w:r>
            <w:r w:rsidRPr="00CB71D6">
              <w:t xml:space="preserve"> </w:t>
            </w:r>
            <w:r w:rsidRPr="00FD3FF0">
              <w:rPr>
                <w:bCs/>
                <w:lang w:val="es-ES_tradnl"/>
              </w:rPr>
              <w:t xml:space="preserve">El proponente debe </w:t>
            </w:r>
            <w:r>
              <w:rPr>
                <w:bCs/>
                <w:lang w:val="es-ES_tradnl"/>
              </w:rPr>
              <w:t>contar,</w:t>
            </w:r>
            <w:r w:rsidRPr="00FD3FF0">
              <w:rPr>
                <w:bCs/>
                <w:lang w:val="es-ES_tradnl"/>
              </w:rPr>
              <w:t xml:space="preserve"> </w:t>
            </w:r>
            <w:r>
              <w:rPr>
                <w:bCs/>
                <w:lang w:val="es-ES_tradnl"/>
              </w:rPr>
              <w:t>con al</w:t>
            </w:r>
            <w:r w:rsidRPr="00FD3FF0">
              <w:rPr>
                <w:bCs/>
                <w:lang w:val="es-ES_tradnl"/>
              </w:rPr>
              <w:t xml:space="preserve"> menos </w:t>
            </w:r>
            <w:r>
              <w:rPr>
                <w:bCs/>
                <w:lang w:val="es-ES_tradnl"/>
              </w:rPr>
              <w:t>una</w:t>
            </w:r>
            <w:r w:rsidRPr="00FD3FF0">
              <w:rPr>
                <w:bCs/>
                <w:lang w:val="es-ES_tradnl"/>
              </w:rPr>
              <w:t xml:space="preserve"> </w:t>
            </w:r>
            <w:r>
              <w:rPr>
                <w:bCs/>
                <w:lang w:val="es-ES_tradnl"/>
              </w:rPr>
              <w:t>(1) persona certificada</w:t>
            </w:r>
            <w:r w:rsidRPr="00FD3FF0">
              <w:rPr>
                <w:bCs/>
                <w:lang w:val="es-ES_tradnl"/>
              </w:rPr>
              <w:t xml:space="preserve"> en la marca ofertada</w:t>
            </w:r>
            <w:r>
              <w:rPr>
                <w:bCs/>
                <w:lang w:val="es-ES_tradnl"/>
              </w:rPr>
              <w:t xml:space="preserve"> a nivel profesional en la especialidad de seguridad y una (1) persona </w:t>
            </w:r>
            <w:r>
              <w:rPr>
                <w:bCs/>
                <w:lang w:val="es-ES_tradnl"/>
              </w:rPr>
              <w:lastRenderedPageBreak/>
              <w:t>certificada</w:t>
            </w:r>
            <w:r w:rsidRPr="00FD3FF0">
              <w:rPr>
                <w:bCs/>
                <w:lang w:val="es-ES_tradnl"/>
              </w:rPr>
              <w:t xml:space="preserve"> en la marca ofertada</w:t>
            </w:r>
            <w:r>
              <w:rPr>
                <w:bCs/>
                <w:lang w:val="es-ES_tradnl"/>
              </w:rPr>
              <w:t xml:space="preserve"> a nivel profesional en la especialidad de Routing and Switching. La verificación debe ser vigente, la verificación se hará en línea a través de la página web oficial del fabricante,</w:t>
            </w:r>
          </w:p>
          <w:p w:rsidR="002F3FFF" w:rsidRPr="00CB71D6" w:rsidRDefault="002F3FFF" w:rsidP="002F3FFF">
            <w:pPr>
              <w:pStyle w:val="Textoindependiente3"/>
              <w:spacing w:after="0"/>
              <w:ind w:left="17"/>
              <w:rPr>
                <w:b/>
                <w:i/>
                <w:iCs/>
              </w:rPr>
            </w:pPr>
            <w:r w:rsidRPr="00FD3FF0">
              <w:rPr>
                <w:b/>
                <w:bCs/>
                <w:lang w:val="es-ES_tradnl"/>
              </w:rPr>
              <w:t>(Manifestar aceptación</w:t>
            </w:r>
            <w:r>
              <w:rPr>
                <w:b/>
                <w:bCs/>
                <w:lang w:val="es-ES_tradnl"/>
              </w:rPr>
              <w:t xml:space="preserve"> y especificar datos para verificación)</w:t>
            </w:r>
          </w:p>
        </w:tc>
        <w:tc>
          <w:tcPr>
            <w:tcW w:w="1903" w:type="dxa"/>
            <w:tcBorders>
              <w:top w:val="single" w:sz="4" w:space="0" w:color="000000"/>
              <w:left w:val="single" w:sz="4" w:space="0" w:color="000000"/>
              <w:bottom w:val="single" w:sz="4" w:space="0" w:color="000000"/>
            </w:tcBorders>
            <w:shd w:val="clear" w:color="auto" w:fill="FFFFFF"/>
            <w:vAlign w:val="center"/>
          </w:tcPr>
          <w:p w:rsidR="002F3FFF" w:rsidRPr="0066036C" w:rsidRDefault="002F3FFF" w:rsidP="002F3FFF">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1"/>
              <w:snapToGrid w:val="0"/>
              <w:ind w:left="290" w:hanging="290"/>
              <w:rPr>
                <w:b w:val="0"/>
                <w:bCs/>
                <w:sz w:val="16"/>
                <w:szCs w:val="16"/>
              </w:rPr>
            </w:pPr>
          </w:p>
        </w:tc>
      </w:tr>
      <w:tr w:rsidR="002F3FFF" w:rsidRPr="0066036C" w:rsidTr="008E4BB3">
        <w:trPr>
          <w:trHeight w:val="70"/>
        </w:trPr>
        <w:tc>
          <w:tcPr>
            <w:tcW w:w="626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pStyle w:val="Textoindependiente3"/>
              <w:ind w:left="290" w:hanging="290"/>
              <w:rPr>
                <w:b/>
                <w:bCs/>
                <w:color w:val="FFFFFF"/>
              </w:rPr>
            </w:pPr>
            <w:r w:rsidRPr="0066036C">
              <w:rPr>
                <w:b/>
                <w:bCs/>
                <w:color w:val="FFFFFF"/>
              </w:rPr>
              <w:lastRenderedPageBreak/>
              <w:t>IV. CONDICIONES DEL SERVICIO</w:t>
            </w:r>
          </w:p>
        </w:tc>
        <w:tc>
          <w:tcPr>
            <w:tcW w:w="1903" w:type="dxa"/>
            <w:tcBorders>
              <w:top w:val="single" w:sz="4" w:space="0" w:color="000000"/>
              <w:left w:val="single" w:sz="4" w:space="0" w:color="000000"/>
              <w:bottom w:val="single" w:sz="4" w:space="0" w:color="000000"/>
            </w:tcBorders>
            <w:shd w:val="clear" w:color="auto" w:fill="339966"/>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r>
      <w:tr w:rsidR="002F3FFF" w:rsidRPr="0066036C" w:rsidTr="008E4BB3">
        <w:trPr>
          <w:trHeight w:val="282"/>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numPr>
                <w:ilvl w:val="0"/>
                <w:numId w:val="26"/>
              </w:numPr>
              <w:spacing w:after="0"/>
              <w:jc w:val="both"/>
              <w:rPr>
                <w:b/>
                <w:bCs/>
                <w:color w:val="FFFFFF"/>
              </w:rPr>
            </w:pPr>
            <w:r w:rsidRPr="00C6631D">
              <w:rPr>
                <w:b/>
                <w:bCs/>
              </w:rPr>
              <w:t>PLAZOS</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FFFFFF" w:themeFill="background1"/>
            <w:vAlign w:val="center"/>
          </w:tcPr>
          <w:p w:rsidR="002F3FFF" w:rsidRPr="00534A05" w:rsidRDefault="002F3FFF" w:rsidP="002F3FFF">
            <w:pPr>
              <w:pStyle w:val="Textoindependiente3"/>
              <w:numPr>
                <w:ilvl w:val="0"/>
                <w:numId w:val="35"/>
              </w:numPr>
              <w:spacing w:after="0"/>
              <w:ind w:left="301"/>
              <w:jc w:val="both"/>
              <w:rPr>
                <w:b/>
                <w:bCs/>
              </w:rPr>
            </w:pPr>
            <w:r>
              <w:rPr>
                <w:b/>
                <w:bCs/>
              </w:rPr>
              <w:t>Plazo de prestación del servicio</w:t>
            </w:r>
            <w:r w:rsidRPr="0076445C">
              <w:rPr>
                <w:b/>
                <w:bCs/>
              </w:rPr>
              <w:t>:</w:t>
            </w:r>
            <w:r>
              <w:rPr>
                <w:bCs/>
              </w:rPr>
              <w:t xml:space="preserve"> El proponente adjudicado deberá realizar la activación del servicio de soporte y garantía y la entrega e instalación de la herramienta de monitoreo y recolección en un plazo máximo de treinta y cinco (35) días hábiles desde la firma del contrato.</w:t>
            </w:r>
          </w:p>
          <w:p w:rsidR="002F3FFF" w:rsidRPr="00EC60B9" w:rsidRDefault="002F3FFF" w:rsidP="002F3FFF">
            <w:pPr>
              <w:pStyle w:val="Textoindependiente3"/>
              <w:spacing w:after="0"/>
              <w:ind w:left="301"/>
              <w:rPr>
                <w:bCs/>
                <w:sz w:val="10"/>
                <w:szCs w:val="10"/>
              </w:rPr>
            </w:pPr>
          </w:p>
          <w:p w:rsidR="002F3FFF" w:rsidRPr="004713B6" w:rsidRDefault="002F3FFF" w:rsidP="00EC60B9">
            <w:pPr>
              <w:pStyle w:val="Textoindependiente3"/>
              <w:spacing w:after="0"/>
              <w:ind w:left="301"/>
              <w:jc w:val="both"/>
              <w:rPr>
                <w:bCs/>
              </w:rPr>
            </w:pPr>
            <w:r>
              <w:rPr>
                <w:bCs/>
              </w:rPr>
              <w:t xml:space="preserve">El proponente adjudicado deberá demostrar la </w:t>
            </w:r>
            <w:r w:rsidRPr="00C67B79">
              <w:rPr>
                <w:b/>
                <w:bCs/>
              </w:rPr>
              <w:t>activación</w:t>
            </w:r>
            <w:r>
              <w:rPr>
                <w:b/>
                <w:bCs/>
              </w:rPr>
              <w:t xml:space="preserve"> del servicio de soporte y garantía de fábrica </w:t>
            </w:r>
            <w:r w:rsidRPr="004713B6">
              <w:rPr>
                <w:bCs/>
              </w:rPr>
              <w:t xml:space="preserve">a nombre del Banco Central de Bolivia por un período de un (1) año calendario mediante la entrega de la documentación respectiva descrita en el punto </w:t>
            </w:r>
            <w:r>
              <w:rPr>
                <w:bCs/>
              </w:rPr>
              <w:t>3 de esta sección</w:t>
            </w:r>
            <w:r w:rsidRPr="004713B6">
              <w:rPr>
                <w:bCs/>
              </w:rPr>
              <w:t>.</w:t>
            </w:r>
          </w:p>
          <w:p w:rsidR="002F3FFF" w:rsidRPr="00C6631D" w:rsidRDefault="002F3FFF" w:rsidP="002F3FFF">
            <w:pPr>
              <w:pStyle w:val="Textoindependiente3"/>
              <w:spacing w:after="0"/>
              <w:ind w:left="-59"/>
              <w:rPr>
                <w:b/>
                <w:bCs/>
              </w:rPr>
            </w:pPr>
            <w:r w:rsidRPr="00C6631D">
              <w:rPr>
                <w:b/>
                <w:bCs/>
              </w:rPr>
              <w:t xml:space="preserve"> (Manifestar aceptación)</w:t>
            </w:r>
            <w:r w:rsidRPr="00C6631D">
              <w:rPr>
                <w:b/>
                <w:bCs/>
              </w:rPr>
              <w:tab/>
            </w:r>
            <w:r w:rsidRPr="00C6631D">
              <w:rPr>
                <w:b/>
                <w:bCs/>
              </w:rPr>
              <w:tab/>
            </w:r>
            <w:r w:rsidRPr="00C6631D">
              <w:rPr>
                <w:b/>
                <w:bCs/>
              </w:rPr>
              <w:tab/>
            </w:r>
            <w:r w:rsidRPr="00C6631D">
              <w:rPr>
                <w:b/>
                <w:bCs/>
              </w:rPr>
              <w:tab/>
            </w:r>
          </w:p>
        </w:tc>
        <w:tc>
          <w:tcPr>
            <w:tcW w:w="1903" w:type="dxa"/>
            <w:tcBorders>
              <w:top w:val="single" w:sz="4" w:space="0" w:color="000000"/>
              <w:left w:val="single" w:sz="4" w:space="0" w:color="000000"/>
              <w:bottom w:val="single" w:sz="4" w:space="0" w:color="000000"/>
            </w:tcBorders>
            <w:shd w:val="clear" w:color="auto" w:fill="FFFFFF" w:themeFill="background1"/>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lang w:eastAsia="es-BO"/>
              </w:rPr>
            </w:pPr>
          </w:p>
        </w:tc>
      </w:tr>
      <w:tr w:rsidR="002F3FFF" w:rsidRPr="00C6631D" w:rsidTr="008E4BB3">
        <w:trPr>
          <w:trHeight w:val="413"/>
        </w:trPr>
        <w:tc>
          <w:tcPr>
            <w:tcW w:w="6263" w:type="dxa"/>
            <w:tcBorders>
              <w:top w:val="single" w:sz="4" w:space="0" w:color="000000"/>
              <w:left w:val="single" w:sz="4" w:space="0" w:color="000000"/>
              <w:bottom w:val="single" w:sz="4" w:space="0" w:color="000000"/>
            </w:tcBorders>
            <w:shd w:val="clear" w:color="auto" w:fill="FFFFFF" w:themeFill="background1"/>
            <w:vAlign w:val="center"/>
          </w:tcPr>
          <w:p w:rsidR="002F3FFF" w:rsidRDefault="002F3FFF" w:rsidP="002F3FFF">
            <w:pPr>
              <w:pStyle w:val="Textoindependiente3"/>
              <w:numPr>
                <w:ilvl w:val="0"/>
                <w:numId w:val="35"/>
              </w:numPr>
              <w:spacing w:after="0"/>
              <w:ind w:left="301" w:hanging="284"/>
              <w:jc w:val="both"/>
              <w:rPr>
                <w:szCs w:val="18"/>
                <w:lang w:val="es-BO"/>
              </w:rPr>
            </w:pPr>
            <w:r w:rsidRPr="005E6ACE">
              <w:rPr>
                <w:b/>
                <w:bCs/>
                <w:iCs/>
              </w:rPr>
              <w:t>Observaciones</w:t>
            </w:r>
            <w:r w:rsidRPr="000A22E5">
              <w:rPr>
                <w:b/>
                <w:bCs/>
                <w:szCs w:val="18"/>
                <w:lang w:val="es-BO"/>
              </w:rPr>
              <w:t xml:space="preserve">: </w:t>
            </w:r>
            <w:r w:rsidRPr="005E6ACE">
              <w:rPr>
                <w:bCs/>
                <w:iCs/>
              </w:rPr>
              <w:t xml:space="preserve">Toda observación </w:t>
            </w:r>
            <w:r>
              <w:rPr>
                <w:bCs/>
                <w:iCs/>
              </w:rPr>
              <w:t xml:space="preserve">encontrada en </w:t>
            </w:r>
            <w:r w:rsidRPr="005E6ACE">
              <w:rPr>
                <w:bCs/>
                <w:iCs/>
              </w:rPr>
              <w:t xml:space="preserve">la etapa </w:t>
            </w:r>
            <w:r>
              <w:rPr>
                <w:bCs/>
                <w:iCs/>
              </w:rPr>
              <w:t>de a</w:t>
            </w:r>
            <w:r w:rsidRPr="00DA7361">
              <w:rPr>
                <w:bCs/>
              </w:rPr>
              <w:t>ctivación de la garantía</w:t>
            </w:r>
            <w:r>
              <w:rPr>
                <w:bCs/>
                <w:iCs/>
              </w:rPr>
              <w:t xml:space="preserve">, </w:t>
            </w:r>
            <w:r w:rsidRPr="005E6ACE">
              <w:rPr>
                <w:bCs/>
                <w:iCs/>
              </w:rPr>
              <w:t>debe ser subsanada por el proponente en un plazo máx</w:t>
            </w:r>
            <w:r>
              <w:rPr>
                <w:bCs/>
                <w:iCs/>
              </w:rPr>
              <w:t>imo de cinco (5) días hábiles a partir de la notificación</w:t>
            </w:r>
            <w:r w:rsidRPr="005E6ACE">
              <w:rPr>
                <w:bCs/>
                <w:iCs/>
              </w:rPr>
              <w:t>.</w:t>
            </w:r>
          </w:p>
          <w:p w:rsidR="002F3FFF" w:rsidRPr="00B302E5" w:rsidRDefault="002F3FFF" w:rsidP="002F3FFF">
            <w:pPr>
              <w:pStyle w:val="Textoindependiente3"/>
              <w:spacing w:after="0"/>
              <w:rPr>
                <w:b/>
                <w:bCs/>
                <w:i/>
              </w:rPr>
            </w:pPr>
            <w:r w:rsidRPr="00B302E5">
              <w:rPr>
                <w:b/>
                <w:bCs/>
                <w:i/>
                <w:iCs/>
                <w:szCs w:val="18"/>
                <w:lang w:val="es-BO"/>
              </w:rPr>
              <w:t>(</w:t>
            </w:r>
            <w:r w:rsidRPr="00B302E5">
              <w:rPr>
                <w:b/>
                <w:bCs/>
                <w:i/>
                <w:iCs/>
              </w:rPr>
              <w:t>Manifestar aceptación)</w:t>
            </w:r>
          </w:p>
        </w:tc>
        <w:tc>
          <w:tcPr>
            <w:tcW w:w="1903" w:type="dxa"/>
            <w:tcBorders>
              <w:top w:val="single" w:sz="4" w:space="0" w:color="000000"/>
              <w:left w:val="single" w:sz="4" w:space="0" w:color="000000"/>
              <w:bottom w:val="single" w:sz="4" w:space="0" w:color="000000"/>
            </w:tcBorders>
            <w:shd w:val="clear" w:color="auto" w:fill="FFFFFF" w:themeFill="background1"/>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r>
      <w:tr w:rsidR="002F3FFF" w:rsidRPr="00C6631D" w:rsidTr="008E4BB3">
        <w:trPr>
          <w:trHeight w:val="413"/>
        </w:trPr>
        <w:tc>
          <w:tcPr>
            <w:tcW w:w="6263" w:type="dxa"/>
            <w:tcBorders>
              <w:top w:val="single" w:sz="4" w:space="0" w:color="000000"/>
              <w:left w:val="single" w:sz="4" w:space="0" w:color="000000"/>
              <w:bottom w:val="single" w:sz="4" w:space="0" w:color="000000"/>
            </w:tcBorders>
            <w:shd w:val="clear" w:color="auto" w:fill="FFFFFF" w:themeFill="background1"/>
            <w:vAlign w:val="center"/>
          </w:tcPr>
          <w:p w:rsidR="002F3FFF" w:rsidRPr="0067574B" w:rsidRDefault="002F3FFF" w:rsidP="002F3FFF">
            <w:pPr>
              <w:pStyle w:val="Textoindependiente3"/>
              <w:numPr>
                <w:ilvl w:val="0"/>
                <w:numId w:val="35"/>
              </w:numPr>
              <w:spacing w:after="0"/>
              <w:ind w:left="301" w:hanging="284"/>
              <w:jc w:val="both"/>
              <w:rPr>
                <w:b/>
                <w:bCs/>
              </w:rPr>
            </w:pPr>
            <w:r>
              <w:rPr>
                <w:b/>
                <w:bCs/>
              </w:rPr>
              <w:t xml:space="preserve">Documentación: </w:t>
            </w:r>
            <w:r>
              <w:rPr>
                <w:bCs/>
              </w:rPr>
              <w:t xml:space="preserve">Una vez concluida la </w:t>
            </w:r>
            <w:r w:rsidRPr="005E6ACE">
              <w:rPr>
                <w:bCs/>
                <w:iCs/>
              </w:rPr>
              <w:t xml:space="preserve"> etapa </w:t>
            </w:r>
            <w:r>
              <w:rPr>
                <w:bCs/>
                <w:iCs/>
              </w:rPr>
              <w:t>de a</w:t>
            </w:r>
            <w:r w:rsidRPr="00DA7361">
              <w:rPr>
                <w:bCs/>
              </w:rPr>
              <w:t>ctivación de</w:t>
            </w:r>
            <w:r>
              <w:rPr>
                <w:bCs/>
              </w:rPr>
              <w:t xml:space="preserve">l soporte y </w:t>
            </w:r>
            <w:r w:rsidRPr="00DA7361">
              <w:rPr>
                <w:bCs/>
              </w:rPr>
              <w:t xml:space="preserve"> garantía</w:t>
            </w:r>
            <w:r>
              <w:rPr>
                <w:bCs/>
              </w:rPr>
              <w:t xml:space="preserve"> de fábrica,  el proveedor debe entregar documentación o informe en un plazo máximo de cinco (5) días hábiles, la documentación contemplará:</w:t>
            </w:r>
          </w:p>
          <w:p w:rsidR="002F3FFF" w:rsidRPr="000614ED" w:rsidRDefault="002F3FFF" w:rsidP="002F3FFF">
            <w:pPr>
              <w:pStyle w:val="Textoindependiente3"/>
              <w:numPr>
                <w:ilvl w:val="4"/>
                <w:numId w:val="35"/>
              </w:numPr>
              <w:spacing w:after="0"/>
              <w:ind w:left="1152"/>
              <w:jc w:val="both"/>
              <w:rPr>
                <w:b/>
                <w:bCs/>
              </w:rPr>
            </w:pPr>
            <w:r>
              <w:rPr>
                <w:bCs/>
              </w:rPr>
              <w:t>Detalle de los trabajos realizados.</w:t>
            </w:r>
          </w:p>
          <w:p w:rsidR="002F3FFF" w:rsidRPr="004A25B3" w:rsidRDefault="002F3FFF" w:rsidP="002F3FFF">
            <w:pPr>
              <w:pStyle w:val="Textoindependiente3"/>
              <w:numPr>
                <w:ilvl w:val="4"/>
                <w:numId w:val="35"/>
              </w:numPr>
              <w:spacing w:after="0"/>
              <w:ind w:left="1152"/>
              <w:jc w:val="both"/>
              <w:rPr>
                <w:b/>
                <w:bCs/>
              </w:rPr>
            </w:pPr>
            <w:r>
              <w:rPr>
                <w:bCs/>
                <w:color w:val="000000"/>
              </w:rPr>
              <w:t>Activación</w:t>
            </w:r>
            <w:r w:rsidRPr="004A25B3">
              <w:rPr>
                <w:bCs/>
                <w:color w:val="000000"/>
              </w:rPr>
              <w:t>, documentación respe</w:t>
            </w:r>
            <w:r>
              <w:rPr>
                <w:bCs/>
                <w:color w:val="000000"/>
              </w:rPr>
              <w:t xml:space="preserve">ctiva que permita verificar el </w:t>
            </w:r>
            <w:r w:rsidRPr="00DA7361">
              <w:rPr>
                <w:bCs/>
                <w:color w:val="000000"/>
              </w:rPr>
              <w:t>servicio de garantía de fábrica</w:t>
            </w:r>
            <w:r w:rsidRPr="004A25B3">
              <w:rPr>
                <w:bCs/>
                <w:color w:val="000000"/>
              </w:rPr>
              <w:t xml:space="preserve"> y la vigencia del mismo</w:t>
            </w:r>
            <w:r>
              <w:rPr>
                <w:bCs/>
                <w:color w:val="000000"/>
              </w:rPr>
              <w:t>,</w:t>
            </w:r>
            <w:r w:rsidRPr="004A25B3">
              <w:rPr>
                <w:bCs/>
                <w:color w:val="000000"/>
              </w:rPr>
              <w:t xml:space="preserve"> </w:t>
            </w:r>
            <w:r>
              <w:rPr>
                <w:bCs/>
                <w:color w:val="000000"/>
              </w:rPr>
              <w:t>e</w:t>
            </w:r>
            <w:r w:rsidRPr="004A25B3">
              <w:rPr>
                <w:bCs/>
                <w:color w:val="000000"/>
              </w:rPr>
              <w:t>l registro del servicio de licenciamiento debe estar a nombre del Banco Central de Bolivia.</w:t>
            </w:r>
          </w:p>
          <w:p w:rsidR="002F3FFF" w:rsidRPr="0067574B" w:rsidRDefault="002F3FFF" w:rsidP="002F3FFF">
            <w:pPr>
              <w:pStyle w:val="Textoindependiente3"/>
              <w:numPr>
                <w:ilvl w:val="4"/>
                <w:numId w:val="35"/>
              </w:numPr>
              <w:spacing w:after="0"/>
              <w:ind w:left="1152"/>
              <w:jc w:val="both"/>
              <w:rPr>
                <w:b/>
                <w:bCs/>
              </w:rPr>
            </w:pPr>
            <w:r>
              <w:rPr>
                <w:bCs/>
              </w:rPr>
              <w:t>Toda documentación relevante que la activación, haya generado.</w:t>
            </w:r>
          </w:p>
          <w:p w:rsidR="002F3FFF" w:rsidRPr="005E6ACE" w:rsidRDefault="002F3FFF" w:rsidP="002F3FFF">
            <w:pPr>
              <w:pStyle w:val="Textoindependiente3"/>
              <w:spacing w:after="0"/>
              <w:rPr>
                <w:b/>
                <w:bCs/>
                <w:iCs/>
              </w:rPr>
            </w:pPr>
            <w:r w:rsidRPr="006D1E04">
              <w:rPr>
                <w:b/>
                <w:i/>
                <w:iCs/>
              </w:rPr>
              <w:t>(Manifestar aceptación)</w:t>
            </w:r>
          </w:p>
        </w:tc>
        <w:tc>
          <w:tcPr>
            <w:tcW w:w="1903" w:type="dxa"/>
            <w:tcBorders>
              <w:top w:val="single" w:sz="4" w:space="0" w:color="000000"/>
              <w:left w:val="single" w:sz="4" w:space="0" w:color="000000"/>
              <w:bottom w:val="single" w:sz="4" w:space="0" w:color="000000"/>
            </w:tcBorders>
            <w:shd w:val="clear" w:color="auto" w:fill="FFFFFF" w:themeFill="background1"/>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r>
      <w:tr w:rsidR="002F3FFF" w:rsidRPr="00C6631D" w:rsidTr="008E4BB3">
        <w:trPr>
          <w:trHeight w:val="413"/>
        </w:trPr>
        <w:tc>
          <w:tcPr>
            <w:tcW w:w="6263" w:type="dxa"/>
            <w:tcBorders>
              <w:top w:val="single" w:sz="4" w:space="0" w:color="000000"/>
              <w:left w:val="single" w:sz="4" w:space="0" w:color="000000"/>
              <w:bottom w:val="single" w:sz="4" w:space="0" w:color="000000"/>
            </w:tcBorders>
            <w:shd w:val="clear" w:color="auto" w:fill="FFFFFF" w:themeFill="background1"/>
            <w:vAlign w:val="center"/>
          </w:tcPr>
          <w:p w:rsidR="002F3FFF" w:rsidRPr="0066036C" w:rsidRDefault="002F3FFF" w:rsidP="002F3FFF">
            <w:pPr>
              <w:pStyle w:val="Textoindependiente3"/>
              <w:numPr>
                <w:ilvl w:val="0"/>
                <w:numId w:val="35"/>
              </w:numPr>
              <w:spacing w:after="0"/>
              <w:ind w:left="301" w:hanging="284"/>
              <w:jc w:val="both"/>
              <w:rPr>
                <w:b/>
                <w:iCs/>
              </w:rPr>
            </w:pPr>
            <w:r>
              <w:rPr>
                <w:b/>
                <w:iCs/>
              </w:rPr>
              <w:t>Informe técnico de conformidad</w:t>
            </w:r>
            <w:r w:rsidRPr="0066036C">
              <w:rPr>
                <w:b/>
                <w:iCs/>
              </w:rPr>
              <w:t xml:space="preserve">: </w:t>
            </w:r>
            <w:r w:rsidRPr="0066036C">
              <w:rPr>
                <w:iCs/>
              </w:rPr>
              <w:t xml:space="preserve">En un máximo de diez (10) días hábiles posterior a la recepción del documento emitido por el proveedor que </w:t>
            </w:r>
            <w:r w:rsidRPr="0066036C">
              <w:rPr>
                <w:bCs/>
                <w:color w:val="000000"/>
              </w:rPr>
              <w:t>permite verificar el servicio</w:t>
            </w:r>
            <w:r>
              <w:rPr>
                <w:bCs/>
                <w:color w:val="000000"/>
              </w:rPr>
              <w:t xml:space="preserve"> y </w:t>
            </w:r>
            <w:r w:rsidRPr="0066036C">
              <w:rPr>
                <w:bCs/>
                <w:color w:val="000000"/>
              </w:rPr>
              <w:t>la vigencia del mismo</w:t>
            </w:r>
            <w:r>
              <w:rPr>
                <w:bCs/>
                <w:color w:val="000000"/>
              </w:rPr>
              <w:t xml:space="preserve"> y la entrega e instalación de la herramienta de monitoreo</w:t>
            </w:r>
            <w:r w:rsidRPr="0066036C">
              <w:rPr>
                <w:bCs/>
                <w:color w:val="000000"/>
              </w:rPr>
              <w:t>,</w:t>
            </w:r>
            <w:r>
              <w:rPr>
                <w:iCs/>
              </w:rPr>
              <w:t xml:space="preserve"> el fiscal de servicio</w:t>
            </w:r>
            <w:r w:rsidRPr="0066036C">
              <w:rPr>
                <w:iCs/>
              </w:rPr>
              <w:t xml:space="preserve"> e</w:t>
            </w:r>
            <w:r>
              <w:rPr>
                <w:iCs/>
              </w:rPr>
              <w:t>mitirá el informe técnico de conformidad del servicio</w:t>
            </w:r>
            <w:r w:rsidRPr="0066036C">
              <w:rPr>
                <w:iCs/>
              </w:rPr>
              <w:t>.</w:t>
            </w:r>
          </w:p>
          <w:p w:rsidR="002F3FFF" w:rsidRDefault="002F3FFF" w:rsidP="002F3FFF">
            <w:pPr>
              <w:pStyle w:val="Textoindependiente3"/>
              <w:spacing w:after="0"/>
              <w:rPr>
                <w:b/>
                <w:bCs/>
              </w:rPr>
            </w:pPr>
            <w:r w:rsidRPr="006D1E04">
              <w:rPr>
                <w:b/>
                <w:i/>
                <w:iCs/>
              </w:rPr>
              <w:t>(Manifestar Aceptación)</w:t>
            </w:r>
          </w:p>
        </w:tc>
        <w:tc>
          <w:tcPr>
            <w:tcW w:w="1903" w:type="dxa"/>
            <w:tcBorders>
              <w:top w:val="single" w:sz="4" w:space="0" w:color="000000"/>
              <w:left w:val="single" w:sz="4" w:space="0" w:color="000000"/>
              <w:bottom w:val="single" w:sz="4" w:space="0" w:color="000000"/>
            </w:tcBorders>
            <w:shd w:val="clear" w:color="auto" w:fill="FFFFFF" w:themeFill="background1"/>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C6631D"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lang w:eastAsia="es-BO"/>
              </w:rPr>
            </w:pPr>
          </w:p>
        </w:tc>
      </w:tr>
      <w:tr w:rsidR="002F3FFF" w:rsidRPr="0066036C" w:rsidTr="008E4BB3">
        <w:trPr>
          <w:trHeight w:val="294"/>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numPr>
                <w:ilvl w:val="0"/>
                <w:numId w:val="26"/>
              </w:numPr>
              <w:spacing w:after="0"/>
              <w:jc w:val="both"/>
              <w:rPr>
                <w:b/>
                <w:bCs/>
              </w:rPr>
            </w:pPr>
            <w:r w:rsidRPr="0066036C">
              <w:rPr>
                <w:b/>
                <w:bCs/>
              </w:rPr>
              <w:t>GARANTIAS</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
              <w:numPr>
                <w:ilvl w:val="0"/>
                <w:numId w:val="27"/>
              </w:numPr>
              <w:spacing w:after="0"/>
              <w:jc w:val="both"/>
              <w:rPr>
                <w:bCs/>
                <w:iCs/>
              </w:rPr>
            </w:pPr>
            <w:r w:rsidRPr="0066036C">
              <w:rPr>
                <w:b/>
                <w:bCs/>
                <w:lang w:val="es-ES_tradnl"/>
              </w:rPr>
              <w:t>Garantía de cumplimiento de contrato:</w:t>
            </w:r>
            <w:r w:rsidRPr="0066036C">
              <w:rPr>
                <w:lang w:val="es-ES_tradnl"/>
              </w:rPr>
              <w:t xml:space="preserve"> </w:t>
            </w:r>
            <w:r w:rsidRPr="0066036C">
              <w:t>E</w:t>
            </w:r>
            <w:r w:rsidRPr="0066036C">
              <w:rPr>
                <w:bCs/>
                <w:iCs/>
              </w:rPr>
              <w:t xml:space="preserve">l proponente adjudicado debe presentar la Garantía de cumplimiento de contrato por el siete por ciento (7%) del monto total del contrato, de acuerdo </w:t>
            </w:r>
            <w:r w:rsidRPr="0066036C">
              <w:t>con el Articulo 20)</w:t>
            </w:r>
            <w:r>
              <w:t xml:space="preserve">, </w:t>
            </w:r>
            <w:r w:rsidRPr="0066036C">
              <w:t xml:space="preserve">Tipos de garantía del D.S. N° 181, por el mismo período de vigencia del servicio. El proveedor podrá elegir el tipo de garantía </w:t>
            </w:r>
            <w:r w:rsidRPr="0066036C">
              <w:rPr>
                <w:bCs/>
                <w:iCs/>
              </w:rPr>
              <w:t xml:space="preserve">entre las siguientes modalidades: </w:t>
            </w:r>
          </w:p>
          <w:p w:rsidR="002F3FFF" w:rsidRPr="0066036C" w:rsidRDefault="002F3FFF" w:rsidP="002F3FFF">
            <w:pPr>
              <w:pStyle w:val="Textoindependiente3"/>
              <w:numPr>
                <w:ilvl w:val="0"/>
                <w:numId w:val="36"/>
              </w:numPr>
              <w:spacing w:after="0"/>
              <w:jc w:val="both"/>
            </w:pPr>
            <w:r w:rsidRPr="0066036C">
              <w:t>Boleta de garantía</w:t>
            </w:r>
            <w:r>
              <w:t>.</w:t>
            </w:r>
          </w:p>
          <w:p w:rsidR="002F3FFF" w:rsidRPr="0066036C" w:rsidRDefault="002F3FFF" w:rsidP="002F3FFF">
            <w:pPr>
              <w:pStyle w:val="Textoindependiente3"/>
              <w:numPr>
                <w:ilvl w:val="0"/>
                <w:numId w:val="36"/>
              </w:numPr>
              <w:spacing w:after="0"/>
              <w:jc w:val="both"/>
            </w:pPr>
            <w:r w:rsidRPr="0066036C">
              <w:t>Garantía a primer requerimiento</w:t>
            </w:r>
            <w:r>
              <w:t>.</w:t>
            </w:r>
          </w:p>
          <w:p w:rsidR="002F3FFF" w:rsidRDefault="002F3FFF" w:rsidP="002F3FFF">
            <w:pPr>
              <w:pStyle w:val="Textoindependiente3"/>
              <w:numPr>
                <w:ilvl w:val="0"/>
                <w:numId w:val="36"/>
              </w:numPr>
              <w:spacing w:after="0"/>
              <w:jc w:val="both"/>
            </w:pPr>
            <w:r w:rsidRPr="0066036C">
              <w:t xml:space="preserve">Póliza de seguro de </w:t>
            </w:r>
            <w:r w:rsidR="005B7CF5">
              <w:t>Fianza</w:t>
            </w:r>
            <w:r w:rsidRPr="0066036C">
              <w:t>.</w:t>
            </w:r>
          </w:p>
          <w:p w:rsidR="002F3FFF" w:rsidRPr="006D1E04" w:rsidRDefault="002F3FFF" w:rsidP="002F3FFF">
            <w:pPr>
              <w:pStyle w:val="Textoindependiente3"/>
              <w:tabs>
                <w:tab w:val="num" w:pos="650"/>
              </w:tabs>
              <w:spacing w:after="0"/>
              <w:rPr>
                <w:b/>
                <w:i/>
                <w:iCs/>
              </w:rPr>
            </w:pPr>
            <w:r w:rsidRPr="006D1E04">
              <w:rPr>
                <w:b/>
                <w:i/>
                <w:iCs/>
              </w:rPr>
              <w:t xml:space="preserve"> (Manifestar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295"/>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ind w:left="290" w:hanging="290"/>
              <w:rPr>
                <w:b/>
                <w:bCs/>
              </w:rPr>
            </w:pPr>
            <w:r w:rsidRPr="0066036C">
              <w:rPr>
                <w:b/>
                <w:bCs/>
              </w:rPr>
              <w:t>B. MULTAS</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119"/>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885E07">
            <w:pPr>
              <w:pStyle w:val="Textoindependiente3"/>
              <w:numPr>
                <w:ilvl w:val="0"/>
                <w:numId w:val="28"/>
              </w:numPr>
              <w:spacing w:after="0" w:line="276" w:lineRule="auto"/>
              <w:jc w:val="both"/>
              <w:rPr>
                <w:b/>
                <w:bCs/>
                <w:iCs/>
              </w:rPr>
            </w:pPr>
            <w:r w:rsidRPr="0066036C">
              <w:rPr>
                <w:b/>
                <w:bCs/>
              </w:rPr>
              <w:t xml:space="preserve">Multas por retraso en el inicio del servicio: </w:t>
            </w:r>
            <w:r w:rsidRPr="0066036C">
              <w:t>Será sancionado con una multa equivalente al uno por ciento (1%) del monto total de contrato por cada día hábil de retraso.</w:t>
            </w:r>
          </w:p>
          <w:p w:rsidR="002F3FFF" w:rsidRPr="006D1E04" w:rsidRDefault="002F3FFF" w:rsidP="00885E07">
            <w:pPr>
              <w:pStyle w:val="Textoindependiente3"/>
              <w:spacing w:after="0"/>
              <w:rPr>
                <w:b/>
                <w:bCs/>
                <w:i/>
              </w:rPr>
            </w:pPr>
            <w:r w:rsidRPr="006D1E04">
              <w:rPr>
                <w:b/>
                <w:bCs/>
                <w:i/>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261"/>
        </w:trPr>
        <w:tc>
          <w:tcPr>
            <w:tcW w:w="6263" w:type="dxa"/>
            <w:tcBorders>
              <w:top w:val="single" w:sz="4" w:space="0" w:color="000000"/>
              <w:left w:val="single" w:sz="4" w:space="0" w:color="000000"/>
              <w:bottom w:val="single" w:sz="4" w:space="0" w:color="000000"/>
            </w:tcBorders>
            <w:shd w:val="clear" w:color="auto" w:fill="auto"/>
            <w:vAlign w:val="center"/>
          </w:tcPr>
          <w:p w:rsidR="002F3FFF" w:rsidRPr="002F3FFF" w:rsidRDefault="002F3FFF" w:rsidP="00EC60B9">
            <w:pPr>
              <w:pStyle w:val="Textoindependiente31"/>
              <w:widowControl/>
              <w:numPr>
                <w:ilvl w:val="0"/>
                <w:numId w:val="28"/>
              </w:numPr>
              <w:suppressAutoHyphens/>
              <w:rPr>
                <w:b w:val="0"/>
                <w:bCs/>
                <w:sz w:val="16"/>
                <w:szCs w:val="16"/>
              </w:rPr>
            </w:pPr>
            <w:r>
              <w:rPr>
                <w:bCs/>
                <w:sz w:val="16"/>
                <w:szCs w:val="16"/>
              </w:rPr>
              <w:t>Multas por retraso en la corrección de observaciones:</w:t>
            </w:r>
            <w:r w:rsidRPr="0097740B">
              <w:rPr>
                <w:bCs/>
                <w:sz w:val="16"/>
                <w:szCs w:val="16"/>
              </w:rPr>
              <w:t xml:space="preserve"> </w:t>
            </w:r>
            <w:r w:rsidRPr="002F3FFF">
              <w:rPr>
                <w:b w:val="0"/>
                <w:bCs/>
                <w:sz w:val="16"/>
                <w:szCs w:val="16"/>
              </w:rPr>
              <w:t xml:space="preserve">Será sancionado con una multa del medio por ciento (0,5%) </w:t>
            </w:r>
            <w:r w:rsidRPr="002F3FFF">
              <w:rPr>
                <w:b w:val="0"/>
                <w:sz w:val="16"/>
                <w:szCs w:val="16"/>
              </w:rPr>
              <w:t>del monto total de contrato</w:t>
            </w:r>
            <w:r w:rsidRPr="002F3FFF">
              <w:rPr>
                <w:b w:val="0"/>
                <w:bCs/>
                <w:sz w:val="16"/>
                <w:szCs w:val="16"/>
              </w:rPr>
              <w:t xml:space="preserve"> por cada día hábil de retraso.</w:t>
            </w:r>
          </w:p>
          <w:p w:rsidR="002F3FFF" w:rsidRPr="0066036C" w:rsidRDefault="002F3FFF" w:rsidP="00EC60B9">
            <w:pPr>
              <w:pStyle w:val="Textoindependiente3"/>
              <w:spacing w:after="0" w:line="276" w:lineRule="auto"/>
              <w:rPr>
                <w:b/>
                <w:bCs/>
              </w:rPr>
            </w:pPr>
            <w:r w:rsidRPr="0066036C">
              <w:rPr>
                <w:b/>
                <w:bCs/>
                <w:i/>
                <w:szCs w:val="22"/>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2F3FFF" w:rsidRDefault="002F3FFF" w:rsidP="00EC60B9">
            <w:pPr>
              <w:pStyle w:val="Textoindependiente31"/>
              <w:widowControl/>
              <w:numPr>
                <w:ilvl w:val="0"/>
                <w:numId w:val="28"/>
              </w:numPr>
              <w:suppressAutoHyphens/>
              <w:rPr>
                <w:b w:val="0"/>
                <w:bCs/>
                <w:sz w:val="16"/>
                <w:szCs w:val="16"/>
              </w:rPr>
            </w:pPr>
            <w:r w:rsidRPr="0066036C">
              <w:rPr>
                <w:bCs/>
                <w:sz w:val="16"/>
                <w:szCs w:val="16"/>
                <w:lang w:eastAsia="es-BO"/>
              </w:rPr>
              <w:t>Multas por retraso en mantenimiento correctivo</w:t>
            </w:r>
            <w:r w:rsidRPr="0066036C">
              <w:rPr>
                <w:bCs/>
                <w:sz w:val="16"/>
                <w:szCs w:val="16"/>
              </w:rPr>
              <w:t>:</w:t>
            </w:r>
            <w:r>
              <w:rPr>
                <w:bCs/>
                <w:sz w:val="16"/>
                <w:szCs w:val="16"/>
              </w:rPr>
              <w:t xml:space="preserve"> </w:t>
            </w:r>
            <w:r w:rsidRPr="002F3FFF">
              <w:rPr>
                <w:b w:val="0"/>
                <w:bCs/>
                <w:sz w:val="16"/>
                <w:szCs w:val="16"/>
              </w:rPr>
              <w:t xml:space="preserve">El incumplimiento del mantenimiento correctivo en los plazos señalados será sancionado con una multa del medio por ciento (0,5%) </w:t>
            </w:r>
            <w:r w:rsidRPr="002F3FFF">
              <w:rPr>
                <w:b w:val="0"/>
                <w:sz w:val="16"/>
                <w:szCs w:val="16"/>
              </w:rPr>
              <w:t>del monto total de contrato</w:t>
            </w:r>
            <w:r w:rsidRPr="002F3FFF">
              <w:rPr>
                <w:b w:val="0"/>
                <w:bCs/>
                <w:sz w:val="16"/>
                <w:szCs w:val="16"/>
              </w:rPr>
              <w:t xml:space="preserve"> por cada día hábil de retraso.</w:t>
            </w:r>
          </w:p>
          <w:p w:rsidR="002F3FFF" w:rsidRPr="0066036C" w:rsidRDefault="002F3FFF" w:rsidP="00EC60B9">
            <w:pPr>
              <w:pStyle w:val="Textoindependiente3"/>
              <w:spacing w:after="0"/>
              <w:rPr>
                <w:b/>
                <w:iCs/>
              </w:rPr>
            </w:pPr>
            <w:r w:rsidRPr="0066036C">
              <w:rPr>
                <w:b/>
                <w:bCs/>
                <w:i/>
                <w:szCs w:val="22"/>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1"/>
              <w:widowControl/>
              <w:numPr>
                <w:ilvl w:val="0"/>
                <w:numId w:val="28"/>
              </w:numPr>
              <w:suppressAutoHyphens/>
              <w:rPr>
                <w:sz w:val="16"/>
                <w:szCs w:val="16"/>
              </w:rPr>
            </w:pPr>
            <w:r w:rsidRPr="0066036C">
              <w:rPr>
                <w:rFonts w:eastAsia="Arial Unicode MS"/>
                <w:bCs/>
                <w:color w:val="000000"/>
                <w:sz w:val="16"/>
                <w:szCs w:val="16"/>
              </w:rPr>
              <w:t>Resolución de contrato:</w:t>
            </w:r>
            <w:r w:rsidRPr="0066036C">
              <w:rPr>
                <w:rFonts w:eastAsia="Arial Unicode MS"/>
                <w:color w:val="000000"/>
                <w:sz w:val="16"/>
                <w:szCs w:val="16"/>
              </w:rPr>
              <w:t xml:space="preserve"> Cuando el proveedor incumpla con el servicio técnico solicitado sin justificación de acuerdo a las siguientes situaciones:</w:t>
            </w:r>
          </w:p>
          <w:p w:rsidR="002F3FFF" w:rsidRPr="00EC60B9" w:rsidRDefault="002F3FFF" w:rsidP="002F3FFF">
            <w:pPr>
              <w:numPr>
                <w:ilvl w:val="0"/>
                <w:numId w:val="29"/>
              </w:numPr>
              <w:spacing w:before="80" w:after="80"/>
              <w:jc w:val="both"/>
              <w:rPr>
                <w:rFonts w:ascii="Times New Roman" w:hAnsi="Times New Roman"/>
                <w:bCs/>
                <w:iCs/>
              </w:rPr>
            </w:pPr>
            <w:r w:rsidRPr="00EC60B9">
              <w:rPr>
                <w:rFonts w:ascii="Times New Roman" w:hAnsi="Times New Roman"/>
                <w:bCs/>
                <w:iCs/>
              </w:rPr>
              <w:t xml:space="preserve">Cuando la acumulación de las multas aplicadas al inicio del servicio, mantenimiento </w:t>
            </w:r>
            <w:r w:rsidRPr="00EC60B9">
              <w:rPr>
                <w:rFonts w:ascii="Times New Roman" w:hAnsi="Times New Roman"/>
                <w:bCs/>
                <w:iCs/>
              </w:rPr>
              <w:lastRenderedPageBreak/>
              <w:t>correctivo exceda un monto equivalente al veinte por ciento (20%) de la suma total contratado.</w:t>
            </w:r>
          </w:p>
          <w:p w:rsidR="002F3FFF" w:rsidRPr="00EC60B9" w:rsidRDefault="002F3FFF" w:rsidP="002F3FFF">
            <w:pPr>
              <w:numPr>
                <w:ilvl w:val="0"/>
                <w:numId w:val="29"/>
              </w:numPr>
              <w:spacing w:before="80" w:after="80"/>
              <w:jc w:val="both"/>
              <w:rPr>
                <w:rFonts w:ascii="Times New Roman" w:hAnsi="Times New Roman"/>
                <w:bCs/>
                <w:iCs/>
              </w:rPr>
            </w:pPr>
            <w:r w:rsidRPr="00EC60B9">
              <w:rPr>
                <w:rFonts w:ascii="Times New Roman" w:hAnsi="Times New Roman"/>
                <w:bCs/>
                <w:iCs/>
              </w:rPr>
              <w:t>Para el mantenimiento correctivo, cuando exista un retraso en la atención mayor a cuarenta y ocho (48) horas desde la notificación.</w:t>
            </w:r>
          </w:p>
          <w:p w:rsidR="002F3FFF" w:rsidRPr="00EC60B9" w:rsidRDefault="002F3FFF" w:rsidP="002F3FFF">
            <w:pPr>
              <w:ind w:left="290"/>
              <w:jc w:val="both"/>
              <w:rPr>
                <w:rFonts w:ascii="Times New Roman" w:eastAsia="Arial Unicode MS" w:hAnsi="Times New Roman"/>
                <w:color w:val="000000"/>
              </w:rPr>
            </w:pPr>
            <w:r w:rsidRPr="00EC60B9">
              <w:rPr>
                <w:rFonts w:ascii="Times New Roman" w:eastAsia="Arial Unicode MS" w:hAnsi="Times New Roman"/>
                <w:color w:val="000000"/>
              </w:rPr>
              <w:t>El BCB podrá ejecutar la garantía, sin necesidad de ningún trámite o acción judicial, a solo requerimiento.</w:t>
            </w:r>
          </w:p>
          <w:p w:rsidR="002F3FFF" w:rsidRPr="0066036C" w:rsidRDefault="002F3FFF" w:rsidP="002F3FFF">
            <w:pPr>
              <w:pStyle w:val="Textoindependiente31"/>
              <w:rPr>
                <w:b w:val="0"/>
                <w:bCs/>
                <w:sz w:val="16"/>
                <w:szCs w:val="16"/>
                <w:lang w:eastAsia="es-BO"/>
              </w:rPr>
            </w:pPr>
            <w:r w:rsidRPr="006D1E04">
              <w:rPr>
                <w:i/>
                <w:iCs/>
                <w:sz w:val="16"/>
                <w:szCs w:val="16"/>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217"/>
        </w:trPr>
        <w:tc>
          <w:tcPr>
            <w:tcW w:w="6263" w:type="dxa"/>
            <w:tcBorders>
              <w:top w:val="single" w:sz="4" w:space="0" w:color="000000"/>
              <w:left w:val="single" w:sz="4" w:space="0" w:color="000000"/>
              <w:bottom w:val="single" w:sz="4" w:space="0" w:color="000000"/>
            </w:tcBorders>
            <w:shd w:val="clear" w:color="auto" w:fill="CCFFCC"/>
            <w:vAlign w:val="center"/>
          </w:tcPr>
          <w:p w:rsidR="002F3FFF" w:rsidRDefault="002F3FFF" w:rsidP="002F3FFF">
            <w:pPr>
              <w:pStyle w:val="Textoindependiente3"/>
              <w:rPr>
                <w:b/>
                <w:bCs/>
                <w:szCs w:val="18"/>
              </w:rPr>
            </w:pPr>
            <w:r>
              <w:rPr>
                <w:b/>
                <w:bCs/>
                <w:szCs w:val="18"/>
              </w:rPr>
              <w:lastRenderedPageBreak/>
              <w:t>C. AGENTE Y FISCAL DE SERVICIO</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Default="002F3FFF" w:rsidP="00EC60B9">
            <w:pPr>
              <w:pStyle w:val="Textoindependiente3"/>
              <w:numPr>
                <w:ilvl w:val="0"/>
                <w:numId w:val="32"/>
              </w:numPr>
              <w:spacing w:after="0"/>
              <w:jc w:val="both"/>
              <w:rPr>
                <w:bCs/>
                <w:szCs w:val="18"/>
              </w:rPr>
            </w:pPr>
            <w:r w:rsidRPr="00851A88">
              <w:rPr>
                <w:b/>
                <w:bCs/>
                <w:szCs w:val="18"/>
                <w:lang w:val="es-ES_tradnl"/>
              </w:rPr>
              <w:t>Agente de servicio:</w:t>
            </w:r>
            <w:r>
              <w:rPr>
                <w:bCs/>
                <w:szCs w:val="18"/>
                <w:lang w:val="es-ES_tradnl"/>
              </w:rPr>
              <w:t xml:space="preserve"> </w:t>
            </w:r>
            <w:r>
              <w:rPr>
                <w:bCs/>
                <w:szCs w:val="18"/>
              </w:rPr>
              <w:t xml:space="preserve">El proponente adjudicado debe designar a un Agente de Servicio de su personal de planta, cuyo nombre y datos de </w:t>
            </w:r>
            <w:r w:rsidRPr="00733DC6">
              <w:rPr>
                <w:bCs/>
                <w:szCs w:val="18"/>
              </w:rPr>
              <w:t xml:space="preserve">contacto hará conocer al BCB </w:t>
            </w:r>
            <w:r>
              <w:rPr>
                <w:bCs/>
                <w:szCs w:val="18"/>
              </w:rPr>
              <w:t>una vez suscrito el contrato. El proponente adjudicado debe mantener actualizados estos datos durante la vigencia del servicio.</w:t>
            </w:r>
          </w:p>
          <w:p w:rsidR="002F3FFF" w:rsidRDefault="002F3FFF" w:rsidP="00EC60B9">
            <w:pPr>
              <w:pStyle w:val="Textoindependiente3"/>
              <w:spacing w:after="0"/>
              <w:ind w:left="360"/>
              <w:rPr>
                <w:bCs/>
                <w:szCs w:val="18"/>
              </w:rPr>
            </w:pPr>
            <w:r>
              <w:rPr>
                <w:bCs/>
                <w:szCs w:val="18"/>
              </w:rPr>
              <w:t>E</w:t>
            </w:r>
            <w:r w:rsidRPr="0034330E">
              <w:rPr>
                <w:bCs/>
                <w:szCs w:val="18"/>
              </w:rPr>
              <w:t xml:space="preserve">l agente de servicio representará al </w:t>
            </w:r>
            <w:r>
              <w:rPr>
                <w:bCs/>
                <w:szCs w:val="18"/>
              </w:rPr>
              <w:t xml:space="preserve">proveedor </w:t>
            </w:r>
            <w:r w:rsidRPr="0034330E">
              <w:rPr>
                <w:bCs/>
                <w:szCs w:val="18"/>
              </w:rPr>
              <w:t>durante toda la prestación</w:t>
            </w:r>
            <w:r>
              <w:rPr>
                <w:bCs/>
                <w:szCs w:val="18"/>
              </w:rPr>
              <w:t xml:space="preserve"> </w:t>
            </w:r>
            <w:r w:rsidRPr="0034330E">
              <w:rPr>
                <w:bCs/>
                <w:szCs w:val="18"/>
              </w:rPr>
              <w:t>del servicio y mantendrá coordinaci</w:t>
            </w:r>
            <w:r>
              <w:rPr>
                <w:bCs/>
                <w:szCs w:val="18"/>
              </w:rPr>
              <w:t>ón permanente y efectiva con el BCB</w:t>
            </w:r>
            <w:r w:rsidRPr="0034330E">
              <w:rPr>
                <w:bCs/>
                <w:szCs w:val="18"/>
              </w:rPr>
              <w:t xml:space="preserve"> a través</w:t>
            </w:r>
            <w:r>
              <w:rPr>
                <w:bCs/>
                <w:szCs w:val="18"/>
              </w:rPr>
              <w:t xml:space="preserve"> </w:t>
            </w:r>
            <w:r w:rsidRPr="0034330E">
              <w:rPr>
                <w:bCs/>
                <w:szCs w:val="18"/>
              </w:rPr>
              <w:t xml:space="preserve">del </w:t>
            </w:r>
            <w:r>
              <w:rPr>
                <w:bCs/>
                <w:szCs w:val="18"/>
              </w:rPr>
              <w:t>fiscal</w:t>
            </w:r>
            <w:r w:rsidRPr="0034330E">
              <w:rPr>
                <w:bCs/>
                <w:szCs w:val="18"/>
              </w:rPr>
              <w:t>, a objeto de atender satisfactoriamente los requerimientos y dar fiel</w:t>
            </w:r>
            <w:r>
              <w:rPr>
                <w:bCs/>
                <w:szCs w:val="18"/>
              </w:rPr>
              <w:t xml:space="preserve"> cumplimiento al contrato.</w:t>
            </w:r>
          </w:p>
          <w:p w:rsidR="002F3FFF" w:rsidRPr="00CE173C" w:rsidRDefault="002F3FFF" w:rsidP="00EC60B9">
            <w:pPr>
              <w:pStyle w:val="Textoindependiente3"/>
              <w:spacing w:after="0"/>
              <w:ind w:left="14"/>
              <w:rPr>
                <w:i/>
                <w:szCs w:val="18"/>
              </w:rPr>
            </w:pPr>
            <w:r w:rsidRPr="00CE173C">
              <w:rPr>
                <w:b/>
                <w:i/>
                <w:iCs/>
                <w:szCs w:val="18"/>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Default="002F3FFF" w:rsidP="00EC60B9">
            <w:pPr>
              <w:pStyle w:val="Textoindependiente3"/>
              <w:numPr>
                <w:ilvl w:val="0"/>
                <w:numId w:val="32"/>
              </w:numPr>
              <w:spacing w:after="0"/>
              <w:jc w:val="both"/>
              <w:rPr>
                <w:bCs/>
                <w:szCs w:val="18"/>
              </w:rPr>
            </w:pPr>
            <w:r w:rsidRPr="00851A88">
              <w:rPr>
                <w:b/>
                <w:bCs/>
                <w:szCs w:val="18"/>
              </w:rPr>
              <w:t>Fiscal de Servicio:</w:t>
            </w:r>
            <w:r w:rsidRPr="00851A88">
              <w:rPr>
                <w:bCs/>
                <w:szCs w:val="18"/>
              </w:rPr>
              <w:t xml:space="preserve"> El BCB designará un Fiscal de Servicio después de la firma de contrato y</w:t>
            </w:r>
            <w:r>
              <w:rPr>
                <w:bCs/>
                <w:szCs w:val="18"/>
              </w:rPr>
              <w:t xml:space="preserve"> antes del inicio del servicio.</w:t>
            </w:r>
          </w:p>
          <w:p w:rsidR="002F3FFF" w:rsidRDefault="002F3FFF" w:rsidP="00EC60B9">
            <w:pPr>
              <w:pStyle w:val="Textoindependiente3"/>
              <w:spacing w:after="0"/>
              <w:ind w:left="360"/>
              <w:rPr>
                <w:bCs/>
                <w:szCs w:val="18"/>
              </w:rPr>
            </w:pPr>
            <w:r>
              <w:rPr>
                <w:bCs/>
                <w:szCs w:val="18"/>
              </w:rPr>
              <w:t>El fiscal de servicio</w:t>
            </w:r>
            <w:r w:rsidRPr="0034330E">
              <w:rPr>
                <w:bCs/>
                <w:szCs w:val="18"/>
              </w:rPr>
              <w:t xml:space="preserve"> coordinará todos los aspectos referente</w:t>
            </w:r>
            <w:r>
              <w:rPr>
                <w:bCs/>
                <w:szCs w:val="18"/>
              </w:rPr>
              <w:t>s a la relación entre el BCB</w:t>
            </w:r>
            <w:r w:rsidRPr="0034330E">
              <w:rPr>
                <w:bCs/>
                <w:szCs w:val="18"/>
              </w:rPr>
              <w:t xml:space="preserve"> </w:t>
            </w:r>
            <w:r>
              <w:rPr>
                <w:bCs/>
                <w:szCs w:val="18"/>
              </w:rPr>
              <w:t xml:space="preserve">y </w:t>
            </w:r>
            <w:r w:rsidRPr="0034330E">
              <w:rPr>
                <w:bCs/>
                <w:szCs w:val="18"/>
              </w:rPr>
              <w:t>el</w:t>
            </w:r>
            <w:r>
              <w:rPr>
                <w:bCs/>
                <w:szCs w:val="18"/>
              </w:rPr>
              <w:t xml:space="preserve"> proveedor</w:t>
            </w:r>
            <w:r w:rsidRPr="0034330E">
              <w:rPr>
                <w:bCs/>
                <w:szCs w:val="18"/>
              </w:rPr>
              <w:t xml:space="preserve"> y sus funciones específicas son</w:t>
            </w:r>
            <w:r>
              <w:rPr>
                <w:bCs/>
                <w:szCs w:val="18"/>
              </w:rPr>
              <w:t>:</w:t>
            </w:r>
          </w:p>
          <w:p w:rsidR="002F3FFF" w:rsidRPr="0034330E" w:rsidRDefault="002F3FFF" w:rsidP="00EC60B9">
            <w:pPr>
              <w:pStyle w:val="Textoindependiente3"/>
              <w:numPr>
                <w:ilvl w:val="0"/>
                <w:numId w:val="33"/>
              </w:numPr>
              <w:tabs>
                <w:tab w:val="clear" w:pos="360"/>
                <w:tab w:val="num" w:pos="716"/>
              </w:tabs>
              <w:spacing w:after="0"/>
              <w:ind w:left="716"/>
              <w:jc w:val="both"/>
              <w:rPr>
                <w:bCs/>
                <w:szCs w:val="18"/>
              </w:rPr>
            </w:pPr>
            <w:r w:rsidRPr="0034330E">
              <w:rPr>
                <w:bCs/>
                <w:szCs w:val="18"/>
              </w:rPr>
              <w:t>Realizar el seguimiento continuo para el cumplimiento de todas y cada una de las</w:t>
            </w:r>
            <w:r>
              <w:rPr>
                <w:bCs/>
                <w:szCs w:val="18"/>
              </w:rPr>
              <w:t xml:space="preserve"> </w:t>
            </w:r>
            <w:r w:rsidRPr="0034330E">
              <w:rPr>
                <w:bCs/>
                <w:szCs w:val="18"/>
              </w:rPr>
              <w:t>cláusulas del Contrato.</w:t>
            </w:r>
          </w:p>
          <w:p w:rsidR="002F3FFF" w:rsidRPr="0034330E" w:rsidRDefault="002F3FFF" w:rsidP="00EC60B9">
            <w:pPr>
              <w:pStyle w:val="Textoindependiente3"/>
              <w:numPr>
                <w:ilvl w:val="0"/>
                <w:numId w:val="33"/>
              </w:numPr>
              <w:tabs>
                <w:tab w:val="clear" w:pos="360"/>
                <w:tab w:val="num" w:pos="716"/>
              </w:tabs>
              <w:spacing w:after="0"/>
              <w:ind w:left="716"/>
              <w:jc w:val="both"/>
              <w:rPr>
                <w:bCs/>
                <w:szCs w:val="18"/>
              </w:rPr>
            </w:pPr>
            <w:r w:rsidRPr="0034330E">
              <w:rPr>
                <w:bCs/>
                <w:szCs w:val="18"/>
              </w:rPr>
              <w:t>Actuar de intermediario para todo reclamo presentado por el proveedor por</w:t>
            </w:r>
            <w:r>
              <w:rPr>
                <w:bCs/>
                <w:szCs w:val="18"/>
              </w:rPr>
              <w:t xml:space="preserve"> cualquier omisión del BCB</w:t>
            </w:r>
            <w:r w:rsidRPr="0034330E">
              <w:rPr>
                <w:bCs/>
                <w:szCs w:val="18"/>
              </w:rPr>
              <w:t xml:space="preserve">, por falta de pago del </w:t>
            </w:r>
            <w:r>
              <w:rPr>
                <w:bCs/>
                <w:szCs w:val="18"/>
              </w:rPr>
              <w:t>servicio</w:t>
            </w:r>
            <w:r w:rsidRPr="0034330E">
              <w:rPr>
                <w:bCs/>
                <w:szCs w:val="18"/>
              </w:rPr>
              <w:t xml:space="preserve"> prestado, o</w:t>
            </w:r>
            <w:r>
              <w:rPr>
                <w:bCs/>
                <w:szCs w:val="18"/>
              </w:rPr>
              <w:t xml:space="preserve"> </w:t>
            </w:r>
            <w:r w:rsidRPr="0034330E">
              <w:rPr>
                <w:bCs/>
                <w:szCs w:val="18"/>
              </w:rPr>
              <w:t>cualquier otro aspecto consignado en el marco del Contrato.</w:t>
            </w:r>
          </w:p>
          <w:p w:rsidR="002F3FFF" w:rsidRDefault="002F3FFF" w:rsidP="00EC60B9">
            <w:pPr>
              <w:pStyle w:val="Textoindependiente3"/>
              <w:numPr>
                <w:ilvl w:val="0"/>
                <w:numId w:val="33"/>
              </w:numPr>
              <w:tabs>
                <w:tab w:val="clear" w:pos="360"/>
                <w:tab w:val="num" w:pos="716"/>
              </w:tabs>
              <w:spacing w:after="0"/>
              <w:ind w:left="716"/>
              <w:jc w:val="both"/>
              <w:rPr>
                <w:bCs/>
                <w:szCs w:val="18"/>
              </w:rPr>
            </w:pPr>
            <w:r w:rsidRPr="0034330E">
              <w:rPr>
                <w:bCs/>
                <w:szCs w:val="18"/>
              </w:rPr>
              <w:t>Ser el medio de comunicación, notificación y coordinación de todos los</w:t>
            </w:r>
            <w:r>
              <w:rPr>
                <w:bCs/>
                <w:szCs w:val="18"/>
              </w:rPr>
              <w:t xml:space="preserve"> </w:t>
            </w:r>
            <w:r w:rsidRPr="0034330E">
              <w:rPr>
                <w:bCs/>
                <w:szCs w:val="18"/>
              </w:rPr>
              <w:t>aspectos.</w:t>
            </w:r>
          </w:p>
          <w:p w:rsidR="002F3FFF" w:rsidRPr="00CE173C" w:rsidRDefault="002F3FFF" w:rsidP="00EC60B9">
            <w:pPr>
              <w:pStyle w:val="Textoindependiente3"/>
              <w:spacing w:after="0"/>
              <w:rPr>
                <w:b/>
                <w:bCs/>
                <w:i/>
                <w:szCs w:val="18"/>
              </w:rPr>
            </w:pPr>
            <w:r w:rsidRPr="00CE173C">
              <w:rPr>
                <w:b/>
                <w:bCs/>
                <w:i/>
                <w:szCs w:val="18"/>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200"/>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rPr>
                <w:iCs/>
                <w:color w:val="000000"/>
                <w:lang w:val="es-ES_tradnl"/>
              </w:rPr>
            </w:pPr>
            <w:r>
              <w:rPr>
                <w:b/>
                <w:bCs/>
              </w:rPr>
              <w:t>D</w:t>
            </w:r>
            <w:r w:rsidRPr="0066036C">
              <w:rPr>
                <w:b/>
                <w:bCs/>
              </w:rPr>
              <w:t>. OTROS</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C04FE5" w:rsidRDefault="002F3FFF" w:rsidP="004E49EE">
            <w:pPr>
              <w:pStyle w:val="Textoindependiente3"/>
              <w:numPr>
                <w:ilvl w:val="0"/>
                <w:numId w:val="37"/>
              </w:numPr>
              <w:spacing w:after="0"/>
              <w:ind w:left="381" w:hanging="381"/>
              <w:jc w:val="both"/>
              <w:rPr>
                <w:b/>
                <w:bCs/>
                <w:iCs/>
              </w:rPr>
            </w:pPr>
            <w:r w:rsidRPr="00C04FE5">
              <w:rPr>
                <w:b/>
                <w:bCs/>
                <w:iCs/>
              </w:rPr>
              <w:t>Capacitación:</w:t>
            </w:r>
            <w:r>
              <w:rPr>
                <w:bCs/>
                <w:iCs/>
              </w:rPr>
              <w:t xml:space="preserve"> El proveedor</w:t>
            </w:r>
            <w:r w:rsidRPr="00C04FE5">
              <w:rPr>
                <w:bCs/>
                <w:iCs/>
              </w:rPr>
              <w:t xml:space="preserve"> deberá brindar un curso</w:t>
            </w:r>
            <w:r>
              <w:rPr>
                <w:bCs/>
                <w:iCs/>
              </w:rPr>
              <w:t xml:space="preserve"> </w:t>
            </w:r>
            <w:r w:rsidRPr="00C04FE5">
              <w:rPr>
                <w:bCs/>
                <w:iCs/>
              </w:rPr>
              <w:t>oficial</w:t>
            </w:r>
            <w:r>
              <w:rPr>
                <w:bCs/>
                <w:iCs/>
              </w:rPr>
              <w:t xml:space="preserve"> </w:t>
            </w:r>
            <w:r w:rsidRPr="00C04FE5">
              <w:rPr>
                <w:bCs/>
                <w:iCs/>
              </w:rPr>
              <w:t>de capacitación</w:t>
            </w:r>
            <w:r>
              <w:rPr>
                <w:bCs/>
                <w:iCs/>
              </w:rPr>
              <w:t xml:space="preserve"> relacionado con la seguridad y administración de los equipos </w:t>
            </w:r>
            <w:r w:rsidRPr="00C04FE5">
              <w:rPr>
                <w:bCs/>
                <w:iCs/>
              </w:rPr>
              <w:t>con</w:t>
            </w:r>
            <w:r>
              <w:rPr>
                <w:bCs/>
                <w:iCs/>
              </w:rPr>
              <w:t xml:space="preserve"> el servicio de soporte y garantía de fábrica,</w:t>
            </w:r>
            <w:r w:rsidRPr="00C04FE5">
              <w:rPr>
                <w:bCs/>
                <w:iCs/>
              </w:rPr>
              <w:t xml:space="preserve"> en un centro autorizado </w:t>
            </w:r>
            <w:r>
              <w:rPr>
                <w:bCs/>
                <w:iCs/>
              </w:rPr>
              <w:t xml:space="preserve">por el fabricante para tres (3) funcionarios del </w:t>
            </w:r>
            <w:r w:rsidRPr="00C04FE5">
              <w:rPr>
                <w:bCs/>
                <w:iCs/>
              </w:rPr>
              <w:t>BCB</w:t>
            </w:r>
            <w:r>
              <w:rPr>
                <w:bCs/>
                <w:iCs/>
              </w:rPr>
              <w:t>, esta capacitación deberá efectuarse hasta antes de la conclusión de la vigencia del servicio de garantía de fábrica.</w:t>
            </w:r>
          </w:p>
          <w:p w:rsidR="002F3FFF" w:rsidRPr="002F3FFF" w:rsidRDefault="002F3FFF" w:rsidP="004E49EE">
            <w:pPr>
              <w:pStyle w:val="Textoindependiente3"/>
              <w:spacing w:after="0"/>
              <w:ind w:left="381" w:hanging="381"/>
              <w:rPr>
                <w:b/>
                <w:bCs/>
                <w:iCs/>
              </w:rPr>
            </w:pPr>
            <w:r w:rsidRPr="00C04FE5">
              <w:rPr>
                <w:b/>
                <w:bCs/>
                <w:iCs/>
              </w:rPr>
              <w:t>(Manifestar aceptación</w:t>
            </w:r>
            <w:r>
              <w:rPr>
                <w:b/>
                <w:bCs/>
                <w:iCs/>
              </w:rPr>
              <w:t xml:space="preserve"> y presentar documentación de reserva de curso, Cupones o vouchers del centro de enseñanza , proporcionar datos para la verificación en la página web del fabricante, del centro autorizado de entrenamiento</w:t>
            </w:r>
            <w:r w:rsidRPr="00C04FE5">
              <w:rPr>
                <w:b/>
                <w:bCs/>
                <w:iCs/>
              </w:rPr>
              <w:t>)</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EC60B9" w:rsidRDefault="002F3FFF" w:rsidP="004E49EE">
            <w:pPr>
              <w:pStyle w:val="Prrafodelista"/>
              <w:numPr>
                <w:ilvl w:val="0"/>
                <w:numId w:val="37"/>
              </w:numPr>
              <w:ind w:left="381" w:hanging="381"/>
              <w:contextualSpacing/>
              <w:jc w:val="both"/>
              <w:rPr>
                <w:b/>
                <w:bCs/>
                <w:iCs/>
                <w:sz w:val="16"/>
                <w:szCs w:val="16"/>
              </w:rPr>
            </w:pPr>
            <w:r w:rsidRPr="00EC60B9">
              <w:rPr>
                <w:b/>
                <w:bCs/>
                <w:iCs/>
                <w:sz w:val="16"/>
                <w:szCs w:val="16"/>
              </w:rPr>
              <w:t xml:space="preserve">Ropa de trabajo: </w:t>
            </w:r>
            <w:r w:rsidRPr="00EC60B9">
              <w:rPr>
                <w:bCs/>
                <w:sz w:val="16"/>
                <w:szCs w:val="16"/>
              </w:rPr>
              <w:t>El proponente adjudicado deberá proporcionar a su personal, ropa de trabajo y equipos de protección para efectuar cualquier trabajo (artículo 2° del D.S 108).</w:t>
            </w:r>
          </w:p>
          <w:p w:rsidR="002F3FFF" w:rsidRPr="00B1415A" w:rsidRDefault="002F3FFF" w:rsidP="004E49EE">
            <w:pPr>
              <w:pStyle w:val="Textoindependiente3"/>
              <w:spacing w:after="0"/>
              <w:ind w:left="381" w:hanging="381"/>
              <w:rPr>
                <w:bCs/>
                <w:iCs/>
              </w:rPr>
            </w:pPr>
            <w:r w:rsidRPr="00EC60B9">
              <w:rPr>
                <w:b/>
                <w:bCs/>
                <w:i/>
                <w:szCs w:val="18"/>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77109" w:rsidRDefault="002F3FFF" w:rsidP="004E49EE">
            <w:pPr>
              <w:pStyle w:val="Textoindependiente3"/>
              <w:numPr>
                <w:ilvl w:val="0"/>
                <w:numId w:val="37"/>
              </w:numPr>
              <w:spacing w:after="0"/>
              <w:ind w:left="381" w:hanging="381"/>
              <w:jc w:val="both"/>
              <w:rPr>
                <w:szCs w:val="18"/>
              </w:rPr>
            </w:pPr>
            <w:r w:rsidRPr="00236EFE">
              <w:rPr>
                <w:b/>
                <w:szCs w:val="18"/>
              </w:rPr>
              <w:t xml:space="preserve">Lugar de prestación de servicios: </w:t>
            </w:r>
            <w:r w:rsidRPr="00236EFE">
              <w:rPr>
                <w:szCs w:val="18"/>
              </w:rPr>
              <w:t>El servici</w:t>
            </w:r>
            <w:r>
              <w:rPr>
                <w:szCs w:val="18"/>
              </w:rPr>
              <w:t>o</w:t>
            </w:r>
            <w:r w:rsidRPr="00236EFE">
              <w:rPr>
                <w:szCs w:val="18"/>
              </w:rPr>
              <w:t xml:space="preserve"> será prestado</w:t>
            </w:r>
            <w:r>
              <w:rPr>
                <w:szCs w:val="18"/>
              </w:rPr>
              <w:t xml:space="preserve"> en e</w:t>
            </w:r>
            <w:r w:rsidRPr="00677109">
              <w:rPr>
                <w:bCs/>
              </w:rPr>
              <w:t>l</w:t>
            </w:r>
            <w:r>
              <w:rPr>
                <w:bCs/>
              </w:rPr>
              <w:t xml:space="preserve"> edificio principal del</w:t>
            </w:r>
            <w:r w:rsidRPr="00677109">
              <w:rPr>
                <w:bCs/>
              </w:rPr>
              <w:t xml:space="preserve"> Banco Central de Bolivia (Ayacucho y Mercado) y </w:t>
            </w:r>
            <w:r>
              <w:rPr>
                <w:bCs/>
              </w:rPr>
              <w:t>en instalaciones del Sitio Alterno de Procesamiento (SAP) ubicado en la calle Constantino Carrión de la Zona Achumani</w:t>
            </w:r>
            <w:r w:rsidRPr="00677109">
              <w:rPr>
                <w:bCs/>
              </w:rPr>
              <w:t xml:space="preserve"> en la ciudad de La Paz.</w:t>
            </w:r>
          </w:p>
          <w:p w:rsidR="002F3FFF" w:rsidRPr="00677109" w:rsidRDefault="002F3FFF" w:rsidP="004E49EE">
            <w:pPr>
              <w:pStyle w:val="Textoindependiente3"/>
              <w:spacing w:after="0"/>
              <w:ind w:left="381" w:hanging="381"/>
              <w:rPr>
                <w:szCs w:val="18"/>
              </w:rPr>
            </w:pPr>
            <w:r w:rsidRPr="00CE173C">
              <w:rPr>
                <w:b/>
                <w:bCs/>
                <w:i/>
                <w:iCs/>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B8468B" w:rsidRDefault="002F3FFF" w:rsidP="004E49EE">
            <w:pPr>
              <w:pStyle w:val="Textoindependiente3"/>
              <w:numPr>
                <w:ilvl w:val="0"/>
                <w:numId w:val="37"/>
              </w:numPr>
              <w:spacing w:after="0"/>
              <w:ind w:left="381" w:hanging="381"/>
              <w:jc w:val="both"/>
              <w:rPr>
                <w:bCs/>
              </w:rPr>
            </w:pPr>
            <w:r w:rsidRPr="00B8468B">
              <w:rPr>
                <w:b/>
                <w:szCs w:val="18"/>
              </w:rPr>
              <w:t>Verificación de la información y documentación presentada:</w:t>
            </w:r>
            <w:r>
              <w:t xml:space="preserve"> </w:t>
            </w:r>
            <w:r w:rsidRPr="00B8468B">
              <w:rPr>
                <w:bCs/>
              </w:rPr>
              <w:t>El BCB se reserva el derecho de verificar cualquier aspecto que considere pertinente de la documentación e inf</w:t>
            </w:r>
            <w:r>
              <w:rPr>
                <w:bCs/>
              </w:rPr>
              <w:t>ormación presentada</w:t>
            </w:r>
            <w:r w:rsidRPr="00B8468B">
              <w:rPr>
                <w:bCs/>
              </w:rPr>
              <w:t xml:space="preserve"> por el proponente.</w:t>
            </w:r>
          </w:p>
          <w:p w:rsidR="002F3FFF" w:rsidRPr="00B8468B" w:rsidRDefault="002F3FFF" w:rsidP="004E49EE">
            <w:pPr>
              <w:pStyle w:val="Textoindependiente3"/>
              <w:spacing w:after="0"/>
              <w:ind w:left="381" w:hanging="381"/>
              <w:rPr>
                <w:b/>
                <w:bCs/>
                <w:i/>
                <w:iCs/>
              </w:rPr>
            </w:pPr>
            <w:r w:rsidRPr="00B8468B">
              <w:rPr>
                <w:b/>
                <w:bCs/>
                <w:i/>
                <w:iCs/>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3FFF" w:rsidRPr="0066036C" w:rsidTr="008E4BB3">
        <w:trPr>
          <w:trHeight w:val="87"/>
        </w:trPr>
        <w:tc>
          <w:tcPr>
            <w:tcW w:w="626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ind w:left="290" w:hanging="290"/>
              <w:rPr>
                <w:b/>
                <w:bCs/>
              </w:rPr>
            </w:pPr>
            <w:r>
              <w:rPr>
                <w:b/>
                <w:bCs/>
              </w:rPr>
              <w:t>E</w:t>
            </w:r>
            <w:r w:rsidRPr="0066036C">
              <w:rPr>
                <w:b/>
                <w:bCs/>
              </w:rPr>
              <w:t>. FORMA DE PAGO</w:t>
            </w:r>
          </w:p>
        </w:tc>
        <w:tc>
          <w:tcPr>
            <w:tcW w:w="1903" w:type="dxa"/>
            <w:tcBorders>
              <w:top w:val="single" w:sz="4" w:space="0" w:color="000000"/>
              <w:left w:val="single" w:sz="4" w:space="0" w:color="000000"/>
              <w:bottom w:val="single" w:sz="4" w:space="0" w:color="000000"/>
            </w:tcBorders>
            <w:shd w:val="clear" w:color="auto" w:fill="CCFFCC"/>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pStyle w:val="Textoindependiente3"/>
              <w:ind w:left="290" w:hanging="290"/>
              <w:rPr>
                <w:b/>
                <w:bCs/>
              </w:rPr>
            </w:pPr>
          </w:p>
        </w:tc>
      </w:tr>
      <w:tr w:rsidR="002F3FFF" w:rsidRPr="0066036C" w:rsidTr="008E4BB3">
        <w:trPr>
          <w:trHeight w:val="413"/>
        </w:trPr>
        <w:tc>
          <w:tcPr>
            <w:tcW w:w="626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4E49EE">
            <w:pPr>
              <w:pStyle w:val="Textoindependiente3"/>
              <w:spacing w:after="0"/>
              <w:ind w:left="360"/>
              <w:jc w:val="both"/>
            </w:pPr>
            <w:r w:rsidRPr="0066036C">
              <w:rPr>
                <w:iCs/>
                <w:color w:val="000000"/>
                <w:lang w:val="es-ES_tradnl"/>
              </w:rPr>
              <w:t>El pago to</w:t>
            </w:r>
            <w:r>
              <w:rPr>
                <w:iCs/>
                <w:color w:val="000000"/>
                <w:lang w:val="es-ES_tradnl"/>
              </w:rPr>
              <w:t>tal se efectuará una vez emitido</w:t>
            </w:r>
            <w:r w:rsidRPr="0066036C">
              <w:rPr>
                <w:iCs/>
                <w:color w:val="000000"/>
                <w:lang w:val="es-ES_tradnl"/>
              </w:rPr>
              <w:t xml:space="preserve"> </w:t>
            </w:r>
            <w:r w:rsidRPr="002678CC">
              <w:rPr>
                <w:b/>
                <w:iCs/>
                <w:color w:val="000000"/>
                <w:lang w:val="es-ES_tradnl"/>
              </w:rPr>
              <w:t xml:space="preserve">el informe </w:t>
            </w:r>
            <w:r>
              <w:rPr>
                <w:b/>
                <w:iCs/>
                <w:color w:val="000000"/>
                <w:lang w:val="es-ES_tradnl"/>
              </w:rPr>
              <w:t xml:space="preserve">técnico </w:t>
            </w:r>
            <w:r w:rsidRPr="002678CC">
              <w:rPr>
                <w:b/>
                <w:iCs/>
                <w:color w:val="000000"/>
                <w:lang w:val="es-ES_tradnl"/>
              </w:rPr>
              <w:t xml:space="preserve">de conformidad </w:t>
            </w:r>
            <w:r>
              <w:rPr>
                <w:iCs/>
                <w:color w:val="000000"/>
                <w:lang w:val="es-ES_tradnl"/>
              </w:rPr>
              <w:t>del servicio por parte del fiscal de servicio</w:t>
            </w:r>
            <w:r w:rsidRPr="0066036C">
              <w:rPr>
                <w:iCs/>
                <w:color w:val="000000"/>
                <w:lang w:val="es-ES_tradnl"/>
              </w:rPr>
              <w:t>.</w:t>
            </w:r>
          </w:p>
          <w:p w:rsidR="002F3FFF" w:rsidRPr="006D1E04" w:rsidRDefault="002F3FFF" w:rsidP="00EC60B9">
            <w:pPr>
              <w:pStyle w:val="Textoindependiente3"/>
              <w:spacing w:after="0"/>
              <w:ind w:left="28"/>
              <w:rPr>
                <w:i/>
                <w:iCs/>
              </w:rPr>
            </w:pPr>
            <w:r w:rsidRPr="006D1E04">
              <w:rPr>
                <w:b/>
                <w:i/>
                <w:iCs/>
              </w:rPr>
              <w:t>(Manifestar aceptación)</w:t>
            </w:r>
          </w:p>
        </w:tc>
        <w:tc>
          <w:tcPr>
            <w:tcW w:w="1903" w:type="dxa"/>
            <w:tcBorders>
              <w:top w:val="single" w:sz="4" w:space="0" w:color="000000"/>
              <w:left w:val="single" w:sz="4" w:space="0" w:color="000000"/>
              <w:bottom w:val="single" w:sz="4" w:space="0" w:color="000000"/>
            </w:tcBorders>
            <w:shd w:val="clear" w:color="auto"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F3FFF" w:rsidRPr="0066036C" w:rsidRDefault="002F3FFF" w:rsidP="002F3F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2F3FFF" w:rsidRDefault="002F3FFF" w:rsidP="00604ED3">
      <w:pPr>
        <w:jc w:val="center"/>
        <w:rPr>
          <w:rFonts w:cs="Arial"/>
          <w:b/>
          <w:sz w:val="18"/>
          <w:szCs w:val="18"/>
        </w:rPr>
      </w:pPr>
    </w:p>
    <w:p w:rsidR="002F3FFF" w:rsidRDefault="002F3FFF">
      <w:pPr>
        <w:rPr>
          <w:rFonts w:cs="Arial"/>
          <w:b/>
          <w:sz w:val="18"/>
          <w:szCs w:val="18"/>
        </w:rPr>
      </w:pPr>
    </w:p>
    <w:p w:rsidR="0052444A" w:rsidRPr="0052444A" w:rsidRDefault="008E4BB3" w:rsidP="004B4476">
      <w:pPr>
        <w:jc w:val="center"/>
        <w:rPr>
          <w:rFonts w:cs="Arial"/>
          <w:b/>
          <w:sz w:val="18"/>
          <w:szCs w:val="18"/>
        </w:rPr>
      </w:pPr>
      <w:r>
        <w:rPr>
          <w:rFonts w:cs="Arial"/>
          <w:b/>
          <w:sz w:val="18"/>
          <w:szCs w:val="18"/>
        </w:rP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412A17" w:rsidRDefault="0068206F" w:rsidP="00A72FB0">
      <w:pPr>
        <w:jc w:val="center"/>
        <w:rPr>
          <w:rFonts w:cs="Arial"/>
          <w:b/>
          <w:sz w:val="8"/>
          <w:szCs w:val="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D86534">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684EE4" w:rsidRDefault="00F90802" w:rsidP="00A72FB0">
      <w:pPr>
        <w:jc w:val="center"/>
        <w:rPr>
          <w:rFonts w:cs="Arial"/>
          <w:b/>
          <w:sz w:val="12"/>
          <w:szCs w:val="12"/>
        </w:rPr>
      </w:pPr>
    </w:p>
    <w:tbl>
      <w:tblPr>
        <w:tblW w:w="9689" w:type="dxa"/>
        <w:jc w:val="center"/>
        <w:tblInd w:w="93" w:type="dxa"/>
        <w:tblLayout w:type="fixed"/>
        <w:tblLook w:val="04A0" w:firstRow="1" w:lastRow="0" w:firstColumn="1" w:lastColumn="0" w:noHBand="0" w:noVBand="1"/>
      </w:tblPr>
      <w:tblGrid>
        <w:gridCol w:w="281"/>
        <w:gridCol w:w="923"/>
        <w:gridCol w:w="304"/>
        <w:gridCol w:w="302"/>
        <w:gridCol w:w="301"/>
        <w:gridCol w:w="293"/>
        <w:gridCol w:w="337"/>
        <w:gridCol w:w="350"/>
        <w:gridCol w:w="170"/>
        <w:gridCol w:w="66"/>
        <w:gridCol w:w="218"/>
        <w:gridCol w:w="18"/>
        <w:gridCol w:w="309"/>
        <w:gridCol w:w="157"/>
        <w:gridCol w:w="371"/>
        <w:gridCol w:w="375"/>
        <w:gridCol w:w="426"/>
        <w:gridCol w:w="612"/>
        <w:gridCol w:w="283"/>
        <w:gridCol w:w="181"/>
        <w:gridCol w:w="245"/>
        <w:gridCol w:w="269"/>
        <w:gridCol w:w="270"/>
        <w:gridCol w:w="269"/>
        <w:gridCol w:w="270"/>
        <w:gridCol w:w="269"/>
        <w:gridCol w:w="314"/>
        <w:gridCol w:w="270"/>
        <w:gridCol w:w="350"/>
        <w:gridCol w:w="270"/>
        <w:gridCol w:w="350"/>
        <w:gridCol w:w="266"/>
      </w:tblGrid>
      <w:tr w:rsidR="00875E1B" w:rsidRPr="001961C1" w:rsidTr="0054535D">
        <w:trPr>
          <w:trHeight w:val="284"/>
          <w:jc w:val="center"/>
        </w:trPr>
        <w:tc>
          <w:tcPr>
            <w:tcW w:w="9689" w:type="dxa"/>
            <w:gridSpan w:val="3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451"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284"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1"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0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7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1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09"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3"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20"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6"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0617A9" w:rsidRPr="004B51EE" w:rsidTr="00604ED3">
        <w:trPr>
          <w:trHeight w:val="298"/>
          <w:jc w:val="center"/>
        </w:trPr>
        <w:tc>
          <w:tcPr>
            <w:tcW w:w="2404" w:type="dxa"/>
            <w:gridSpan w:val="6"/>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37"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4D532B" w:rsidP="00965764">
            <w:pPr>
              <w:jc w:val="center"/>
              <w:rPr>
                <w:rFonts w:ascii="Arial" w:hAnsi="Arial" w:cs="Arial"/>
                <w:color w:val="000000"/>
              </w:rPr>
            </w:pPr>
            <w:r>
              <w:rPr>
                <w:rFonts w:ascii="Arial" w:hAnsi="Arial" w:cs="Arial"/>
                <w:color w:val="000000"/>
              </w:rPr>
              <w:t>6</w:t>
            </w:r>
          </w:p>
        </w:tc>
        <w:tc>
          <w:tcPr>
            <w:tcW w:w="236"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236" w:type="dxa"/>
            <w:gridSpan w:val="2"/>
            <w:tcBorders>
              <w:top w:val="nil"/>
              <w:left w:val="nil"/>
              <w:bottom w:val="single" w:sz="8" w:space="0" w:color="auto"/>
              <w:right w:val="nil"/>
            </w:tcBorders>
            <w:shd w:val="clear" w:color="000000" w:fill="DBE5F1"/>
            <w:vAlign w:val="center"/>
            <w:hideMark/>
          </w:tcPr>
          <w:p w:rsidR="00875E1B" w:rsidRPr="001961C1" w:rsidRDefault="0009177C" w:rsidP="00604ED3">
            <w:pPr>
              <w:jc w:val="center"/>
              <w:rPr>
                <w:rFonts w:ascii="Arial" w:hAnsi="Arial" w:cs="Arial"/>
                <w:color w:val="000000"/>
              </w:rPr>
            </w:pPr>
            <w:r>
              <w:rPr>
                <w:rFonts w:ascii="Arial" w:hAnsi="Arial" w:cs="Arial"/>
                <w:color w:val="000000"/>
              </w:rPr>
              <w:t>0</w:t>
            </w:r>
          </w:p>
        </w:tc>
        <w:tc>
          <w:tcPr>
            <w:tcW w:w="466" w:type="dxa"/>
            <w:gridSpan w:val="2"/>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9</w:t>
            </w:r>
          </w:p>
        </w:tc>
        <w:tc>
          <w:tcPr>
            <w:tcW w:w="371" w:type="dxa"/>
            <w:tcBorders>
              <w:top w:val="nil"/>
              <w:left w:val="single" w:sz="8" w:space="0" w:color="auto"/>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5</w:t>
            </w:r>
            <w:r w:rsidR="00875E1B" w:rsidRPr="001961C1">
              <w:rPr>
                <w:rFonts w:ascii="Arial" w:hAnsi="Arial" w:cs="Arial"/>
                <w:color w:val="000000"/>
              </w:rPr>
              <w:t> </w:t>
            </w:r>
          </w:p>
        </w:tc>
        <w:tc>
          <w:tcPr>
            <w:tcW w:w="375"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42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612" w:type="dxa"/>
            <w:tcBorders>
              <w:top w:val="single" w:sz="8" w:space="0" w:color="auto"/>
              <w:left w:val="nil"/>
              <w:bottom w:val="single" w:sz="8" w:space="0" w:color="auto"/>
              <w:right w:val="nil"/>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0</w:t>
            </w:r>
            <w:r w:rsidR="00875E1B" w:rsidRPr="001961C1">
              <w:rPr>
                <w:rFonts w:ascii="Arial" w:hAnsi="Arial" w:cs="Arial"/>
                <w:color w:val="000000"/>
              </w:rPr>
              <w:t> </w:t>
            </w:r>
          </w:p>
        </w:tc>
        <w:tc>
          <w:tcPr>
            <w:tcW w:w="464"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0</w:t>
            </w:r>
            <w:r w:rsidR="00875E1B" w:rsidRPr="001961C1">
              <w:rPr>
                <w:rFonts w:ascii="Arial" w:hAnsi="Arial" w:cs="Arial"/>
                <w:color w:val="000000"/>
              </w:rPr>
              <w:t> </w:t>
            </w:r>
          </w:p>
        </w:tc>
        <w:tc>
          <w:tcPr>
            <w:tcW w:w="24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269" w:type="dxa"/>
            <w:tcBorders>
              <w:top w:val="single" w:sz="8" w:space="0" w:color="auto"/>
              <w:left w:val="nil"/>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2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0</w:t>
            </w:r>
          </w:p>
        </w:tc>
        <w:tc>
          <w:tcPr>
            <w:tcW w:w="269"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2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0617A9">
            <w:pPr>
              <w:jc w:val="center"/>
              <w:rPr>
                <w:rFonts w:ascii="Arial" w:hAnsi="Arial" w:cs="Arial"/>
                <w:color w:val="000000"/>
              </w:rPr>
            </w:pPr>
            <w:r>
              <w:rPr>
                <w:rFonts w:ascii="Arial" w:hAnsi="Arial" w:cs="Arial"/>
                <w:color w:val="000000"/>
              </w:rPr>
              <w:t>9</w:t>
            </w:r>
          </w:p>
        </w:tc>
        <w:tc>
          <w:tcPr>
            <w:tcW w:w="269"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4D532B" w:rsidP="00965764">
            <w:pPr>
              <w:jc w:val="center"/>
              <w:rPr>
                <w:rFonts w:ascii="Arial" w:hAnsi="Arial" w:cs="Arial"/>
                <w:color w:val="000000"/>
              </w:rPr>
            </w:pPr>
            <w:r>
              <w:rPr>
                <w:rFonts w:ascii="Arial" w:hAnsi="Arial" w:cs="Arial"/>
                <w:color w:val="000000"/>
              </w:rPr>
              <w:t>7</w:t>
            </w:r>
          </w:p>
        </w:tc>
        <w:tc>
          <w:tcPr>
            <w:tcW w:w="314"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4D532B" w:rsidP="000617A9">
            <w:pPr>
              <w:jc w:val="center"/>
              <w:rPr>
                <w:rFonts w:ascii="Arial" w:hAnsi="Arial" w:cs="Arial"/>
                <w:color w:val="000000"/>
              </w:rPr>
            </w:pPr>
            <w:r>
              <w:rPr>
                <w:rFonts w:ascii="Arial" w:hAnsi="Arial" w:cs="Arial"/>
                <w:color w:val="000000"/>
              </w:rPr>
              <w:t>9</w:t>
            </w:r>
          </w:p>
        </w:tc>
        <w:tc>
          <w:tcPr>
            <w:tcW w:w="270"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270"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09177C" w:rsidP="00965764">
            <w:pPr>
              <w:jc w:val="center"/>
              <w:rPr>
                <w:rFonts w:ascii="Arial" w:hAnsi="Arial" w:cs="Arial"/>
                <w:color w:val="000000"/>
              </w:rPr>
            </w:pPr>
            <w:r>
              <w:rPr>
                <w:rFonts w:ascii="Arial" w:hAnsi="Arial" w:cs="Arial"/>
                <w:color w:val="000000"/>
              </w:rPr>
              <w:t>1</w:t>
            </w:r>
            <w:r w:rsidR="00875E1B" w:rsidRPr="001961C1">
              <w:rPr>
                <w:rFonts w:ascii="Arial" w:hAnsi="Arial" w:cs="Arial"/>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451"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2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6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4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D84EB5" w:rsidRPr="001961C1" w:rsidTr="006F6FFC">
        <w:trPr>
          <w:trHeight w:val="262"/>
          <w:jc w:val="center"/>
        </w:trPr>
        <w:tc>
          <w:tcPr>
            <w:tcW w:w="3872" w:type="dxa"/>
            <w:gridSpan w:val="13"/>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51" w:type="dxa"/>
            <w:gridSpan w:val="18"/>
            <w:tcBorders>
              <w:top w:val="single" w:sz="8" w:space="0" w:color="auto"/>
              <w:left w:val="nil"/>
              <w:bottom w:val="single" w:sz="8" w:space="0" w:color="auto"/>
              <w:right w:val="single" w:sz="8" w:space="0" w:color="000000"/>
            </w:tcBorders>
            <w:shd w:val="clear" w:color="000000" w:fill="DBE5F1"/>
            <w:vAlign w:val="center"/>
            <w:hideMark/>
          </w:tcPr>
          <w:p w:rsidR="00875E1B" w:rsidRPr="005F2D83" w:rsidRDefault="00604ED3" w:rsidP="00965764">
            <w:pPr>
              <w:jc w:val="center"/>
              <w:rPr>
                <w:rFonts w:ascii="Arial" w:hAnsi="Arial" w:cs="Arial"/>
                <w:b/>
                <w:bCs/>
                <w:color w:val="000000"/>
                <w:sz w:val="18"/>
                <w:szCs w:val="18"/>
              </w:rPr>
            </w:pPr>
            <w:r>
              <w:rPr>
                <w:rFonts w:ascii="Arial" w:hAnsi="Arial" w:cs="Arial"/>
                <w:b/>
                <w:bCs/>
                <w:color w:val="0000FF"/>
                <w:szCs w:val="14"/>
                <w:lang w:val="es-BO" w:eastAsia="es-BO"/>
              </w:rPr>
              <w:t>RENOVACION DE SOPORTE EQUIPOS DE COMUNICACIÓN CENTRO DE COMPUTO</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0617A9" w:rsidRPr="004B51EE" w:rsidTr="00F63555">
        <w:trPr>
          <w:trHeight w:val="114"/>
          <w:jc w:val="center"/>
        </w:trPr>
        <w:tc>
          <w:tcPr>
            <w:tcW w:w="281"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451"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484"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6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6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4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54535D">
        <w:trPr>
          <w:trHeight w:val="313"/>
          <w:jc w:val="center"/>
        </w:trPr>
        <w:tc>
          <w:tcPr>
            <w:tcW w:w="9689"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54535D">
        <w:trPr>
          <w:trHeight w:val="298"/>
          <w:jc w:val="center"/>
        </w:trPr>
        <w:tc>
          <w:tcPr>
            <w:tcW w:w="9689" w:type="dxa"/>
            <w:gridSpan w:val="32"/>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xml:space="preserve">(El proponente debe registrar el monto </w:t>
            </w:r>
            <w:r w:rsidR="003F13B1">
              <w:rPr>
                <w:rFonts w:ascii="Arial" w:hAnsi="Arial" w:cs="Arial"/>
                <w:color w:val="000000"/>
              </w:rPr>
              <w:t xml:space="preserve">mensual y </w:t>
            </w:r>
            <w:r w:rsidRPr="001961C1">
              <w:rPr>
                <w:rFonts w:ascii="Arial" w:hAnsi="Arial" w:cs="Arial"/>
                <w:color w:val="000000"/>
              </w:rPr>
              <w:t>total que ofrece por la prestación del servicio)</w:t>
            </w:r>
          </w:p>
        </w:tc>
      </w:tr>
      <w:tr w:rsidR="00112689" w:rsidRPr="004B51EE" w:rsidTr="008F7822">
        <w:trPr>
          <w:trHeight w:val="298"/>
          <w:jc w:val="center"/>
        </w:trPr>
        <w:tc>
          <w:tcPr>
            <w:tcW w:w="281" w:type="dxa"/>
            <w:tcBorders>
              <w:top w:val="nil"/>
              <w:left w:val="single" w:sz="12" w:space="0" w:color="auto"/>
              <w:bottom w:val="nil"/>
              <w:right w:val="nil"/>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c>
          <w:tcPr>
            <w:tcW w:w="2980"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112689" w:rsidRPr="001961C1" w:rsidRDefault="00112689" w:rsidP="00965764">
            <w:pPr>
              <w:jc w:val="center"/>
              <w:rPr>
                <w:rFonts w:ascii="Arial" w:hAnsi="Arial" w:cs="Arial"/>
                <w:b/>
                <w:bCs/>
                <w:color w:val="000000"/>
              </w:rPr>
            </w:pPr>
            <w:r w:rsidRPr="001961C1">
              <w:rPr>
                <w:rFonts w:ascii="Arial" w:hAnsi="Arial" w:cs="Arial"/>
                <w:b/>
                <w:bCs/>
                <w:color w:val="FFFFFF"/>
              </w:rPr>
              <w:t>DESCRIPCIÓN</w:t>
            </w:r>
          </w:p>
        </w:tc>
        <w:tc>
          <w:tcPr>
            <w:tcW w:w="284" w:type="dxa"/>
            <w:gridSpan w:val="2"/>
            <w:tcBorders>
              <w:left w:val="single" w:sz="8" w:space="0" w:color="auto"/>
              <w:bottom w:val="nil"/>
              <w:right w:val="single" w:sz="8" w:space="0" w:color="000000"/>
            </w:tcBorders>
            <w:shd w:val="clear" w:color="auto" w:fill="auto"/>
            <w:vAlign w:val="center"/>
            <w:hideMark/>
          </w:tcPr>
          <w:p w:rsidR="00112689" w:rsidRPr="001961C1" w:rsidRDefault="00112689" w:rsidP="00965764">
            <w:pPr>
              <w:jc w:val="center"/>
              <w:rPr>
                <w:rFonts w:ascii="Arial" w:hAnsi="Arial" w:cs="Arial"/>
                <w:b/>
                <w:bCs/>
                <w:color w:val="FFFFFF"/>
              </w:rPr>
            </w:pPr>
          </w:p>
        </w:tc>
        <w:tc>
          <w:tcPr>
            <w:tcW w:w="2268" w:type="dxa"/>
            <w:gridSpan w:val="7"/>
            <w:tcBorders>
              <w:top w:val="single" w:sz="8" w:space="0" w:color="auto"/>
              <w:left w:val="single" w:sz="8" w:space="0" w:color="auto"/>
              <w:right w:val="single" w:sz="8" w:space="0" w:color="000000"/>
            </w:tcBorders>
            <w:shd w:val="clear" w:color="000000" w:fill="254061"/>
            <w:vAlign w:val="center"/>
          </w:tcPr>
          <w:p w:rsidR="00112689" w:rsidRDefault="00112689" w:rsidP="006502A6">
            <w:pPr>
              <w:jc w:val="center"/>
              <w:rPr>
                <w:rFonts w:ascii="Arial" w:hAnsi="Arial" w:cs="Arial"/>
                <w:b/>
                <w:bCs/>
                <w:color w:val="FFFFFF"/>
              </w:rPr>
            </w:pPr>
            <w:r w:rsidRPr="001961C1">
              <w:rPr>
                <w:rFonts w:ascii="Arial" w:hAnsi="Arial" w:cs="Arial"/>
                <w:b/>
                <w:bCs/>
                <w:color w:val="FFFFFF"/>
              </w:rPr>
              <w:t xml:space="preserve">MONTO NUMERAL </w:t>
            </w:r>
            <w:r>
              <w:rPr>
                <w:rFonts w:ascii="Arial" w:hAnsi="Arial" w:cs="Arial"/>
                <w:b/>
                <w:bCs/>
                <w:color w:val="FFFFFF"/>
              </w:rPr>
              <w:t>TOTAL</w:t>
            </w:r>
          </w:p>
          <w:p w:rsidR="00112689" w:rsidRPr="001961C1" w:rsidRDefault="00112689" w:rsidP="006502A6">
            <w:pPr>
              <w:jc w:val="center"/>
              <w:rPr>
                <w:rFonts w:ascii="Arial" w:hAnsi="Arial" w:cs="Arial"/>
                <w:b/>
                <w:bCs/>
                <w:color w:val="FFFFFF"/>
              </w:rPr>
            </w:pPr>
            <w:r w:rsidRPr="001961C1">
              <w:rPr>
                <w:rFonts w:ascii="Arial" w:hAnsi="Arial" w:cs="Arial"/>
                <w:b/>
                <w:bCs/>
                <w:color w:val="FFFFFF"/>
              </w:rPr>
              <w:t xml:space="preserve"> (Bs.)</w:t>
            </w:r>
            <w:r w:rsidRPr="001961C1">
              <w:rPr>
                <w:rFonts w:ascii="Arial" w:hAnsi="Arial" w:cs="Arial"/>
                <w:b/>
                <w:bCs/>
                <w:color w:val="000000"/>
              </w:rPr>
              <w:t> </w:t>
            </w:r>
          </w:p>
        </w:tc>
        <w:tc>
          <w:tcPr>
            <w:tcW w:w="283" w:type="dxa"/>
            <w:tcBorders>
              <w:left w:val="single" w:sz="8" w:space="0" w:color="auto"/>
              <w:right w:val="single" w:sz="8" w:space="0" w:color="000000"/>
            </w:tcBorders>
            <w:shd w:val="clear" w:color="auto" w:fill="auto"/>
            <w:vAlign w:val="center"/>
          </w:tcPr>
          <w:p w:rsidR="00112689" w:rsidRPr="001961C1" w:rsidRDefault="00112689" w:rsidP="0044402D">
            <w:pPr>
              <w:jc w:val="center"/>
              <w:rPr>
                <w:rFonts w:ascii="Arial" w:hAnsi="Arial" w:cs="Arial"/>
                <w:b/>
                <w:bCs/>
                <w:color w:val="FFFFFF"/>
              </w:rPr>
            </w:pPr>
          </w:p>
        </w:tc>
        <w:tc>
          <w:tcPr>
            <w:tcW w:w="1504" w:type="dxa"/>
            <w:gridSpan w:val="6"/>
            <w:tcBorders>
              <w:top w:val="single" w:sz="8" w:space="0" w:color="auto"/>
              <w:left w:val="single" w:sz="8" w:space="0" w:color="auto"/>
              <w:bottom w:val="single" w:sz="8" w:space="0" w:color="auto"/>
              <w:right w:val="single" w:sz="8" w:space="0" w:color="000000"/>
            </w:tcBorders>
            <w:shd w:val="clear" w:color="000000" w:fill="254061"/>
            <w:vAlign w:val="center"/>
          </w:tcPr>
          <w:p w:rsidR="00112689" w:rsidRPr="001961C1" w:rsidRDefault="00112689"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TOTAL (Bs.)</w:t>
            </w:r>
          </w:p>
        </w:tc>
        <w:tc>
          <w:tcPr>
            <w:tcW w:w="269" w:type="dxa"/>
            <w:tcBorders>
              <w:left w:val="single" w:sz="8" w:space="0" w:color="auto"/>
              <w:right w:val="single" w:sz="8" w:space="0" w:color="000000"/>
            </w:tcBorders>
            <w:shd w:val="clear" w:color="auto" w:fill="auto"/>
            <w:vAlign w:val="center"/>
          </w:tcPr>
          <w:p w:rsidR="00112689" w:rsidRPr="001961C1" w:rsidRDefault="00112689" w:rsidP="00965764">
            <w:pPr>
              <w:rPr>
                <w:rFonts w:ascii="Calibri" w:hAnsi="Calibri" w:cs="Calibri"/>
                <w:color w:val="000000"/>
              </w:rPr>
            </w:pPr>
          </w:p>
        </w:tc>
        <w:tc>
          <w:tcPr>
            <w:tcW w:w="1554" w:type="dxa"/>
            <w:gridSpan w:val="5"/>
            <w:tcBorders>
              <w:top w:val="single" w:sz="8" w:space="0" w:color="auto"/>
              <w:left w:val="single" w:sz="8" w:space="0" w:color="auto"/>
              <w:bottom w:val="single" w:sz="8" w:space="0" w:color="auto"/>
              <w:right w:val="single" w:sz="8" w:space="0" w:color="000000"/>
            </w:tcBorders>
            <w:shd w:val="clear" w:color="000000" w:fill="254061"/>
            <w:vAlign w:val="center"/>
          </w:tcPr>
          <w:p w:rsidR="00112689" w:rsidRDefault="00112689" w:rsidP="001A66C4">
            <w:pPr>
              <w:jc w:val="center"/>
              <w:rPr>
                <w:rFonts w:ascii="Arial" w:hAnsi="Arial" w:cs="Arial"/>
                <w:b/>
                <w:bCs/>
                <w:color w:val="FFFFFF"/>
              </w:rPr>
            </w:pPr>
            <w:r w:rsidRPr="001961C1">
              <w:rPr>
                <w:rFonts w:ascii="Arial" w:hAnsi="Arial" w:cs="Arial"/>
                <w:b/>
                <w:bCs/>
                <w:color w:val="FFFFFF"/>
              </w:rPr>
              <w:t>PLAZO DE</w:t>
            </w:r>
            <w:r>
              <w:rPr>
                <w:rFonts w:ascii="Arial" w:hAnsi="Arial" w:cs="Arial"/>
                <w:b/>
                <w:bCs/>
                <w:color w:val="FFFFFF"/>
              </w:rPr>
              <w:t>*</w:t>
            </w:r>
            <w:r w:rsidRPr="001961C1">
              <w:rPr>
                <w:rFonts w:ascii="Arial" w:hAnsi="Arial" w:cs="Arial"/>
                <w:b/>
                <w:bCs/>
                <w:color w:val="FFFFFF"/>
              </w:rPr>
              <w:t xml:space="preserve"> VALIDEZ</w:t>
            </w:r>
            <w:r>
              <w:rPr>
                <w:rFonts w:ascii="Arial" w:hAnsi="Arial" w:cs="Arial"/>
                <w:b/>
                <w:bCs/>
                <w:color w:val="FFFFFF"/>
              </w:rPr>
              <w:t xml:space="preserve"> </w:t>
            </w:r>
          </w:p>
          <w:p w:rsidR="00112689" w:rsidRPr="001961C1" w:rsidRDefault="00112689" w:rsidP="001A66C4">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r>
      <w:tr w:rsidR="00112689" w:rsidRPr="004B51EE" w:rsidTr="008F7822">
        <w:trPr>
          <w:trHeight w:val="216"/>
          <w:jc w:val="center"/>
        </w:trPr>
        <w:tc>
          <w:tcPr>
            <w:tcW w:w="281" w:type="dxa"/>
            <w:tcBorders>
              <w:top w:val="nil"/>
              <w:left w:val="single" w:sz="12" w:space="0" w:color="auto"/>
              <w:bottom w:val="nil"/>
              <w:right w:val="nil"/>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c>
          <w:tcPr>
            <w:tcW w:w="29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604ED3" w:rsidRDefault="00604ED3" w:rsidP="000F6998">
            <w:pPr>
              <w:jc w:val="center"/>
              <w:rPr>
                <w:rFonts w:ascii="Arial" w:hAnsi="Arial" w:cs="Arial"/>
                <w:b/>
                <w:bCs/>
                <w:color w:val="0000FF"/>
                <w:sz w:val="18"/>
                <w:szCs w:val="18"/>
                <w:lang w:val="es-BO" w:eastAsia="es-BO"/>
              </w:rPr>
            </w:pPr>
            <w:r>
              <w:rPr>
                <w:rFonts w:ascii="Arial" w:hAnsi="Arial" w:cs="Arial"/>
                <w:b/>
                <w:bCs/>
                <w:color w:val="0000FF"/>
                <w:szCs w:val="14"/>
                <w:lang w:val="es-BO" w:eastAsia="es-BO"/>
              </w:rPr>
              <w:t>RENOVACION DE SOPORTE EQUIPOS DE COMUNICACIÓN CENTRO DE COMPUTO</w:t>
            </w:r>
            <w:r>
              <w:rPr>
                <w:rFonts w:ascii="Arial" w:hAnsi="Arial" w:cs="Arial"/>
                <w:b/>
                <w:bCs/>
                <w:color w:val="0000FF"/>
                <w:sz w:val="18"/>
                <w:szCs w:val="18"/>
                <w:lang w:val="es-BO" w:eastAsia="es-BO"/>
              </w:rPr>
              <w:t xml:space="preserve"> </w:t>
            </w:r>
          </w:p>
          <w:p w:rsidR="00112689" w:rsidRPr="000F6998" w:rsidRDefault="00112689" w:rsidP="000F6998">
            <w:pPr>
              <w:jc w:val="center"/>
              <w:rPr>
                <w:rFonts w:ascii="Arial" w:hAnsi="Arial" w:cs="Arial"/>
                <w:b/>
                <w:bCs/>
                <w:color w:val="000000"/>
                <w:sz w:val="18"/>
                <w:szCs w:val="18"/>
              </w:rPr>
            </w:pPr>
            <w:r>
              <w:rPr>
                <w:rFonts w:ascii="Arial" w:hAnsi="Arial" w:cs="Arial"/>
                <w:b/>
                <w:bCs/>
                <w:color w:val="0000FF"/>
                <w:sz w:val="18"/>
                <w:szCs w:val="18"/>
                <w:lang w:val="es-BO" w:eastAsia="es-BO"/>
              </w:rPr>
              <w:t>(</w:t>
            </w:r>
            <w:r w:rsidRPr="00684EE4">
              <w:rPr>
                <w:rFonts w:ascii="Arial" w:hAnsi="Arial" w:cs="Arial"/>
                <w:b/>
                <w:bCs/>
                <w:color w:val="0000FF"/>
                <w:lang w:val="es-BO" w:eastAsia="es-BO"/>
              </w:rPr>
              <w:t>Según Especificaciones Técnicas)</w:t>
            </w:r>
          </w:p>
        </w:tc>
        <w:tc>
          <w:tcPr>
            <w:tcW w:w="284" w:type="dxa"/>
            <w:gridSpan w:val="2"/>
            <w:tcBorders>
              <w:left w:val="single" w:sz="8" w:space="0" w:color="auto"/>
              <w:right w:val="single" w:sz="8" w:space="0" w:color="000000"/>
            </w:tcBorders>
            <w:shd w:val="clear" w:color="auto" w:fill="auto"/>
            <w:vAlign w:val="center"/>
            <w:hideMark/>
          </w:tcPr>
          <w:p w:rsidR="00112689" w:rsidRPr="001961C1" w:rsidRDefault="00112689" w:rsidP="00965764">
            <w:pPr>
              <w:jc w:val="center"/>
              <w:rPr>
                <w:rFonts w:ascii="Arial" w:hAnsi="Arial" w:cs="Arial"/>
                <w:b/>
                <w:bCs/>
                <w:color w:val="000000"/>
              </w:rPr>
            </w:pPr>
            <w:r w:rsidRPr="001961C1">
              <w:rPr>
                <w:rFonts w:ascii="Arial" w:hAnsi="Arial" w:cs="Arial"/>
                <w:b/>
                <w:bCs/>
                <w:color w:val="000000"/>
              </w:rPr>
              <w:t> </w:t>
            </w:r>
          </w:p>
        </w:tc>
        <w:tc>
          <w:tcPr>
            <w:tcW w:w="2268" w:type="dxa"/>
            <w:gridSpan w:val="7"/>
            <w:tcBorders>
              <w:left w:val="single" w:sz="8" w:space="0" w:color="auto"/>
              <w:bottom w:val="single" w:sz="8" w:space="0" w:color="auto"/>
              <w:right w:val="single" w:sz="8" w:space="0" w:color="000000"/>
            </w:tcBorders>
            <w:shd w:val="clear" w:color="auto" w:fill="DBE5F1"/>
            <w:vAlign w:val="center"/>
          </w:tcPr>
          <w:p w:rsidR="00112689" w:rsidRPr="00FE5547" w:rsidRDefault="00112689" w:rsidP="00965764">
            <w:pPr>
              <w:jc w:val="center"/>
              <w:rPr>
                <w:rFonts w:ascii="Arial" w:hAnsi="Arial" w:cs="Arial"/>
                <w:b/>
                <w:bCs/>
                <w:color w:val="C6D9F1"/>
                <w:highlight w:val="cyan"/>
              </w:rPr>
            </w:pPr>
          </w:p>
        </w:tc>
        <w:tc>
          <w:tcPr>
            <w:tcW w:w="283" w:type="dxa"/>
            <w:tcBorders>
              <w:left w:val="single" w:sz="8" w:space="0" w:color="auto"/>
              <w:right w:val="single" w:sz="8" w:space="0" w:color="000000"/>
            </w:tcBorders>
            <w:shd w:val="clear" w:color="auto" w:fill="auto"/>
            <w:vAlign w:val="center"/>
          </w:tcPr>
          <w:p w:rsidR="00112689" w:rsidRPr="001961C1" w:rsidRDefault="00112689" w:rsidP="00965764">
            <w:pPr>
              <w:jc w:val="center"/>
              <w:rPr>
                <w:rFonts w:ascii="Arial" w:hAnsi="Arial" w:cs="Arial"/>
                <w:b/>
                <w:bCs/>
                <w:color w:val="000000"/>
              </w:rPr>
            </w:pPr>
          </w:p>
        </w:tc>
        <w:tc>
          <w:tcPr>
            <w:tcW w:w="150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112689" w:rsidRPr="001961C1" w:rsidRDefault="00112689" w:rsidP="00965764">
            <w:pPr>
              <w:jc w:val="center"/>
              <w:rPr>
                <w:rFonts w:ascii="Arial" w:hAnsi="Arial" w:cs="Arial"/>
                <w:b/>
                <w:bCs/>
                <w:color w:val="000000"/>
              </w:rPr>
            </w:pPr>
            <w:r w:rsidRPr="001961C1">
              <w:rPr>
                <w:rFonts w:ascii="Arial" w:hAnsi="Arial" w:cs="Arial"/>
                <w:b/>
                <w:bCs/>
                <w:color w:val="000000"/>
              </w:rPr>
              <w:t> </w:t>
            </w:r>
          </w:p>
        </w:tc>
        <w:tc>
          <w:tcPr>
            <w:tcW w:w="269" w:type="dxa"/>
            <w:tcBorders>
              <w:left w:val="single" w:sz="8" w:space="0" w:color="auto"/>
              <w:right w:val="single" w:sz="8" w:space="0" w:color="000000"/>
            </w:tcBorders>
            <w:shd w:val="clear" w:color="auto" w:fill="auto"/>
            <w:vAlign w:val="center"/>
          </w:tcPr>
          <w:p w:rsidR="00112689" w:rsidRPr="001961C1" w:rsidRDefault="00112689" w:rsidP="00965764">
            <w:pPr>
              <w:rPr>
                <w:rFonts w:ascii="Calibri" w:hAnsi="Calibri" w:cs="Calibri"/>
                <w:color w:val="000000"/>
              </w:rPr>
            </w:pPr>
          </w:p>
        </w:tc>
        <w:tc>
          <w:tcPr>
            <w:tcW w:w="1554" w:type="dxa"/>
            <w:gridSpan w:val="5"/>
            <w:tcBorders>
              <w:top w:val="single" w:sz="8" w:space="0" w:color="auto"/>
              <w:left w:val="single" w:sz="8" w:space="0" w:color="auto"/>
              <w:bottom w:val="single" w:sz="8" w:space="0" w:color="auto"/>
              <w:right w:val="single" w:sz="8" w:space="0" w:color="000000"/>
            </w:tcBorders>
            <w:shd w:val="clear" w:color="000000" w:fill="DBE5F1"/>
            <w:vAlign w:val="center"/>
          </w:tcPr>
          <w:p w:rsidR="00112689" w:rsidRPr="001961C1" w:rsidRDefault="00112689"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112689" w:rsidRPr="001961C1" w:rsidRDefault="00112689" w:rsidP="00965764">
            <w:pPr>
              <w:rPr>
                <w:rFonts w:ascii="Calibri" w:hAnsi="Calibri" w:cs="Calibri"/>
                <w:color w:val="000000"/>
              </w:rPr>
            </w:pPr>
            <w:r w:rsidRPr="001961C1">
              <w:rPr>
                <w:rFonts w:ascii="Calibri" w:hAnsi="Calibri" w:cs="Calibri"/>
                <w:color w:val="000000"/>
              </w:rPr>
              <w:t> </w:t>
            </w:r>
          </w:p>
        </w:tc>
      </w:tr>
      <w:tr w:rsidR="000617A9" w:rsidRPr="004B51EE" w:rsidTr="00F63555">
        <w:trPr>
          <w:trHeight w:val="114"/>
          <w:jc w:val="center"/>
        </w:trPr>
        <w:tc>
          <w:tcPr>
            <w:tcW w:w="281" w:type="dxa"/>
            <w:tcBorders>
              <w:top w:val="nil"/>
              <w:left w:val="single" w:sz="12" w:space="0" w:color="auto"/>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4"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2" w:type="dxa"/>
            <w:tcBorders>
              <w:top w:val="nil"/>
              <w:left w:val="nil"/>
              <w:right w:val="nil"/>
            </w:tcBorders>
            <w:shd w:val="clear" w:color="auto" w:fill="auto"/>
            <w:noWrap/>
            <w:vAlign w:val="center"/>
            <w:hideMark/>
          </w:tcPr>
          <w:p w:rsidR="00D84EB5" w:rsidRPr="001961C1" w:rsidRDefault="00D84EB5" w:rsidP="00965764">
            <w:pPr>
              <w:rPr>
                <w:rFonts w:ascii="Calibri" w:hAnsi="Calibri" w:cs="Calibri"/>
                <w:color w:val="000000"/>
                <w:sz w:val="2"/>
                <w:szCs w:val="2"/>
              </w:rPr>
            </w:pPr>
          </w:p>
        </w:tc>
        <w:tc>
          <w:tcPr>
            <w:tcW w:w="301" w:type="dxa"/>
            <w:tcBorders>
              <w:top w:val="nil"/>
              <w:left w:val="nil"/>
              <w:right w:val="nil"/>
            </w:tcBorders>
            <w:shd w:val="clear" w:color="auto" w:fill="auto"/>
            <w:noWrap/>
            <w:vAlign w:val="center"/>
            <w:hideMark/>
          </w:tcPr>
          <w:p w:rsidR="00D84EB5" w:rsidRPr="001961C1" w:rsidRDefault="00D84EB5" w:rsidP="00965764">
            <w:pPr>
              <w:rPr>
                <w:rFonts w:ascii="Arial" w:hAnsi="Arial" w:cs="Arial"/>
                <w:b/>
                <w:bCs/>
                <w:color w:val="000000"/>
                <w:sz w:val="2"/>
                <w:szCs w:val="2"/>
              </w:rPr>
            </w:pPr>
          </w:p>
        </w:tc>
        <w:tc>
          <w:tcPr>
            <w:tcW w:w="293"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37"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3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3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66"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71"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75"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26"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612"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464" w:type="dxa"/>
            <w:gridSpan w:val="2"/>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45" w:type="dxa"/>
            <w:tcBorders>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9" w:type="dxa"/>
            <w:tcBorders>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14"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7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350" w:type="dxa"/>
            <w:tcBorders>
              <w:top w:val="nil"/>
              <w:left w:val="nil"/>
              <w:right w:val="nil"/>
            </w:tcBorders>
            <w:shd w:val="clear" w:color="auto" w:fill="auto"/>
            <w:vAlign w:val="center"/>
            <w:hideMark/>
          </w:tcPr>
          <w:p w:rsidR="00D84EB5" w:rsidRPr="001961C1" w:rsidRDefault="00D84EB5" w:rsidP="00965764">
            <w:pPr>
              <w:rPr>
                <w:rFonts w:ascii="Arial" w:hAnsi="Arial" w:cs="Arial"/>
                <w:b/>
                <w:bCs/>
                <w:color w:val="000000"/>
                <w:sz w:val="2"/>
                <w:szCs w:val="2"/>
              </w:rPr>
            </w:pPr>
          </w:p>
        </w:tc>
        <w:tc>
          <w:tcPr>
            <w:tcW w:w="266" w:type="dxa"/>
            <w:tcBorders>
              <w:top w:val="nil"/>
              <w:left w:val="nil"/>
              <w:right w:val="single" w:sz="12" w:space="0" w:color="auto"/>
            </w:tcBorders>
            <w:shd w:val="clear" w:color="auto" w:fill="auto"/>
            <w:vAlign w:val="center"/>
            <w:hideMark/>
          </w:tcPr>
          <w:p w:rsidR="00D84EB5" w:rsidRPr="001961C1" w:rsidRDefault="00D84EB5" w:rsidP="00965764">
            <w:pPr>
              <w:rPr>
                <w:rFonts w:ascii="Arial" w:hAnsi="Arial" w:cs="Arial"/>
                <w:b/>
                <w:bCs/>
                <w:color w:val="000000"/>
                <w:sz w:val="2"/>
                <w:szCs w:val="2"/>
              </w:rPr>
            </w:pPr>
            <w:r w:rsidRPr="001961C1">
              <w:rPr>
                <w:rFonts w:ascii="Arial" w:hAnsi="Arial" w:cs="Arial"/>
                <w:b/>
                <w:bCs/>
                <w:color w:val="000000"/>
                <w:sz w:val="2"/>
                <w:szCs w:val="2"/>
              </w:rPr>
              <w:t> </w:t>
            </w:r>
          </w:p>
        </w:tc>
      </w:tr>
      <w:tr w:rsidR="00B31557" w:rsidRPr="004B51EE" w:rsidTr="006F6FFC">
        <w:trPr>
          <w:trHeight w:val="114"/>
          <w:jc w:val="center"/>
        </w:trPr>
        <w:tc>
          <w:tcPr>
            <w:tcW w:w="281" w:type="dxa"/>
            <w:tcBorders>
              <w:top w:val="nil"/>
              <w:left w:val="single" w:sz="12" w:space="0" w:color="auto"/>
              <w:bottom w:val="single" w:sz="12" w:space="0" w:color="auto"/>
              <w:right w:val="nil"/>
            </w:tcBorders>
            <w:shd w:val="clear" w:color="auto" w:fill="auto"/>
            <w:noWrap/>
            <w:vAlign w:val="center"/>
          </w:tcPr>
          <w:p w:rsidR="00B31557" w:rsidRPr="001961C1" w:rsidRDefault="00B31557" w:rsidP="00965764">
            <w:pPr>
              <w:rPr>
                <w:rFonts w:ascii="Calibri" w:hAnsi="Calibri" w:cs="Calibri"/>
                <w:color w:val="000000"/>
                <w:sz w:val="2"/>
                <w:szCs w:val="2"/>
              </w:rPr>
            </w:pPr>
          </w:p>
        </w:tc>
        <w:tc>
          <w:tcPr>
            <w:tcW w:w="9142" w:type="dxa"/>
            <w:gridSpan w:val="30"/>
            <w:tcBorders>
              <w:top w:val="nil"/>
              <w:left w:val="nil"/>
              <w:bottom w:val="single" w:sz="12" w:space="0" w:color="auto"/>
              <w:right w:val="nil"/>
            </w:tcBorders>
            <w:shd w:val="clear" w:color="auto" w:fill="auto"/>
            <w:noWrap/>
            <w:vAlign w:val="center"/>
          </w:tcPr>
          <w:p w:rsidR="00B31557" w:rsidRDefault="004657BB" w:rsidP="00B31557">
            <w:pPr>
              <w:tabs>
                <w:tab w:val="left" w:pos="142"/>
              </w:tabs>
              <w:ind w:left="142" w:hanging="284"/>
              <w:jc w:val="both"/>
              <w:rPr>
                <w:rFonts w:ascii="Arial" w:hAnsi="Arial" w:cs="Arial"/>
                <w:i/>
                <w:sz w:val="14"/>
                <w:szCs w:val="14"/>
              </w:rPr>
            </w:pPr>
            <w:r>
              <w:rPr>
                <w:rFonts w:ascii="Arial" w:hAnsi="Arial" w:cs="Arial"/>
                <w:i/>
                <w:sz w:val="14"/>
                <w:szCs w:val="14"/>
              </w:rPr>
              <w:t xml:space="preserve"> (</w:t>
            </w:r>
            <w:r w:rsidR="00B31557">
              <w:rPr>
                <w:rFonts w:ascii="Arial" w:hAnsi="Arial" w:cs="Arial"/>
                <w:i/>
                <w:sz w:val="14"/>
                <w:szCs w:val="14"/>
              </w:rPr>
              <w:t>*)</w:t>
            </w:r>
            <w:r w:rsidR="00B31557">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B31557" w:rsidRPr="001961C1" w:rsidRDefault="00B31557" w:rsidP="00965764">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B31557" w:rsidRPr="001961C1" w:rsidRDefault="00B31557" w:rsidP="00965764">
            <w:pPr>
              <w:rPr>
                <w:rFonts w:ascii="Arial" w:hAnsi="Arial" w:cs="Arial"/>
                <w:b/>
                <w:bCs/>
                <w:color w:val="000000"/>
                <w:sz w:val="2"/>
                <w:szCs w:val="2"/>
              </w:rPr>
            </w:pPr>
          </w:p>
        </w:tc>
      </w:tr>
      <w:tr w:rsidR="00D84EB5" w:rsidRPr="001961C1" w:rsidTr="0054535D">
        <w:trPr>
          <w:trHeight w:val="313"/>
          <w:jc w:val="center"/>
        </w:trPr>
        <w:tc>
          <w:tcPr>
            <w:tcW w:w="9689" w:type="dxa"/>
            <w:gridSpan w:val="32"/>
            <w:tcBorders>
              <w:top w:val="single" w:sz="8" w:space="0" w:color="auto"/>
              <w:left w:val="single" w:sz="12" w:space="0" w:color="auto"/>
              <w:bottom w:val="single" w:sz="4" w:space="0" w:color="auto"/>
              <w:right w:val="single" w:sz="12" w:space="0" w:color="auto"/>
            </w:tcBorders>
            <w:shd w:val="clear" w:color="000000" w:fill="0F253F"/>
            <w:vAlign w:val="center"/>
            <w:hideMark/>
          </w:tcPr>
          <w:p w:rsidR="00D84EB5" w:rsidRPr="001961C1" w:rsidRDefault="00D84EB5"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2D6C3A" w:rsidRPr="002D6C3A" w:rsidTr="006F6FFC">
        <w:trPr>
          <w:trHeight w:val="77"/>
          <w:jc w:val="center"/>
        </w:trPr>
        <w:tc>
          <w:tcPr>
            <w:tcW w:w="2741" w:type="dxa"/>
            <w:gridSpan w:val="7"/>
            <w:tcBorders>
              <w:top w:val="single" w:sz="4" w:space="0" w:color="auto"/>
              <w:left w:val="single" w:sz="12" w:space="0" w:color="auto"/>
            </w:tcBorders>
            <w:shd w:val="clear" w:color="auto" w:fill="auto"/>
            <w:noWrap/>
            <w:vAlign w:val="center"/>
          </w:tcPr>
          <w:p w:rsidR="002D6C3A" w:rsidRPr="002D6C3A" w:rsidRDefault="002D6C3A" w:rsidP="002D5CC6">
            <w:pPr>
              <w:rPr>
                <w:rFonts w:ascii="Arial" w:hAnsi="Arial" w:cs="Arial"/>
                <w:color w:val="000000"/>
                <w:sz w:val="2"/>
                <w:szCs w:val="2"/>
              </w:rPr>
            </w:pPr>
          </w:p>
        </w:tc>
        <w:tc>
          <w:tcPr>
            <w:tcW w:w="350" w:type="dxa"/>
            <w:tcBorders>
              <w:top w:val="single" w:sz="4" w:space="0" w:color="auto"/>
              <w:bottom w:val="single" w:sz="4" w:space="0" w:color="auto"/>
            </w:tcBorders>
            <w:shd w:val="clear" w:color="auto" w:fill="auto"/>
            <w:vAlign w:val="center"/>
          </w:tcPr>
          <w:p w:rsidR="002D6C3A" w:rsidRPr="002D6C3A" w:rsidRDefault="002D6C3A" w:rsidP="002544EB">
            <w:pPr>
              <w:rPr>
                <w:rFonts w:ascii="Arial" w:hAnsi="Arial" w:cs="Arial"/>
                <w:b/>
                <w:bCs/>
                <w:color w:val="000000"/>
                <w:sz w:val="2"/>
                <w:szCs w:val="2"/>
              </w:rPr>
            </w:pPr>
          </w:p>
        </w:tc>
        <w:tc>
          <w:tcPr>
            <w:tcW w:w="6598" w:type="dxa"/>
            <w:gridSpan w:val="24"/>
            <w:tcBorders>
              <w:top w:val="single" w:sz="4" w:space="0" w:color="auto"/>
              <w:right w:val="single" w:sz="12" w:space="0" w:color="auto"/>
            </w:tcBorders>
            <w:shd w:val="clear" w:color="auto" w:fill="auto"/>
            <w:vAlign w:val="center"/>
          </w:tcPr>
          <w:p w:rsidR="002D6C3A" w:rsidRPr="002D6C3A" w:rsidRDefault="002D6C3A" w:rsidP="00AE3E41">
            <w:pPr>
              <w:rPr>
                <w:rFonts w:ascii="Arial" w:hAnsi="Arial" w:cs="Arial"/>
                <w:b/>
                <w:bCs/>
                <w:color w:val="000000"/>
                <w:sz w:val="2"/>
                <w:szCs w:val="2"/>
              </w:rPr>
            </w:pPr>
          </w:p>
        </w:tc>
      </w:tr>
      <w:tr w:rsidR="00D84EB5" w:rsidRPr="001961C1" w:rsidTr="006F6FFC">
        <w:trPr>
          <w:trHeight w:val="309"/>
          <w:jc w:val="center"/>
        </w:trPr>
        <w:tc>
          <w:tcPr>
            <w:tcW w:w="2741" w:type="dxa"/>
            <w:gridSpan w:val="7"/>
            <w:tcBorders>
              <w:left w:val="single" w:sz="12" w:space="0" w:color="auto"/>
              <w:right w:val="single" w:sz="4" w:space="0" w:color="auto"/>
            </w:tcBorders>
            <w:shd w:val="clear" w:color="auto" w:fill="FFFFFF"/>
            <w:noWrap/>
            <w:vAlign w:val="center"/>
            <w:hideMark/>
          </w:tcPr>
          <w:p w:rsidR="00D84EB5" w:rsidRPr="00461526" w:rsidRDefault="00D84EB5" w:rsidP="002D5CC6">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3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84EB5" w:rsidRPr="00461526" w:rsidRDefault="00D84EB5" w:rsidP="002544EB">
            <w:pPr>
              <w:rPr>
                <w:rFonts w:ascii="Arial" w:hAnsi="Arial" w:cs="Arial"/>
                <w:b/>
                <w:bCs/>
                <w:color w:val="000000"/>
              </w:rPr>
            </w:pPr>
          </w:p>
        </w:tc>
        <w:tc>
          <w:tcPr>
            <w:tcW w:w="6598" w:type="dxa"/>
            <w:gridSpan w:val="24"/>
            <w:tcBorders>
              <w:left w:val="single" w:sz="4" w:space="0" w:color="auto"/>
              <w:right w:val="single" w:sz="12" w:space="0" w:color="auto"/>
            </w:tcBorders>
            <w:shd w:val="clear" w:color="auto" w:fill="FFFFFF"/>
            <w:vAlign w:val="center"/>
            <w:hideMark/>
          </w:tcPr>
          <w:p w:rsidR="00D84EB5" w:rsidRPr="00461526" w:rsidRDefault="00D84EB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(MyPE)</w:t>
            </w:r>
          </w:p>
        </w:tc>
      </w:tr>
      <w:tr w:rsidR="000617A9" w:rsidRPr="001961C1" w:rsidTr="00EC60B9">
        <w:trPr>
          <w:trHeight w:val="70"/>
          <w:jc w:val="center"/>
        </w:trPr>
        <w:tc>
          <w:tcPr>
            <w:tcW w:w="281" w:type="dxa"/>
            <w:tcBorders>
              <w:left w:val="single" w:sz="12" w:space="0" w:color="auto"/>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r w:rsidRPr="001961C1">
              <w:rPr>
                <w:rFonts w:ascii="Calibri" w:hAnsi="Calibri" w:cs="Calibri"/>
                <w:color w:val="000000"/>
                <w:sz w:val="2"/>
                <w:szCs w:val="2"/>
              </w:rPr>
              <w:t> </w:t>
            </w:r>
          </w:p>
        </w:tc>
        <w:tc>
          <w:tcPr>
            <w:tcW w:w="923"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4"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2"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Calibri" w:hAnsi="Calibri" w:cs="Calibri"/>
                <w:color w:val="000000"/>
                <w:sz w:val="2"/>
                <w:szCs w:val="2"/>
              </w:rPr>
            </w:pPr>
          </w:p>
        </w:tc>
        <w:tc>
          <w:tcPr>
            <w:tcW w:w="301" w:type="dxa"/>
            <w:tcBorders>
              <w:left w:val="nil"/>
              <w:bottom w:val="single" w:sz="12" w:space="0" w:color="auto"/>
              <w:right w:val="nil"/>
            </w:tcBorders>
            <w:shd w:val="clear" w:color="auto" w:fill="auto"/>
            <w:noWrap/>
            <w:vAlign w:val="center"/>
            <w:hideMark/>
          </w:tcPr>
          <w:p w:rsidR="00D84EB5" w:rsidRPr="001961C1" w:rsidRDefault="00D84EB5" w:rsidP="002544EB">
            <w:pPr>
              <w:rPr>
                <w:rFonts w:ascii="Arial" w:hAnsi="Arial" w:cs="Arial"/>
                <w:b/>
                <w:bCs/>
                <w:color w:val="000000"/>
                <w:sz w:val="2"/>
                <w:szCs w:val="2"/>
              </w:rPr>
            </w:pPr>
          </w:p>
        </w:tc>
        <w:tc>
          <w:tcPr>
            <w:tcW w:w="293"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37"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top w:val="single" w:sz="4" w:space="0" w:color="auto"/>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3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3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66"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71"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75"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26"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612"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464" w:type="dxa"/>
            <w:gridSpan w:val="2"/>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45"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9"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14"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7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350" w:type="dxa"/>
            <w:tcBorders>
              <w:left w:val="nil"/>
              <w:bottom w:val="single" w:sz="12" w:space="0" w:color="auto"/>
              <w:right w:val="nil"/>
            </w:tcBorders>
            <w:shd w:val="clear" w:color="auto" w:fill="auto"/>
            <w:vAlign w:val="center"/>
            <w:hideMark/>
          </w:tcPr>
          <w:p w:rsidR="00D84EB5" w:rsidRPr="001961C1" w:rsidRDefault="00D84EB5" w:rsidP="002544EB">
            <w:pPr>
              <w:rPr>
                <w:rFonts w:ascii="Arial" w:hAnsi="Arial" w:cs="Arial"/>
                <w:b/>
                <w:bCs/>
                <w:color w:val="000000"/>
                <w:sz w:val="2"/>
                <w:szCs w:val="2"/>
              </w:rPr>
            </w:pPr>
          </w:p>
        </w:tc>
        <w:tc>
          <w:tcPr>
            <w:tcW w:w="266" w:type="dxa"/>
            <w:tcBorders>
              <w:left w:val="nil"/>
              <w:bottom w:val="single" w:sz="12" w:space="0" w:color="auto"/>
              <w:right w:val="single" w:sz="12" w:space="0" w:color="auto"/>
            </w:tcBorders>
            <w:shd w:val="clear" w:color="auto" w:fill="auto"/>
            <w:vAlign w:val="center"/>
            <w:hideMark/>
          </w:tcPr>
          <w:p w:rsidR="00D84EB5" w:rsidRPr="001961C1" w:rsidRDefault="00D84EB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266B56" w:rsidRDefault="000F7CF5" w:rsidP="00875E1B">
      <w:pPr>
        <w:suppressAutoHyphens/>
        <w:jc w:val="both"/>
        <w:rPr>
          <w:rFonts w:cs="Arial"/>
          <w:b/>
          <w:sz w:val="12"/>
          <w:szCs w:val="12"/>
        </w:rPr>
      </w:pPr>
    </w:p>
    <w:p w:rsidR="00034706" w:rsidRPr="00EC60B9" w:rsidRDefault="00034706" w:rsidP="00034706">
      <w:pPr>
        <w:jc w:val="both"/>
        <w:rPr>
          <w:rFonts w:cs="Arial"/>
        </w:rPr>
      </w:pPr>
      <w:r w:rsidRPr="00EC60B9">
        <w:rPr>
          <w:rFonts w:cs="Arial"/>
        </w:rPr>
        <w:t xml:space="preserve">A nombre de </w:t>
      </w:r>
      <w:r w:rsidR="000F5B2E" w:rsidRPr="00EC60B9">
        <w:rPr>
          <w:rFonts w:cs="Arial"/>
          <w:b/>
        </w:rPr>
        <w:t>(</w:t>
      </w:r>
      <w:r w:rsidR="000F5B2E" w:rsidRPr="00EC60B9">
        <w:rPr>
          <w:rFonts w:cs="Arial"/>
          <w:b/>
          <w:i/>
        </w:rPr>
        <w:t>Nombre del proponente)</w:t>
      </w:r>
      <w:r w:rsidRPr="00EC60B9">
        <w:rPr>
          <w:rFonts w:cs="Arial"/>
          <w:b/>
          <w:i/>
        </w:rPr>
        <w:t xml:space="preserve"> </w:t>
      </w:r>
      <w:r w:rsidRPr="00EC60B9">
        <w:rPr>
          <w:rFonts w:cs="Arial"/>
        </w:rPr>
        <w:t xml:space="preserve"> a la cual represento, remito la presente propuesta, declarando expresamente mi conformidad y compromiso de cumplimiento conforme con los siguientes puntos:</w:t>
      </w:r>
    </w:p>
    <w:p w:rsidR="00034706" w:rsidRPr="00EC60B9" w:rsidRDefault="00034706" w:rsidP="00875E1B">
      <w:pPr>
        <w:suppressAutoHyphens/>
        <w:jc w:val="both"/>
        <w:rPr>
          <w:rFonts w:cs="Arial"/>
          <w:b/>
        </w:rPr>
      </w:pPr>
    </w:p>
    <w:p w:rsidR="00875E1B" w:rsidRPr="00EC60B9" w:rsidRDefault="00875E1B" w:rsidP="00875E1B">
      <w:pPr>
        <w:suppressAutoHyphens/>
        <w:jc w:val="both"/>
        <w:rPr>
          <w:rFonts w:cs="Arial"/>
          <w:b/>
        </w:rPr>
      </w:pPr>
      <w:r w:rsidRPr="00EC60B9">
        <w:rPr>
          <w:rFonts w:cs="Arial"/>
          <w:b/>
        </w:rPr>
        <w:t>I.- De las Condiciones del Proceso</w:t>
      </w:r>
    </w:p>
    <w:p w:rsidR="00875E1B" w:rsidRPr="00EC60B9" w:rsidRDefault="00875E1B" w:rsidP="00875E1B">
      <w:pPr>
        <w:suppressAutoHyphens/>
        <w:ind w:left="360"/>
        <w:jc w:val="both"/>
        <w:rPr>
          <w:rFonts w:cs="Arial"/>
          <w:b/>
        </w:rPr>
      </w:pPr>
    </w:p>
    <w:p w:rsidR="005012FC" w:rsidRDefault="005012FC" w:rsidP="005012FC">
      <w:pPr>
        <w:numPr>
          <w:ilvl w:val="0"/>
          <w:numId w:val="17"/>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5012FC" w:rsidRPr="000A175C" w:rsidRDefault="005012FC" w:rsidP="005012FC">
      <w:pPr>
        <w:numPr>
          <w:ilvl w:val="0"/>
          <w:numId w:val="17"/>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5012FC" w:rsidRPr="00612F60" w:rsidRDefault="005012FC" w:rsidP="005012FC">
      <w:pPr>
        <w:numPr>
          <w:ilvl w:val="0"/>
          <w:numId w:val="17"/>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5012FC" w:rsidRDefault="005012FC" w:rsidP="005012FC">
      <w:pPr>
        <w:numPr>
          <w:ilvl w:val="0"/>
          <w:numId w:val="17"/>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en dichos documentos y la adhesión al texto del </w:t>
      </w:r>
      <w:r>
        <w:rPr>
          <w:rFonts w:cs="Arial"/>
          <w:sz w:val="18"/>
          <w:szCs w:val="18"/>
        </w:rPr>
        <w:t>C</w:t>
      </w:r>
      <w:r w:rsidRPr="000A175C">
        <w:rPr>
          <w:rFonts w:cs="Arial"/>
          <w:sz w:val="18"/>
          <w:szCs w:val="18"/>
        </w:rPr>
        <w:t>ontrato</w:t>
      </w:r>
      <w:r>
        <w:rPr>
          <w:rFonts w:cs="Arial"/>
          <w:sz w:val="18"/>
          <w:szCs w:val="18"/>
        </w:rPr>
        <w:t xml:space="preserve"> u Orden de Servicio</w:t>
      </w:r>
      <w:r w:rsidRPr="000A175C">
        <w:rPr>
          <w:rFonts w:cs="Arial"/>
          <w:sz w:val="18"/>
          <w:szCs w:val="18"/>
        </w:rPr>
        <w:t>.</w:t>
      </w:r>
    </w:p>
    <w:p w:rsidR="005012FC" w:rsidRPr="000A175C" w:rsidRDefault="005012FC" w:rsidP="005012FC">
      <w:pPr>
        <w:numPr>
          <w:ilvl w:val="0"/>
          <w:numId w:val="17"/>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12FC" w:rsidRPr="000A175C" w:rsidRDefault="005012FC" w:rsidP="005012FC">
      <w:pPr>
        <w:numPr>
          <w:ilvl w:val="0"/>
          <w:numId w:val="17"/>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cs="Arial"/>
          <w:sz w:val="18"/>
          <w:szCs w:val="18"/>
        </w:rPr>
        <w:t xml:space="preserve"> </w:t>
      </w:r>
      <w:r w:rsidRPr="000A175C">
        <w:rPr>
          <w:rFonts w:cs="Arial"/>
          <w:sz w:val="18"/>
          <w:szCs w:val="18"/>
        </w:rPr>
        <w:t>si esta fue requerida, sin perjuicio de lo dispuesto en normativa específica.</w:t>
      </w:r>
    </w:p>
    <w:p w:rsidR="005012FC" w:rsidRPr="000A175C" w:rsidRDefault="005012FC" w:rsidP="005012FC">
      <w:pPr>
        <w:numPr>
          <w:ilvl w:val="0"/>
          <w:numId w:val="17"/>
        </w:numPr>
        <w:jc w:val="both"/>
        <w:rPr>
          <w:rFonts w:cs="Arial"/>
          <w:color w:val="FF0000"/>
          <w:sz w:val="18"/>
          <w:szCs w:val="18"/>
        </w:rPr>
      </w:pPr>
      <w:r w:rsidRPr="000A175C">
        <w:rPr>
          <w:rFonts w:cs="Arial"/>
          <w:sz w:val="18"/>
          <w:szCs w:val="18"/>
        </w:rPr>
        <w:t xml:space="preserve">Declaro la </w:t>
      </w:r>
      <w:r>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5012FC" w:rsidRDefault="005012FC" w:rsidP="005012FC">
      <w:pPr>
        <w:numPr>
          <w:ilvl w:val="0"/>
          <w:numId w:val="17"/>
        </w:numPr>
        <w:jc w:val="both"/>
        <w:rPr>
          <w:rFonts w:cs="Arial"/>
          <w:sz w:val="18"/>
          <w:szCs w:val="18"/>
        </w:rPr>
      </w:pPr>
      <w:r w:rsidRPr="00612F60">
        <w:rPr>
          <w:rFonts w:cs="Arial"/>
          <w:sz w:val="18"/>
          <w:szCs w:val="18"/>
        </w:rPr>
        <w:t>Declaro haber realizado la Inspección Previa, (cuando corresponda).</w:t>
      </w:r>
    </w:p>
    <w:p w:rsidR="005012FC" w:rsidRDefault="005012FC" w:rsidP="005012FC">
      <w:pPr>
        <w:numPr>
          <w:ilvl w:val="0"/>
          <w:numId w:val="17"/>
        </w:numPr>
        <w:jc w:val="both"/>
        <w:rPr>
          <w:rFonts w:cs="Arial"/>
          <w:sz w:val="18"/>
          <w:szCs w:val="18"/>
        </w:rPr>
      </w:pPr>
      <w:r>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5012FC" w:rsidRPr="000A175C" w:rsidRDefault="005012FC" w:rsidP="005012FC">
      <w:pPr>
        <w:numPr>
          <w:ilvl w:val="0"/>
          <w:numId w:val="17"/>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12FC" w:rsidRPr="000A175C" w:rsidRDefault="005012FC" w:rsidP="005012FC">
      <w:pPr>
        <w:numPr>
          <w:ilvl w:val="0"/>
          <w:numId w:val="17"/>
        </w:numPr>
        <w:jc w:val="both"/>
        <w:rPr>
          <w:rFonts w:cs="Arial"/>
          <w:sz w:val="18"/>
          <w:szCs w:val="18"/>
        </w:rPr>
      </w:pPr>
      <w:r w:rsidRPr="000A175C">
        <w:rPr>
          <w:rFonts w:cs="Arial"/>
          <w:sz w:val="18"/>
          <w:szCs w:val="18"/>
        </w:rPr>
        <w:t>Acepto a sola firma de este documento, que todas los Formulario presentados se tienen por suscritos.</w:t>
      </w:r>
    </w:p>
    <w:p w:rsidR="00875E1B" w:rsidRPr="00EC60B9" w:rsidRDefault="00875E1B" w:rsidP="00F93CB8">
      <w:pPr>
        <w:ind w:left="360"/>
        <w:jc w:val="both"/>
        <w:rPr>
          <w:rFonts w:cs="Arial"/>
        </w:rPr>
      </w:pPr>
    </w:p>
    <w:p w:rsidR="00875E1B" w:rsidRPr="00EC60B9" w:rsidRDefault="000A180D" w:rsidP="00875E1B">
      <w:pPr>
        <w:jc w:val="both"/>
        <w:rPr>
          <w:rFonts w:cs="Arial"/>
          <w:b/>
        </w:rPr>
      </w:pPr>
      <w:r w:rsidRPr="00EC60B9">
        <w:rPr>
          <w:rFonts w:cs="Arial"/>
          <w:b/>
        </w:rPr>
        <w:t>I</w:t>
      </w:r>
      <w:r w:rsidR="00875E1B" w:rsidRPr="00EC60B9">
        <w:rPr>
          <w:rFonts w:cs="Arial"/>
          <w:b/>
        </w:rPr>
        <w:t>I.- De la Presentación de Documentos</w:t>
      </w:r>
    </w:p>
    <w:p w:rsidR="00875E1B" w:rsidRPr="00EC60B9" w:rsidRDefault="00875E1B" w:rsidP="00875E1B">
      <w:pPr>
        <w:jc w:val="both"/>
        <w:rPr>
          <w:rFonts w:cs="Arial"/>
          <w:b/>
        </w:rPr>
      </w:pPr>
    </w:p>
    <w:p w:rsidR="00875E1B" w:rsidRPr="00EC60B9" w:rsidRDefault="00875E1B" w:rsidP="00875E1B">
      <w:pPr>
        <w:jc w:val="both"/>
        <w:rPr>
          <w:rFonts w:cs="Arial"/>
        </w:rPr>
      </w:pPr>
      <w:r w:rsidRPr="00EC60B9">
        <w:rPr>
          <w:rFonts w:cs="Arial"/>
        </w:rPr>
        <w:t xml:space="preserve">En caso de ser adjudicado, </w:t>
      </w:r>
      <w:r w:rsidR="00965764" w:rsidRPr="00EC60B9">
        <w:rPr>
          <w:rFonts w:cs="Arial"/>
        </w:rPr>
        <w:t>para la formalización de la contratación</w:t>
      </w:r>
      <w:r w:rsidRPr="00EC60B9">
        <w:rPr>
          <w:rFonts w:cs="Arial"/>
        </w:rPr>
        <w:t xml:space="preserve">, </w:t>
      </w:r>
      <w:r w:rsidR="00623C56" w:rsidRPr="00EC60B9">
        <w:rPr>
          <w:rFonts w:cs="Arial"/>
        </w:rPr>
        <w:t>se presentará la si</w:t>
      </w:r>
      <w:r w:rsidR="00FE53A8" w:rsidRPr="00EC60B9">
        <w:rPr>
          <w:rFonts w:cs="Arial"/>
        </w:rPr>
        <w:t>guiente documentación,</w:t>
      </w:r>
      <w:r w:rsidR="008E2650" w:rsidRPr="00EC60B9">
        <w:rPr>
          <w:rFonts w:cs="Arial"/>
        </w:rPr>
        <w:t xml:space="preserve"> </w:t>
      </w:r>
      <w:r w:rsidR="00FE53A8" w:rsidRPr="00EC60B9">
        <w:rPr>
          <w:rFonts w:cs="Arial"/>
        </w:rPr>
        <w:t xml:space="preserve">en original o fotocopia </w:t>
      </w:r>
      <w:r w:rsidR="000F5B2E" w:rsidRPr="00EC60B9">
        <w:rPr>
          <w:rFonts w:cs="Arial"/>
        </w:rPr>
        <w:t>(según corresponda)</w:t>
      </w:r>
      <w:r w:rsidR="00FE53A8" w:rsidRPr="00EC60B9">
        <w:rPr>
          <w:rFonts w:cs="Arial"/>
        </w:rPr>
        <w:t>, salvo aquella documentación cuya información se encuentr</w:t>
      </w:r>
      <w:r w:rsidR="00310B88" w:rsidRPr="00EC60B9">
        <w:rPr>
          <w:rFonts w:cs="Arial"/>
        </w:rPr>
        <w:t>e consignada</w:t>
      </w:r>
      <w:r w:rsidR="00FE53A8" w:rsidRPr="00EC60B9">
        <w:rPr>
          <w:rFonts w:cs="Arial"/>
        </w:rPr>
        <w:t xml:space="preserve"> en el Certificado de</w:t>
      </w:r>
      <w:r w:rsidR="00094DA0" w:rsidRPr="00EC60B9">
        <w:rPr>
          <w:rFonts w:cs="Arial"/>
        </w:rPr>
        <w:t>l</w:t>
      </w:r>
      <w:r w:rsidR="00FE53A8" w:rsidRPr="00EC60B9">
        <w:rPr>
          <w:rFonts w:cs="Arial"/>
        </w:rPr>
        <w:t xml:space="preserve"> RUPE, aceptando que el incumplimiento es causal de descalificación de la propuesta. En </w:t>
      </w:r>
      <w:r w:rsidR="001A11FF" w:rsidRPr="00EC60B9">
        <w:rPr>
          <w:rFonts w:cs="Arial"/>
        </w:rPr>
        <w:t>c</w:t>
      </w:r>
      <w:r w:rsidR="00FE53A8" w:rsidRPr="00EC60B9">
        <w:rPr>
          <w:rFonts w:cs="Arial"/>
        </w:rPr>
        <w:t xml:space="preserve">aso de </w:t>
      </w:r>
      <w:r w:rsidR="001A11FF" w:rsidRPr="00EC60B9">
        <w:rPr>
          <w:rFonts w:cs="Arial"/>
        </w:rPr>
        <w:t>Asociaciones Accidentales</w:t>
      </w:r>
      <w:r w:rsidR="00FE53A8" w:rsidRPr="00EC60B9">
        <w:rPr>
          <w:rFonts w:cs="Arial"/>
        </w:rPr>
        <w:t xml:space="preserve">, la </w:t>
      </w:r>
      <w:r w:rsidR="00310B88" w:rsidRPr="00EC60B9">
        <w:rPr>
          <w:rFonts w:cs="Arial"/>
        </w:rPr>
        <w:t>documentación</w:t>
      </w:r>
      <w:r w:rsidR="00FE53A8" w:rsidRPr="00EC60B9">
        <w:rPr>
          <w:rFonts w:cs="Arial"/>
        </w:rPr>
        <w:t xml:space="preserve"> conjunta a presentar es la señalada en los incisos: a), </w:t>
      </w:r>
      <w:r w:rsidR="00FA078F" w:rsidRPr="00EC60B9">
        <w:rPr>
          <w:rFonts w:cs="Arial"/>
        </w:rPr>
        <w:t>e</w:t>
      </w:r>
      <w:r w:rsidR="00FE53A8" w:rsidRPr="00EC60B9">
        <w:rPr>
          <w:rFonts w:cs="Arial"/>
        </w:rPr>
        <w:t xml:space="preserve">) </w:t>
      </w:r>
      <w:r w:rsidR="001A11FF" w:rsidRPr="00EC60B9">
        <w:rPr>
          <w:rFonts w:cs="Arial"/>
        </w:rPr>
        <w:t>y</w:t>
      </w:r>
      <w:r w:rsidR="00310B88" w:rsidRPr="00EC60B9">
        <w:rPr>
          <w:rFonts w:cs="Arial"/>
        </w:rPr>
        <w:t xml:space="preserve"> </w:t>
      </w:r>
      <w:r w:rsidR="00FA078F" w:rsidRPr="00EC60B9">
        <w:rPr>
          <w:rFonts w:cs="Arial"/>
        </w:rPr>
        <w:t>j</w:t>
      </w:r>
      <w:r w:rsidR="00FE53A8" w:rsidRPr="00EC60B9">
        <w:rPr>
          <w:rFonts w:cs="Arial"/>
        </w:rPr>
        <w:t>)</w:t>
      </w:r>
      <w:r w:rsidR="001E46EC" w:rsidRPr="00EC60B9">
        <w:rPr>
          <w:rFonts w:cs="Arial"/>
        </w:rPr>
        <w:t xml:space="preserve"> y cuando corresponda k)</w:t>
      </w:r>
      <w:r w:rsidR="00FE53A8" w:rsidRPr="00EC60B9">
        <w:rPr>
          <w:rFonts w:cs="Arial"/>
        </w:rPr>
        <w:t>.</w:t>
      </w:r>
    </w:p>
    <w:p w:rsidR="00FE53A8" w:rsidRPr="00EC60B9" w:rsidRDefault="00FE53A8" w:rsidP="00875E1B">
      <w:pPr>
        <w:jc w:val="both"/>
        <w:rPr>
          <w:rFonts w:cs="Arial"/>
        </w:rPr>
      </w:pPr>
    </w:p>
    <w:p w:rsidR="005012FC" w:rsidRPr="004702A9" w:rsidRDefault="005012FC" w:rsidP="005012FC">
      <w:pPr>
        <w:numPr>
          <w:ilvl w:val="0"/>
          <w:numId w:val="10"/>
        </w:numPr>
        <w:jc w:val="both"/>
        <w:rPr>
          <w:rFonts w:cs="Arial"/>
          <w:sz w:val="18"/>
          <w:szCs w:val="18"/>
        </w:rPr>
      </w:pPr>
      <w:r w:rsidRPr="004702A9">
        <w:rPr>
          <w:rFonts w:cs="Arial"/>
          <w:sz w:val="18"/>
          <w:szCs w:val="18"/>
        </w:rPr>
        <w:t>Certificado del RUPE que respalde la información declarada en su propuesta.</w:t>
      </w:r>
    </w:p>
    <w:p w:rsidR="005012FC" w:rsidRPr="004702A9" w:rsidRDefault="005012FC" w:rsidP="005012FC">
      <w:pPr>
        <w:numPr>
          <w:ilvl w:val="0"/>
          <w:numId w:val="10"/>
        </w:numPr>
        <w:jc w:val="both"/>
        <w:rPr>
          <w:rFonts w:cs="Arial"/>
          <w:sz w:val="18"/>
          <w:szCs w:val="18"/>
        </w:rPr>
      </w:pPr>
      <w:r w:rsidRPr="004702A9">
        <w:rPr>
          <w:rFonts w:cs="Arial"/>
          <w:sz w:val="18"/>
          <w:szCs w:val="18"/>
        </w:rPr>
        <w:t>Carnet de identidad para personas naturales.</w:t>
      </w:r>
    </w:p>
    <w:p w:rsidR="005012FC" w:rsidRPr="004702A9" w:rsidRDefault="005012FC" w:rsidP="005012FC">
      <w:pPr>
        <w:numPr>
          <w:ilvl w:val="0"/>
          <w:numId w:val="10"/>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5012FC" w:rsidRPr="004702A9" w:rsidRDefault="005012FC" w:rsidP="005012FC">
      <w:pPr>
        <w:numPr>
          <w:ilvl w:val="0"/>
          <w:numId w:val="10"/>
        </w:numPr>
        <w:jc w:val="both"/>
        <w:rPr>
          <w:rFonts w:cs="Arial"/>
          <w:sz w:val="18"/>
          <w:szCs w:val="18"/>
        </w:rPr>
      </w:pPr>
      <w:r w:rsidRPr="004702A9">
        <w:rPr>
          <w:rFonts w:cs="Arial"/>
          <w:sz w:val="18"/>
          <w:szCs w:val="18"/>
        </w:rPr>
        <w:t>Matricula de Comercio actualizada, excepto para proponentes cuya normativa legal inherente a su constitución así lo prevea.</w:t>
      </w:r>
    </w:p>
    <w:p w:rsidR="005012FC" w:rsidRPr="004702A9" w:rsidRDefault="005012FC" w:rsidP="005012FC">
      <w:pPr>
        <w:numPr>
          <w:ilvl w:val="0"/>
          <w:numId w:val="10"/>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5012FC" w:rsidRPr="004702A9" w:rsidRDefault="005012FC" w:rsidP="005012FC">
      <w:pPr>
        <w:numPr>
          <w:ilvl w:val="0"/>
          <w:numId w:val="10"/>
        </w:numPr>
        <w:jc w:val="both"/>
        <w:rPr>
          <w:rFonts w:cs="Arial"/>
          <w:sz w:val="18"/>
          <w:szCs w:val="18"/>
        </w:rPr>
      </w:pPr>
      <w:r w:rsidRPr="004702A9">
        <w:rPr>
          <w:rFonts w:cs="Arial"/>
          <w:sz w:val="18"/>
          <w:szCs w:val="18"/>
        </w:rPr>
        <w:t>Certificado de Inscripción en el Padrón Nacional de Contribuyentes (NIT)</w:t>
      </w:r>
      <w:r>
        <w:rPr>
          <w:rFonts w:cs="Arial"/>
          <w:sz w:val="18"/>
          <w:szCs w:val="18"/>
        </w:rPr>
        <w:t xml:space="preserve"> válida y activa</w:t>
      </w:r>
      <w:r w:rsidRPr="004702A9">
        <w:rPr>
          <w:rFonts w:cs="Arial"/>
          <w:sz w:val="18"/>
          <w:szCs w:val="18"/>
        </w:rPr>
        <w:t xml:space="preserve">, salvo lo previsto en el numeral 22.3 del presente DBC. </w:t>
      </w:r>
    </w:p>
    <w:p w:rsidR="005012FC" w:rsidRPr="004702A9" w:rsidRDefault="005012FC" w:rsidP="005012FC">
      <w:pPr>
        <w:numPr>
          <w:ilvl w:val="0"/>
          <w:numId w:val="10"/>
        </w:numPr>
        <w:jc w:val="both"/>
        <w:rPr>
          <w:rFonts w:cs="Arial"/>
          <w:sz w:val="18"/>
          <w:szCs w:val="18"/>
        </w:rPr>
      </w:pPr>
      <w:r w:rsidRPr="004702A9">
        <w:rPr>
          <w:rFonts w:cs="Arial"/>
          <w:sz w:val="18"/>
          <w:szCs w:val="18"/>
        </w:rPr>
        <w:t xml:space="preserve">Certificado de No Adeudo por Contribuciones al Seguro Social Obligatorio de Largo Plazo y al Sistema Integral de Pensiones, excepto para personas naturales. </w:t>
      </w:r>
    </w:p>
    <w:p w:rsidR="005012FC" w:rsidRPr="004702A9" w:rsidRDefault="005012FC" w:rsidP="005012FC">
      <w:pPr>
        <w:numPr>
          <w:ilvl w:val="0"/>
          <w:numId w:val="10"/>
        </w:numPr>
        <w:jc w:val="both"/>
        <w:rPr>
          <w:rFonts w:cs="Arial"/>
          <w:sz w:val="18"/>
          <w:szCs w:val="18"/>
        </w:rPr>
      </w:pPr>
      <w:r w:rsidRPr="004702A9">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5012FC" w:rsidRPr="004702A9" w:rsidRDefault="005012FC" w:rsidP="005012FC">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5012FC" w:rsidRPr="004702A9" w:rsidRDefault="005012FC" w:rsidP="005012FC">
      <w:pPr>
        <w:numPr>
          <w:ilvl w:val="0"/>
          <w:numId w:val="10"/>
        </w:numPr>
        <w:jc w:val="both"/>
        <w:rPr>
          <w:rFonts w:cs="Arial"/>
          <w:sz w:val="18"/>
          <w:szCs w:val="18"/>
        </w:rPr>
      </w:pPr>
      <w:r w:rsidRPr="004702A9">
        <w:rPr>
          <w:rFonts w:cs="Arial"/>
          <w:sz w:val="18"/>
          <w:szCs w:val="18"/>
        </w:rPr>
        <w:t>Certificado que acredite la condición de Micro y Pequeña Empresa (cuando el proponente hubiese declarado esta condición).</w:t>
      </w:r>
    </w:p>
    <w:p w:rsidR="005012FC" w:rsidRPr="004702A9" w:rsidRDefault="005012FC" w:rsidP="005012FC">
      <w:pPr>
        <w:numPr>
          <w:ilvl w:val="0"/>
          <w:numId w:val="10"/>
        </w:numPr>
        <w:jc w:val="both"/>
        <w:rPr>
          <w:rFonts w:cs="Arial"/>
          <w:sz w:val="18"/>
          <w:szCs w:val="18"/>
        </w:rPr>
      </w:pPr>
      <w:r w:rsidRPr="004702A9">
        <w:rPr>
          <w:rFonts w:cs="Arial"/>
          <w:sz w:val="18"/>
          <w:szCs w:val="18"/>
        </w:rPr>
        <w:t>Testimonio de Contrato de Asociación Accidental.</w:t>
      </w:r>
    </w:p>
    <w:p w:rsidR="00604ED3" w:rsidRPr="005012FC" w:rsidRDefault="00604ED3" w:rsidP="00604ED3">
      <w:pPr>
        <w:numPr>
          <w:ilvl w:val="0"/>
          <w:numId w:val="10"/>
        </w:numPr>
        <w:jc w:val="both"/>
        <w:rPr>
          <w:rFonts w:cs="Arial"/>
          <w:sz w:val="18"/>
          <w:szCs w:val="18"/>
        </w:rPr>
      </w:pPr>
      <w:r w:rsidRPr="005012FC">
        <w:rPr>
          <w:rFonts w:cs="Arial"/>
          <w:sz w:val="18"/>
          <w:szCs w:val="18"/>
        </w:rPr>
        <w:t>Documentación requerida en las especificaciones técnicas y/o condiciones técnicas:</w:t>
      </w:r>
    </w:p>
    <w:p w:rsidR="00604ED3" w:rsidRPr="005012FC" w:rsidRDefault="00604ED3" w:rsidP="00604ED3">
      <w:pPr>
        <w:numPr>
          <w:ilvl w:val="1"/>
          <w:numId w:val="10"/>
        </w:numPr>
        <w:tabs>
          <w:tab w:val="clear" w:pos="1080"/>
        </w:tabs>
        <w:ind w:left="709" w:hanging="303"/>
        <w:jc w:val="both"/>
        <w:rPr>
          <w:rFonts w:cs="Arial"/>
          <w:sz w:val="18"/>
          <w:szCs w:val="18"/>
        </w:rPr>
      </w:pPr>
      <w:r w:rsidRPr="005012FC">
        <w:rPr>
          <w:rFonts w:cs="Arial"/>
          <w:iCs/>
          <w:sz w:val="18"/>
          <w:szCs w:val="18"/>
          <w:lang w:eastAsia="zh-CN"/>
        </w:rPr>
        <w:t>Certificación vigente emitida por CISCO que demuestre que el proponente es partner o proveedor o distribuidor autorizado de la marca para Bolivia por al menos cuatro (4) años</w:t>
      </w:r>
      <w:r w:rsidRPr="005012FC">
        <w:rPr>
          <w:rFonts w:cs="Arial"/>
          <w:bCs/>
          <w:sz w:val="18"/>
          <w:szCs w:val="18"/>
          <w:lang w:eastAsia="zh-CN"/>
        </w:rPr>
        <w:t>, salvo que hubiere especificado la dirección URL.</w:t>
      </w:r>
    </w:p>
    <w:p w:rsidR="00604ED3" w:rsidRPr="005012FC" w:rsidRDefault="00604ED3" w:rsidP="00604ED3">
      <w:pPr>
        <w:numPr>
          <w:ilvl w:val="1"/>
          <w:numId w:val="10"/>
        </w:numPr>
        <w:tabs>
          <w:tab w:val="clear" w:pos="1080"/>
        </w:tabs>
        <w:ind w:left="709" w:hanging="303"/>
        <w:jc w:val="both"/>
        <w:rPr>
          <w:rFonts w:cs="Arial"/>
          <w:sz w:val="18"/>
          <w:szCs w:val="18"/>
        </w:rPr>
      </w:pPr>
      <w:r w:rsidRPr="005012FC">
        <w:rPr>
          <w:rFonts w:cs="Arial"/>
          <w:sz w:val="18"/>
          <w:szCs w:val="18"/>
        </w:rPr>
        <w:t xml:space="preserve">Documento que demuestre que el proponente cuenta con al menos una (1) persona certificada en la marca a nivel profesional en la especialidad de Seguridad, </w:t>
      </w:r>
      <w:r w:rsidRPr="005012FC">
        <w:rPr>
          <w:rFonts w:cs="Arial"/>
          <w:bCs/>
          <w:sz w:val="18"/>
          <w:szCs w:val="18"/>
          <w:lang w:eastAsia="zh-CN"/>
        </w:rPr>
        <w:t>salvo que hubiere especificado la dirección URL</w:t>
      </w:r>
      <w:r w:rsidRPr="005012FC">
        <w:rPr>
          <w:rFonts w:cs="Arial"/>
          <w:sz w:val="18"/>
          <w:szCs w:val="18"/>
        </w:rPr>
        <w:t>.</w:t>
      </w:r>
    </w:p>
    <w:p w:rsidR="00604ED3" w:rsidRPr="005012FC" w:rsidRDefault="00604ED3" w:rsidP="00604ED3">
      <w:pPr>
        <w:numPr>
          <w:ilvl w:val="1"/>
          <w:numId w:val="10"/>
        </w:numPr>
        <w:tabs>
          <w:tab w:val="clear" w:pos="1080"/>
        </w:tabs>
        <w:ind w:left="709" w:hanging="303"/>
        <w:jc w:val="both"/>
        <w:rPr>
          <w:rFonts w:cs="Arial"/>
          <w:sz w:val="18"/>
          <w:szCs w:val="18"/>
        </w:rPr>
      </w:pPr>
      <w:r w:rsidRPr="005012FC">
        <w:rPr>
          <w:rFonts w:cs="Arial"/>
          <w:sz w:val="18"/>
          <w:szCs w:val="18"/>
        </w:rPr>
        <w:t xml:space="preserve">Documento que demuestre que el proponente cuenta con al menos una (1) persona certificada en la marca a nivel profesional en la especialidad de Routing &amp; Switching, </w:t>
      </w:r>
      <w:r w:rsidRPr="005012FC">
        <w:rPr>
          <w:rFonts w:cs="Arial"/>
          <w:bCs/>
          <w:sz w:val="18"/>
          <w:szCs w:val="18"/>
          <w:lang w:eastAsia="zh-CN"/>
        </w:rPr>
        <w:t>salvo que hubiere especificado la dirección URL</w:t>
      </w:r>
      <w:r w:rsidRPr="005012FC">
        <w:rPr>
          <w:rFonts w:cs="Arial"/>
          <w:sz w:val="18"/>
          <w:szCs w:val="18"/>
        </w:rPr>
        <w:t>.</w:t>
      </w:r>
    </w:p>
    <w:p w:rsidR="00604ED3" w:rsidRPr="00EC60B9" w:rsidRDefault="00604ED3" w:rsidP="00604ED3">
      <w:pPr>
        <w:ind w:left="709"/>
        <w:jc w:val="both"/>
        <w:rPr>
          <w:rFonts w:cs="Arial"/>
        </w:rPr>
      </w:pPr>
    </w:p>
    <w:p w:rsidR="001A11FF" w:rsidRPr="00EC60B9" w:rsidRDefault="001A11FF" w:rsidP="00875E1B">
      <w:pPr>
        <w:ind w:left="360"/>
        <w:jc w:val="both"/>
        <w:rPr>
          <w:rFonts w:cs="Arial"/>
        </w:rPr>
      </w:pPr>
    </w:p>
    <w:p w:rsidR="00AF37E6" w:rsidRPr="00EC60B9" w:rsidRDefault="00AF37E6" w:rsidP="00875E1B">
      <w:pPr>
        <w:ind w:left="360"/>
        <w:jc w:val="both"/>
        <w:rPr>
          <w:rFonts w:cs="Arial"/>
        </w:rPr>
      </w:pPr>
    </w:p>
    <w:p w:rsidR="00875E1B" w:rsidRPr="00EC60B9" w:rsidRDefault="00875E1B" w:rsidP="00875E1B">
      <w:pPr>
        <w:jc w:val="center"/>
        <w:rPr>
          <w:rFonts w:cs="Arial"/>
          <w:b/>
          <w:i/>
        </w:rPr>
      </w:pPr>
      <w:r w:rsidRPr="00EC60B9">
        <w:rPr>
          <w:rFonts w:cs="Arial"/>
          <w:b/>
          <w:i/>
        </w:rPr>
        <w:t>(Firma del Proponente)</w:t>
      </w:r>
    </w:p>
    <w:p w:rsidR="00875E1B" w:rsidRPr="00EC60B9" w:rsidRDefault="00875E1B" w:rsidP="00875E1B">
      <w:pPr>
        <w:jc w:val="center"/>
        <w:rPr>
          <w:rFonts w:cs="Arial"/>
          <w:b/>
          <w:bCs/>
          <w:i/>
          <w:iCs/>
        </w:rPr>
      </w:pPr>
      <w:r w:rsidRPr="00EC60B9">
        <w:rPr>
          <w:rFonts w:cs="Arial"/>
          <w:b/>
          <w:bCs/>
          <w:i/>
          <w:iCs/>
        </w:rPr>
        <w:t xml:space="preserve"> (Nombre completo del </w:t>
      </w:r>
      <w:r w:rsidR="009852F1" w:rsidRPr="00EC60B9">
        <w:rPr>
          <w:rFonts w:cs="Arial"/>
          <w:b/>
          <w:i/>
        </w:rPr>
        <w:t>Proponente</w:t>
      </w:r>
      <w:r w:rsidRPr="00EC60B9">
        <w:rPr>
          <w:rFonts w:cs="Arial"/>
          <w:b/>
          <w:bCs/>
          <w:i/>
          <w:iCs/>
        </w:rPr>
        <w:t>)</w:t>
      </w:r>
    </w:p>
    <w:p w:rsidR="002C5CC5" w:rsidRPr="006A2236" w:rsidRDefault="00A57A11"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B93D4A" w:rsidRPr="002B229E" w:rsidTr="00662966">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B93D4A" w:rsidRPr="002B229E" w:rsidTr="00662966">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662966">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662966">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662966">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662966" w:rsidRDefault="00472910" w:rsidP="0006505B">
            <w:pPr>
              <w:rPr>
                <w:rFonts w:ascii="Arial" w:hAnsi="Arial" w:cs="Arial"/>
                <w:b/>
                <w:color w:val="FFFFFF"/>
                <w:lang w:val="es-BO" w:eastAsia="es-BO"/>
              </w:rPr>
            </w:pPr>
            <w:r w:rsidRPr="00662966">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 xml:space="preserve">Declaro en calidad de Representante Legal contar con un poder general amplio y suficiente con facultades para presentar </w:t>
            </w:r>
            <w:r w:rsidR="00286F5D">
              <w:rPr>
                <w:rFonts w:ascii="Arial" w:hAnsi="Arial" w:cs="Arial"/>
                <w:color w:val="000000"/>
              </w:rPr>
              <w:t xml:space="preserve">Propuestas </w:t>
            </w:r>
            <w:r w:rsidRPr="00461526">
              <w:rPr>
                <w:rFonts w:ascii="Arial" w:hAnsi="Arial" w:cs="Arial"/>
                <w:color w:val="000000"/>
              </w:rPr>
              <w:t xml:space="preserve">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662966">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2A5E23">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A5E23">
            <w:pPr>
              <w:rPr>
                <w:rFonts w:ascii="Arial" w:hAnsi="Arial" w:cs="Arial"/>
                <w:b/>
                <w:bCs/>
              </w:rPr>
            </w:pPr>
            <w:r w:rsidRPr="00AB3FE9">
              <w:rPr>
                <w:rFonts w:ascii="Arial" w:hAnsi="Arial" w:cs="Arial"/>
                <w:b/>
                <w:bCs/>
              </w:rPr>
              <w:t>1. DATOS GENERALES DE LA ASOCIACIÓN ACCIDENTAL</w:t>
            </w:r>
          </w:p>
        </w:tc>
      </w:tr>
      <w:tr w:rsidR="00234954" w:rsidRPr="00AB3FE9" w:rsidTr="002A5E23">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A5E23">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2A5E23">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b/>
              </w:rPr>
            </w:pPr>
            <w:r w:rsidRPr="00AB3FE9">
              <w:rPr>
                <w:rFonts w:ascii="Arial" w:hAnsi="Arial" w:cs="Arial"/>
                <w:b/>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A5E23">
            <w:pPr>
              <w:rPr>
                <w:rFonts w:ascii="Arial" w:hAnsi="Arial" w:cs="Arial"/>
                <w:b/>
                <w:bCs/>
              </w:rPr>
            </w:pPr>
            <w:r w:rsidRPr="00AB3FE9">
              <w:rPr>
                <w:rFonts w:ascii="Arial" w:hAnsi="Arial" w:cs="Arial"/>
                <w:b/>
                <w:bCs/>
              </w:rPr>
              <w:t>2. DATOS DE CONTACTO DE LA EMPRESA LIDER</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2A5E23">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2A5E23">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2A5E23">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2A5E23">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2A5E23">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A5E23">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2A5E23">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2A5E23">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2A5E23">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2A5E23">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A5E23">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2A5E23">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2A5E23">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A5E23">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2A5E23">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p>
        </w:tc>
      </w:tr>
      <w:tr w:rsidR="00234954" w:rsidRPr="00AB3FE9" w:rsidTr="002A5E23">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86F5D">
            <w:pPr>
              <w:jc w:val="both"/>
              <w:rPr>
                <w:rFonts w:ascii="Arial" w:hAnsi="Arial" w:cs="Arial"/>
                <w:sz w:val="12"/>
                <w:szCs w:val="2"/>
              </w:rPr>
            </w:pPr>
            <w:r w:rsidRPr="006A3668">
              <w:rPr>
                <w:rFonts w:ascii="Arial" w:hAnsi="Arial" w:cs="Arial"/>
                <w:sz w:val="14"/>
                <w:szCs w:val="2"/>
              </w:rPr>
              <w:t xml:space="preserve">Declaro en calidad de Representante Legal contar con un poder general amplio y suficiente con facultades para presentar </w:t>
            </w:r>
            <w:r w:rsidR="00286F5D">
              <w:rPr>
                <w:rFonts w:ascii="Arial" w:hAnsi="Arial" w:cs="Arial"/>
                <w:sz w:val="14"/>
                <w:szCs w:val="2"/>
              </w:rPr>
              <w:t>Propuestas</w:t>
            </w:r>
            <w:r w:rsidRPr="006A3668">
              <w:rPr>
                <w:rFonts w:ascii="Arial" w:hAnsi="Arial" w:cs="Arial"/>
                <w:sz w:val="14"/>
                <w:szCs w:val="2"/>
              </w:rPr>
              <w:t xml:space="preserve"> y suscribir Contrato</w:t>
            </w:r>
            <w:r>
              <w:rPr>
                <w:rFonts w:ascii="Arial" w:hAnsi="Arial" w:cs="Arial"/>
                <w:sz w:val="14"/>
                <w:szCs w:val="2"/>
              </w:rPr>
              <w:t>.</w:t>
            </w:r>
          </w:p>
        </w:tc>
      </w:tr>
      <w:tr w:rsidR="00234954" w:rsidRPr="00AB3FE9" w:rsidTr="002A5E23">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2A5E23">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2A5E23">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2A5E23">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2A5E23">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A5E23">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2A5E23">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2A5E2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A5E23">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A5E23">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A5E23">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2A5E23">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2A5E2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2A5E2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r>
      <w:tr w:rsidR="00234954" w:rsidRPr="00AB3FE9" w:rsidTr="002A5E23">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2A5E23">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2A5E23">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A5E23">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2A5E23">
            <w:pPr>
              <w:rPr>
                <w:rFonts w:ascii="Arial" w:hAnsi="Arial" w:cs="Arial"/>
              </w:rPr>
            </w:pPr>
            <w:r w:rsidRPr="00AB3FE9">
              <w:rPr>
                <w:rFonts w:ascii="Arial" w:hAnsi="Arial" w:cs="Arial"/>
              </w:rPr>
              <w:t> </w:t>
            </w:r>
          </w:p>
        </w:tc>
      </w:tr>
      <w:tr w:rsidR="00234954" w:rsidRPr="00AB3FE9" w:rsidTr="002A5E23">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2A5E2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2A5E2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A5E23">
            <w:pPr>
              <w:rPr>
                <w:rFonts w:ascii="Arial" w:hAnsi="Arial" w:cs="Arial"/>
                <w:b/>
                <w:bCs/>
                <w:sz w:val="2"/>
                <w:szCs w:val="2"/>
              </w:rPr>
            </w:pPr>
            <w:r w:rsidRPr="00AB3FE9">
              <w:rPr>
                <w:rFonts w:ascii="Arial" w:hAnsi="Arial" w:cs="Arial"/>
                <w:b/>
                <w:bCs/>
                <w:sz w:val="2"/>
                <w:szCs w:val="2"/>
              </w:rPr>
              <w:t> </w:t>
            </w:r>
          </w:p>
        </w:tc>
      </w:tr>
      <w:tr w:rsidR="00234954" w:rsidRPr="00AB3FE9" w:rsidTr="002A5E23">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2A5E23">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2A5E23">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A5E23">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662966" w:rsidRDefault="00875E1B" w:rsidP="00965764">
            <w:pPr>
              <w:rPr>
                <w:rFonts w:ascii="Calibri" w:hAnsi="Calibri"/>
                <w:sz w:val="22"/>
                <w:szCs w:val="22"/>
              </w:rPr>
            </w:pPr>
          </w:p>
        </w:tc>
        <w:tc>
          <w:tcPr>
            <w:tcW w:w="312" w:type="dxa"/>
            <w:noWrap/>
            <w:vAlign w:val="center"/>
            <w:hideMark/>
          </w:tcPr>
          <w:p w:rsidR="00875E1B" w:rsidRPr="00662966" w:rsidRDefault="00875E1B" w:rsidP="00965764">
            <w:pPr>
              <w:rPr>
                <w:rFonts w:ascii="Calibri" w:hAnsi="Calibri"/>
                <w:sz w:val="22"/>
                <w:szCs w:val="22"/>
              </w:rPr>
            </w:pPr>
          </w:p>
        </w:tc>
        <w:tc>
          <w:tcPr>
            <w:tcW w:w="312" w:type="dxa"/>
            <w:noWrap/>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48" w:type="dxa"/>
            <w:vAlign w:val="center"/>
            <w:hideMark/>
          </w:tcPr>
          <w:p w:rsidR="00875E1B" w:rsidRPr="00662966" w:rsidRDefault="00875E1B" w:rsidP="00965764">
            <w:pPr>
              <w:rPr>
                <w:rFonts w:ascii="Calibri" w:hAnsi="Calibri"/>
                <w:sz w:val="22"/>
                <w:szCs w:val="22"/>
              </w:rPr>
            </w:pPr>
          </w:p>
        </w:tc>
        <w:tc>
          <w:tcPr>
            <w:tcW w:w="405" w:type="dxa"/>
            <w:vAlign w:val="center"/>
            <w:hideMark/>
          </w:tcPr>
          <w:p w:rsidR="00875E1B" w:rsidRPr="00662966" w:rsidRDefault="00875E1B" w:rsidP="00965764">
            <w:pPr>
              <w:rPr>
                <w:rFonts w:ascii="Calibri" w:hAnsi="Calibri"/>
                <w:sz w:val="22"/>
                <w:szCs w:val="22"/>
              </w:rPr>
            </w:pPr>
          </w:p>
        </w:tc>
        <w:tc>
          <w:tcPr>
            <w:tcW w:w="294" w:type="dxa"/>
            <w:vAlign w:val="center"/>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48" w:type="dxa"/>
            <w:vAlign w:val="bottom"/>
            <w:hideMark/>
          </w:tcPr>
          <w:p w:rsidR="00875E1B" w:rsidRPr="00662966" w:rsidRDefault="00875E1B" w:rsidP="00965764">
            <w:pPr>
              <w:rPr>
                <w:rFonts w:ascii="Calibri" w:hAnsi="Calibri"/>
                <w:sz w:val="22"/>
                <w:szCs w:val="22"/>
              </w:rPr>
            </w:pPr>
          </w:p>
        </w:tc>
        <w:tc>
          <w:tcPr>
            <w:tcW w:w="405" w:type="dxa"/>
            <w:vAlign w:val="bottom"/>
            <w:hideMark/>
          </w:tcPr>
          <w:p w:rsidR="00875E1B" w:rsidRPr="00662966" w:rsidRDefault="00875E1B" w:rsidP="00965764">
            <w:pPr>
              <w:rPr>
                <w:rFonts w:ascii="Calibri" w:hAnsi="Calibri"/>
                <w:sz w:val="22"/>
                <w:szCs w:val="22"/>
              </w:rPr>
            </w:pPr>
          </w:p>
        </w:tc>
        <w:tc>
          <w:tcPr>
            <w:tcW w:w="294" w:type="dxa"/>
            <w:vAlign w:val="bottom"/>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662966"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662966"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662966"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662966"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662966" w:rsidRDefault="00875E1B" w:rsidP="00965764">
            <w:pPr>
              <w:rPr>
                <w:rFonts w:ascii="Calibri" w:hAnsi="Calibri"/>
                <w:sz w:val="22"/>
                <w:szCs w:val="22"/>
              </w:rPr>
            </w:pP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12"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86" w:type="dxa"/>
            <w:vAlign w:val="bottom"/>
            <w:hideMark/>
          </w:tcPr>
          <w:p w:rsidR="00875E1B" w:rsidRPr="00662966" w:rsidRDefault="00875E1B" w:rsidP="00965764">
            <w:pPr>
              <w:rPr>
                <w:rFonts w:ascii="Calibri" w:hAnsi="Calibri"/>
                <w:sz w:val="22"/>
                <w:szCs w:val="22"/>
              </w:rPr>
            </w:pPr>
          </w:p>
        </w:tc>
        <w:tc>
          <w:tcPr>
            <w:tcW w:w="348" w:type="dxa"/>
            <w:vAlign w:val="bottom"/>
            <w:hideMark/>
          </w:tcPr>
          <w:p w:rsidR="00875E1B" w:rsidRPr="00662966" w:rsidRDefault="00875E1B" w:rsidP="00965764">
            <w:pPr>
              <w:rPr>
                <w:rFonts w:ascii="Calibri" w:hAnsi="Calibri"/>
                <w:sz w:val="22"/>
                <w:szCs w:val="22"/>
              </w:rPr>
            </w:pPr>
          </w:p>
        </w:tc>
        <w:tc>
          <w:tcPr>
            <w:tcW w:w="405" w:type="dxa"/>
            <w:vAlign w:val="bottom"/>
            <w:hideMark/>
          </w:tcPr>
          <w:p w:rsidR="00875E1B" w:rsidRPr="00662966" w:rsidRDefault="00875E1B" w:rsidP="00965764">
            <w:pPr>
              <w:rPr>
                <w:rFonts w:ascii="Calibri" w:hAnsi="Calibri"/>
                <w:sz w:val="22"/>
                <w:szCs w:val="22"/>
              </w:rPr>
            </w:pPr>
          </w:p>
        </w:tc>
        <w:tc>
          <w:tcPr>
            <w:tcW w:w="294" w:type="dxa"/>
            <w:vAlign w:val="bottom"/>
            <w:hideMark/>
          </w:tcPr>
          <w:p w:rsidR="00875E1B" w:rsidRPr="00662966" w:rsidRDefault="00875E1B" w:rsidP="00965764">
            <w:pPr>
              <w:rPr>
                <w:rFonts w:ascii="Calibri" w:hAnsi="Calibri"/>
                <w:sz w:val="22"/>
                <w:szCs w:val="22"/>
              </w:rPr>
            </w:pPr>
          </w:p>
        </w:tc>
        <w:tc>
          <w:tcPr>
            <w:tcW w:w="377" w:type="dxa"/>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12"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48" w:type="dxa"/>
            <w:vAlign w:val="center"/>
            <w:hideMark/>
          </w:tcPr>
          <w:p w:rsidR="00875E1B" w:rsidRPr="00662966" w:rsidRDefault="00875E1B" w:rsidP="00965764">
            <w:pPr>
              <w:rPr>
                <w:rFonts w:ascii="Calibri" w:hAnsi="Calibri"/>
                <w:sz w:val="22"/>
                <w:szCs w:val="22"/>
              </w:rPr>
            </w:pPr>
          </w:p>
        </w:tc>
        <w:tc>
          <w:tcPr>
            <w:tcW w:w="405" w:type="dxa"/>
            <w:vAlign w:val="center"/>
            <w:hideMark/>
          </w:tcPr>
          <w:p w:rsidR="00875E1B" w:rsidRPr="00662966" w:rsidRDefault="00875E1B" w:rsidP="00965764">
            <w:pPr>
              <w:rPr>
                <w:rFonts w:ascii="Calibri" w:hAnsi="Calibri"/>
                <w:sz w:val="22"/>
                <w:szCs w:val="22"/>
              </w:rPr>
            </w:pPr>
          </w:p>
        </w:tc>
        <w:tc>
          <w:tcPr>
            <w:tcW w:w="294" w:type="dxa"/>
            <w:vAlign w:val="center"/>
            <w:hideMark/>
          </w:tcPr>
          <w:p w:rsidR="00875E1B" w:rsidRPr="00662966" w:rsidRDefault="00875E1B" w:rsidP="00965764">
            <w:pPr>
              <w:rPr>
                <w:rFonts w:ascii="Calibri" w:hAnsi="Calibri"/>
                <w:sz w:val="22"/>
                <w:szCs w:val="22"/>
              </w:rPr>
            </w:pPr>
          </w:p>
        </w:tc>
        <w:tc>
          <w:tcPr>
            <w:tcW w:w="377"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662966"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331" w:type="dxa"/>
            <w:vAlign w:val="center"/>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662966"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662966"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12"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noWrap/>
            <w:vAlign w:val="bottom"/>
            <w:hideMark/>
          </w:tcPr>
          <w:p w:rsidR="00875E1B" w:rsidRPr="00662966" w:rsidRDefault="00875E1B" w:rsidP="00965764">
            <w:pPr>
              <w:rPr>
                <w:rFonts w:ascii="Calibri" w:hAnsi="Calibri"/>
                <w:sz w:val="22"/>
                <w:szCs w:val="22"/>
              </w:rPr>
            </w:pPr>
          </w:p>
        </w:tc>
        <w:tc>
          <w:tcPr>
            <w:tcW w:w="386" w:type="dxa"/>
            <w:vAlign w:val="center"/>
            <w:hideMark/>
          </w:tcPr>
          <w:p w:rsidR="00875E1B" w:rsidRPr="00662966"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662966"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662966"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662966"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662966"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662966"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662966"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662966"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662966"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04B95" w:rsidRDefault="00404B95">
      <w:pPr>
        <w:rPr>
          <w:rFonts w:cs="Arial"/>
          <w:b/>
          <w:sz w:val="18"/>
          <w:szCs w:val="18"/>
        </w:rPr>
      </w:pPr>
      <w:r>
        <w:rPr>
          <w:rFonts w:cs="Arial"/>
          <w:b/>
          <w:sz w:val="18"/>
          <w:szCs w:val="18"/>
        </w:rPr>
        <w:br w:type="page"/>
      </w:r>
    </w:p>
    <w:p w:rsidR="00404B95" w:rsidRPr="006306A2" w:rsidRDefault="00404B95" w:rsidP="00404B95">
      <w:pPr>
        <w:spacing w:line="180" w:lineRule="exact"/>
        <w:jc w:val="center"/>
        <w:rPr>
          <w:b/>
          <w:sz w:val="18"/>
          <w:szCs w:val="18"/>
        </w:rPr>
      </w:pPr>
      <w:r w:rsidRPr="006306A2">
        <w:rPr>
          <w:b/>
          <w:sz w:val="18"/>
          <w:szCs w:val="18"/>
        </w:rPr>
        <w:lastRenderedPageBreak/>
        <w:t>FORMULARIO Nº B-1</w:t>
      </w:r>
    </w:p>
    <w:p w:rsidR="00404B95" w:rsidRDefault="00404B95" w:rsidP="00404B95">
      <w:pPr>
        <w:jc w:val="center"/>
        <w:rPr>
          <w:b/>
          <w:sz w:val="18"/>
          <w:szCs w:val="18"/>
        </w:rPr>
      </w:pPr>
      <w:r w:rsidRPr="006306A2">
        <w:rPr>
          <w:b/>
          <w:sz w:val="18"/>
          <w:szCs w:val="18"/>
        </w:rPr>
        <w:t>PR</w:t>
      </w:r>
      <w:r>
        <w:rPr>
          <w:b/>
          <w:sz w:val="18"/>
          <w:szCs w:val="18"/>
        </w:rPr>
        <w:t>OPUESTA ECONÓMICA</w:t>
      </w:r>
    </w:p>
    <w:p w:rsidR="00404B95" w:rsidRPr="006306A2" w:rsidRDefault="00404B95" w:rsidP="00404B95">
      <w:pPr>
        <w:jc w:val="center"/>
        <w:rPr>
          <w:b/>
          <w:sz w:val="18"/>
          <w:szCs w:val="18"/>
        </w:rPr>
      </w:pPr>
    </w:p>
    <w:p w:rsidR="00404B95" w:rsidRPr="006306A2" w:rsidRDefault="00404B95" w:rsidP="00404B95">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404B95" w:rsidRPr="00D15CED" w:rsidTr="00D86534">
        <w:tc>
          <w:tcPr>
            <w:tcW w:w="426" w:type="dxa"/>
            <w:shd w:val="clear" w:color="auto" w:fill="244061"/>
            <w:vAlign w:val="center"/>
          </w:tcPr>
          <w:p w:rsidR="00404B95" w:rsidRPr="00883CF7" w:rsidRDefault="00404B95"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Nº</w:t>
            </w:r>
          </w:p>
        </w:tc>
        <w:tc>
          <w:tcPr>
            <w:tcW w:w="3544" w:type="dxa"/>
            <w:shd w:val="clear" w:color="auto" w:fill="244061"/>
            <w:vAlign w:val="center"/>
          </w:tcPr>
          <w:p w:rsidR="00404B95" w:rsidRPr="00883CF7" w:rsidRDefault="00404B95"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DETALLE DEL O LOS SERVICIOS GENERALES</w:t>
            </w:r>
          </w:p>
        </w:tc>
        <w:tc>
          <w:tcPr>
            <w:tcW w:w="1904" w:type="dxa"/>
            <w:shd w:val="clear" w:color="auto" w:fill="244061"/>
            <w:vAlign w:val="center"/>
          </w:tcPr>
          <w:p w:rsidR="00404B95" w:rsidRPr="00883CF7" w:rsidRDefault="00404B95"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PRECIO UNITARIO (Bs.)</w:t>
            </w:r>
          </w:p>
        </w:tc>
        <w:tc>
          <w:tcPr>
            <w:tcW w:w="1904" w:type="dxa"/>
            <w:shd w:val="clear" w:color="auto" w:fill="244061"/>
            <w:vAlign w:val="center"/>
          </w:tcPr>
          <w:p w:rsidR="00404B95" w:rsidRPr="00883CF7" w:rsidRDefault="00404B95"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CANTIDAD</w:t>
            </w:r>
          </w:p>
        </w:tc>
        <w:tc>
          <w:tcPr>
            <w:tcW w:w="1904" w:type="dxa"/>
            <w:shd w:val="clear" w:color="auto" w:fill="244061"/>
            <w:vAlign w:val="center"/>
          </w:tcPr>
          <w:p w:rsidR="00404B95" w:rsidRPr="00883CF7" w:rsidRDefault="00404B95" w:rsidP="00D86534">
            <w:pPr>
              <w:spacing w:line="200" w:lineRule="exact"/>
              <w:jc w:val="center"/>
              <w:rPr>
                <w:rFonts w:ascii="Arial" w:hAnsi="Arial" w:cs="Arial"/>
                <w:b/>
                <w:color w:val="FFFFFF"/>
                <w:lang w:val="es-ES_tradnl"/>
              </w:rPr>
            </w:pPr>
            <w:r w:rsidRPr="00883CF7">
              <w:rPr>
                <w:rFonts w:ascii="Arial" w:hAnsi="Arial" w:cs="Arial"/>
                <w:b/>
                <w:color w:val="FFFFFF"/>
                <w:lang w:val="es-ES_tradnl"/>
              </w:rPr>
              <w:t>PRECIO TOTAL (Bs.)</w:t>
            </w:r>
          </w:p>
        </w:tc>
      </w:tr>
      <w:tr w:rsidR="00404B95" w:rsidRPr="006306A2" w:rsidTr="00D86534">
        <w:trPr>
          <w:trHeight w:hRule="exact" w:val="936"/>
        </w:trPr>
        <w:tc>
          <w:tcPr>
            <w:tcW w:w="426" w:type="dxa"/>
            <w:vAlign w:val="center"/>
          </w:tcPr>
          <w:p w:rsidR="00404B95" w:rsidRPr="00E230EB" w:rsidRDefault="00404B95" w:rsidP="00D86534">
            <w:pPr>
              <w:spacing w:line="200" w:lineRule="exact"/>
              <w:jc w:val="center"/>
              <w:rPr>
                <w:rFonts w:ascii="Arial" w:hAnsi="Arial" w:cs="Arial"/>
                <w:lang w:val="es-ES_tradnl"/>
              </w:rPr>
            </w:pPr>
            <w:r w:rsidRPr="00E230EB">
              <w:rPr>
                <w:rFonts w:ascii="Arial" w:hAnsi="Arial" w:cs="Arial"/>
                <w:lang w:val="es-ES_tradnl"/>
              </w:rPr>
              <w:t>1</w:t>
            </w:r>
          </w:p>
        </w:tc>
        <w:tc>
          <w:tcPr>
            <w:tcW w:w="3544" w:type="dxa"/>
            <w:vAlign w:val="center"/>
          </w:tcPr>
          <w:p w:rsidR="00404B95" w:rsidRPr="001961C1" w:rsidRDefault="00404B95" w:rsidP="00D86534">
            <w:pPr>
              <w:jc w:val="both"/>
              <w:rPr>
                <w:rFonts w:ascii="Arial" w:hAnsi="Arial" w:cs="Arial"/>
                <w:b/>
                <w:bCs/>
                <w:color w:val="000000"/>
              </w:rPr>
            </w:pPr>
            <w:r>
              <w:rPr>
                <w:rFonts w:ascii="Arial" w:hAnsi="Arial" w:cs="Arial"/>
                <w:b/>
                <w:bCs/>
                <w:color w:val="0000FF"/>
                <w:szCs w:val="14"/>
                <w:lang w:val="es-BO" w:eastAsia="es-BO"/>
              </w:rPr>
              <w:t>RENOVACION DE SOPORTE EQUIPOS DE COMUNICACIÓN CENTRO DE COMPUTO</w:t>
            </w:r>
          </w:p>
        </w:tc>
        <w:tc>
          <w:tcPr>
            <w:tcW w:w="1904" w:type="dxa"/>
          </w:tcPr>
          <w:p w:rsidR="00404B95" w:rsidRPr="00E230EB" w:rsidRDefault="00404B95" w:rsidP="00D86534">
            <w:pPr>
              <w:spacing w:line="200" w:lineRule="exact"/>
              <w:jc w:val="both"/>
              <w:rPr>
                <w:rFonts w:ascii="Arial" w:hAnsi="Arial" w:cs="Arial"/>
                <w:lang w:val="es-ES_tradnl"/>
              </w:rPr>
            </w:pPr>
          </w:p>
        </w:tc>
        <w:tc>
          <w:tcPr>
            <w:tcW w:w="1904" w:type="dxa"/>
          </w:tcPr>
          <w:p w:rsidR="00404B95" w:rsidRPr="00E230EB" w:rsidRDefault="00404B95" w:rsidP="00D86534">
            <w:pPr>
              <w:spacing w:line="200" w:lineRule="exact"/>
              <w:jc w:val="both"/>
              <w:rPr>
                <w:rFonts w:ascii="Arial" w:hAnsi="Arial" w:cs="Arial"/>
                <w:lang w:val="es-ES_tradnl"/>
              </w:rPr>
            </w:pPr>
          </w:p>
        </w:tc>
        <w:tc>
          <w:tcPr>
            <w:tcW w:w="1904" w:type="dxa"/>
          </w:tcPr>
          <w:p w:rsidR="00404B95" w:rsidRPr="00E230EB" w:rsidRDefault="00404B95" w:rsidP="00D86534">
            <w:pPr>
              <w:spacing w:line="200" w:lineRule="exact"/>
              <w:jc w:val="both"/>
              <w:rPr>
                <w:rFonts w:ascii="Arial" w:hAnsi="Arial" w:cs="Arial"/>
                <w:lang w:val="es-ES_tradnl"/>
              </w:rPr>
            </w:pPr>
          </w:p>
        </w:tc>
      </w:tr>
      <w:tr w:rsidR="00404B95" w:rsidRPr="006306A2" w:rsidTr="00D86534">
        <w:trPr>
          <w:trHeight w:hRule="exact" w:val="320"/>
        </w:trPr>
        <w:tc>
          <w:tcPr>
            <w:tcW w:w="7778" w:type="dxa"/>
            <w:gridSpan w:val="4"/>
            <w:tcBorders>
              <w:top w:val="single" w:sz="12" w:space="0" w:color="auto"/>
              <w:bottom w:val="single" w:sz="4" w:space="0" w:color="auto"/>
            </w:tcBorders>
            <w:vAlign w:val="center"/>
          </w:tcPr>
          <w:p w:rsidR="00404B95" w:rsidRPr="00E230EB" w:rsidRDefault="00404B95" w:rsidP="00D86534">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404B95" w:rsidRPr="00E230EB" w:rsidRDefault="00404B95" w:rsidP="00D86534">
            <w:pPr>
              <w:spacing w:line="200" w:lineRule="exact"/>
              <w:jc w:val="both"/>
              <w:rPr>
                <w:rFonts w:ascii="Arial" w:hAnsi="Arial" w:cs="Arial"/>
                <w:lang w:val="es-ES_tradnl"/>
              </w:rPr>
            </w:pPr>
          </w:p>
        </w:tc>
      </w:tr>
      <w:tr w:rsidR="00404B95" w:rsidRPr="006306A2" w:rsidTr="00D86534">
        <w:trPr>
          <w:trHeight w:hRule="exact" w:val="320"/>
        </w:trPr>
        <w:tc>
          <w:tcPr>
            <w:tcW w:w="7778" w:type="dxa"/>
            <w:gridSpan w:val="4"/>
            <w:tcBorders>
              <w:top w:val="single" w:sz="4" w:space="0" w:color="auto"/>
              <w:bottom w:val="single" w:sz="12" w:space="0" w:color="auto"/>
            </w:tcBorders>
            <w:vAlign w:val="center"/>
          </w:tcPr>
          <w:p w:rsidR="00404B95" w:rsidRPr="00E230EB" w:rsidRDefault="00404B95" w:rsidP="00D86534">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404B95" w:rsidRPr="00E230EB" w:rsidRDefault="00404B95" w:rsidP="00D86534">
            <w:pPr>
              <w:spacing w:line="200" w:lineRule="exact"/>
              <w:jc w:val="both"/>
              <w:rPr>
                <w:rFonts w:ascii="Arial" w:hAnsi="Arial" w:cs="Arial"/>
                <w:lang w:val="es-ES_tradnl"/>
              </w:rPr>
            </w:pPr>
          </w:p>
        </w:tc>
      </w:tr>
    </w:tbl>
    <w:p w:rsidR="00404B95" w:rsidRPr="006306A2" w:rsidRDefault="00404B95" w:rsidP="00404B95">
      <w:pPr>
        <w:spacing w:line="200" w:lineRule="exact"/>
        <w:jc w:val="both"/>
        <w:rPr>
          <w:lang w:val="es-ES_tradnl"/>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404B95" w:rsidRDefault="00404B95">
      <w:pPr>
        <w:rPr>
          <w:b/>
          <w:sz w:val="18"/>
          <w:szCs w:val="18"/>
        </w:rPr>
      </w:pPr>
      <w:r>
        <w:rPr>
          <w:b/>
          <w:sz w:val="18"/>
          <w:szCs w:val="18"/>
        </w:rPr>
        <w:br w:type="page"/>
      </w:r>
    </w:p>
    <w:p w:rsidR="008B641B" w:rsidRDefault="008B641B" w:rsidP="00107B3A">
      <w:pPr>
        <w:spacing w:line="180" w:lineRule="exact"/>
        <w:jc w:val="center"/>
        <w:rPr>
          <w:b/>
          <w:sz w:val="18"/>
          <w:szCs w:val="18"/>
        </w:rPr>
      </w:pPr>
    </w:p>
    <w:p w:rsidR="005D00EA" w:rsidRDefault="005D00EA" w:rsidP="00107B3A">
      <w:pPr>
        <w:jc w:val="center"/>
        <w:rPr>
          <w:lang w:val="es-ES_tradnl"/>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B9161A" w:rsidRPr="006807B5" w:rsidRDefault="00B9161A" w:rsidP="00B9161A">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107B3A" w:rsidRDefault="00107B3A" w:rsidP="00107B3A">
      <w:pPr>
        <w:jc w:val="both"/>
        <w:rPr>
          <w:rFonts w:cs="Arial"/>
          <w:sz w:val="18"/>
          <w:szCs w:val="18"/>
        </w:rPr>
      </w:pP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5012FC" w:rsidRDefault="005012FC">
      <w:pPr>
        <w:rPr>
          <w:lang w:val="es-ES_tradnl"/>
        </w:rPr>
      </w:pPr>
      <w:r>
        <w:rPr>
          <w:lang w:val="es-ES_tradnl"/>
        </w:rPr>
        <w:br w:type="page"/>
      </w:r>
    </w:p>
    <w:p w:rsidR="005012FC" w:rsidRPr="006306A2" w:rsidRDefault="005012FC" w:rsidP="005012FC">
      <w:pPr>
        <w:jc w:val="center"/>
        <w:rPr>
          <w:rFonts w:cs="Arial"/>
          <w:b/>
          <w:sz w:val="18"/>
          <w:szCs w:val="18"/>
        </w:rPr>
      </w:pPr>
      <w:r w:rsidRPr="006306A2">
        <w:rPr>
          <w:rFonts w:cs="Arial"/>
          <w:b/>
          <w:sz w:val="18"/>
          <w:szCs w:val="18"/>
        </w:rPr>
        <w:lastRenderedPageBreak/>
        <w:t>FORMULARIO C-</w:t>
      </w:r>
      <w:r>
        <w:rPr>
          <w:rFonts w:cs="Arial"/>
          <w:b/>
          <w:sz w:val="18"/>
          <w:szCs w:val="18"/>
        </w:rPr>
        <w:t>2</w:t>
      </w:r>
    </w:p>
    <w:p w:rsidR="005012FC" w:rsidRPr="00EF12E0" w:rsidRDefault="005012FC" w:rsidP="005012FC">
      <w:pPr>
        <w:jc w:val="center"/>
        <w:rPr>
          <w:rFonts w:cs="Arial"/>
          <w:b/>
          <w:sz w:val="18"/>
          <w:szCs w:val="18"/>
        </w:rPr>
      </w:pPr>
      <w:r w:rsidRPr="00EF12E0">
        <w:rPr>
          <w:rFonts w:cs="Arial"/>
          <w:b/>
          <w:sz w:val="18"/>
          <w:szCs w:val="18"/>
        </w:rPr>
        <w:t xml:space="preserve">CONDICIONES ADICIONALES </w:t>
      </w:r>
    </w:p>
    <w:p w:rsidR="005012FC" w:rsidRDefault="005012FC" w:rsidP="005012FC">
      <w:pPr>
        <w:rPr>
          <w:rFonts w:cs="Arial"/>
          <w:b/>
        </w:rPr>
      </w:pPr>
    </w:p>
    <w:p w:rsidR="005012FC" w:rsidRPr="00DE1D04" w:rsidRDefault="005012FC" w:rsidP="005012FC">
      <w:pPr>
        <w:jc w:val="center"/>
        <w:rPr>
          <w:rFonts w:cs="Arial"/>
          <w:b/>
          <w:i/>
          <w:color w:val="FF0000"/>
          <w:sz w:val="18"/>
          <w:szCs w:val="18"/>
        </w:rPr>
      </w:pPr>
      <w:r>
        <w:rPr>
          <w:rFonts w:cs="Arial"/>
          <w:b/>
        </w:rPr>
        <w:tab/>
      </w:r>
      <w:r w:rsidRPr="00DE1D04">
        <w:rPr>
          <w:rFonts w:cs="Arial"/>
          <w:b/>
          <w:i/>
          <w:color w:val="FF0000"/>
          <w:sz w:val="18"/>
          <w:szCs w:val="18"/>
        </w:rPr>
        <w:t>(NO APLICABLE EN EL PRESENTE PROCESO DE CONTRATACIÓN)</w:t>
      </w:r>
    </w:p>
    <w:p w:rsidR="00107B3A" w:rsidRPr="005012FC" w:rsidRDefault="00107B3A" w:rsidP="00107B3A">
      <w:pPr>
        <w:jc w:val="cente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04B95" w:rsidRDefault="00404B95">
      <w:pPr>
        <w:rPr>
          <w:rFonts w:cs="Arial"/>
          <w:b/>
          <w:sz w:val="18"/>
          <w:szCs w:val="18"/>
        </w:rPr>
      </w:pPr>
      <w:r>
        <w:rPr>
          <w:rFonts w:cs="Arial"/>
          <w:b/>
          <w:sz w:val="18"/>
          <w:szCs w:val="18"/>
        </w:rPr>
        <w:br w:type="page"/>
      </w:r>
    </w:p>
    <w:p w:rsidR="00404B95" w:rsidRPr="00464207" w:rsidRDefault="00404B95" w:rsidP="00404B95">
      <w:pPr>
        <w:jc w:val="center"/>
        <w:rPr>
          <w:rFonts w:cs="Arial"/>
          <w:b/>
          <w:sz w:val="18"/>
          <w:szCs w:val="18"/>
        </w:rPr>
      </w:pPr>
      <w:r w:rsidRPr="00464207">
        <w:rPr>
          <w:rFonts w:cs="Arial"/>
          <w:b/>
          <w:sz w:val="18"/>
          <w:szCs w:val="18"/>
        </w:rPr>
        <w:lastRenderedPageBreak/>
        <w:t>ANEXO 2</w:t>
      </w:r>
    </w:p>
    <w:p w:rsidR="00404B95" w:rsidRPr="00464207" w:rsidRDefault="00404B95" w:rsidP="00404B95">
      <w:pPr>
        <w:jc w:val="center"/>
        <w:rPr>
          <w:rFonts w:cs="Arial"/>
          <w:b/>
          <w:sz w:val="18"/>
          <w:szCs w:val="18"/>
        </w:rPr>
      </w:pPr>
      <w:r w:rsidRPr="00464207">
        <w:rPr>
          <w:rFonts w:cs="Arial"/>
          <w:b/>
          <w:sz w:val="18"/>
          <w:szCs w:val="18"/>
        </w:rPr>
        <w:t>FORMULARIOS REFERENCIALES DE APOYO</w:t>
      </w:r>
    </w:p>
    <w:p w:rsidR="00404B95" w:rsidRPr="00464207" w:rsidRDefault="00404B95" w:rsidP="00404B95">
      <w:pPr>
        <w:ind w:left="1776"/>
        <w:jc w:val="both"/>
        <w:rPr>
          <w:rFonts w:cs="Arial"/>
          <w:sz w:val="18"/>
          <w:szCs w:val="18"/>
        </w:rPr>
      </w:pPr>
    </w:p>
    <w:p w:rsidR="00404B95" w:rsidRPr="006306A2" w:rsidRDefault="00404B95" w:rsidP="00404B95">
      <w:pPr>
        <w:jc w:val="center"/>
        <w:rPr>
          <w:rFonts w:cs="Arial"/>
          <w:b/>
          <w:sz w:val="18"/>
          <w:szCs w:val="18"/>
        </w:rPr>
      </w:pPr>
      <w:r w:rsidRPr="006306A2">
        <w:rPr>
          <w:rFonts w:cs="Arial"/>
          <w:b/>
          <w:sz w:val="18"/>
          <w:szCs w:val="18"/>
        </w:rPr>
        <w:t>FORMULARIO V-1</w:t>
      </w:r>
    </w:p>
    <w:p w:rsidR="00404B95" w:rsidRDefault="00404B95" w:rsidP="00404B95">
      <w:pPr>
        <w:jc w:val="center"/>
        <w:rPr>
          <w:rFonts w:cs="Arial"/>
          <w:b/>
          <w:sz w:val="18"/>
          <w:szCs w:val="18"/>
        </w:rPr>
      </w:pPr>
      <w:r>
        <w:rPr>
          <w:rFonts w:cs="Arial"/>
          <w:b/>
          <w:sz w:val="18"/>
          <w:szCs w:val="18"/>
        </w:rPr>
        <w:t xml:space="preserve">EVALUACIÓN PRELIMINAR </w:t>
      </w:r>
    </w:p>
    <w:p w:rsidR="00404B95" w:rsidRDefault="00404B95" w:rsidP="00404B95">
      <w:pPr>
        <w:jc w:val="center"/>
        <w:rPr>
          <w:rFonts w:cs="Arial"/>
          <w:b/>
          <w:sz w:val="18"/>
          <w:szCs w:val="18"/>
        </w:rPr>
      </w:pPr>
      <w:r>
        <w:rPr>
          <w:rFonts w:cs="Arial"/>
          <w:b/>
          <w:sz w:val="18"/>
          <w:szCs w:val="18"/>
        </w:rPr>
        <w:t>(Para personas naturales, empresas o asociaciones accidentales)</w:t>
      </w:r>
    </w:p>
    <w:p w:rsidR="00404B95" w:rsidRDefault="00404B95" w:rsidP="00404B95">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404B95" w:rsidRPr="00CC3506" w:rsidTr="00D86534">
        <w:tc>
          <w:tcPr>
            <w:tcW w:w="9923" w:type="dxa"/>
            <w:gridSpan w:val="26"/>
            <w:tcBorders>
              <w:top w:val="single" w:sz="12" w:space="0" w:color="auto"/>
            </w:tcBorders>
            <w:shd w:val="clear" w:color="auto" w:fill="244061"/>
            <w:vAlign w:val="center"/>
          </w:tcPr>
          <w:p w:rsidR="00404B95" w:rsidRPr="00883CF7" w:rsidRDefault="00404B95" w:rsidP="00D86534">
            <w:pPr>
              <w:rPr>
                <w:rFonts w:ascii="Arial" w:hAnsi="Arial" w:cs="Arial"/>
                <w:b/>
                <w:color w:val="FFFFFF"/>
                <w:sz w:val="18"/>
                <w:szCs w:val="18"/>
              </w:rPr>
            </w:pPr>
            <w:r w:rsidRPr="00883CF7">
              <w:rPr>
                <w:rFonts w:ascii="Arial" w:hAnsi="Arial" w:cs="Arial"/>
                <w:b/>
                <w:color w:val="FFFFFF"/>
                <w:sz w:val="18"/>
                <w:szCs w:val="18"/>
              </w:rPr>
              <w:t>DATOS GENERALES DEL PROCESO</w:t>
            </w:r>
          </w:p>
        </w:tc>
      </w:tr>
      <w:tr w:rsidR="00404B95" w:rsidRPr="00064A4A" w:rsidTr="00D86534">
        <w:tc>
          <w:tcPr>
            <w:tcW w:w="3154" w:type="dxa"/>
            <w:tcBorders>
              <w:top w:val="single" w:sz="4" w:space="0" w:color="auto"/>
              <w:left w:val="single" w:sz="12" w:space="0" w:color="auto"/>
              <w:bottom w:val="nil"/>
              <w:right w:val="nil"/>
            </w:tcBorders>
            <w:tcMar>
              <w:left w:w="0" w:type="dxa"/>
              <w:right w:w="0" w:type="dxa"/>
            </w:tcMar>
            <w:vAlign w:val="center"/>
          </w:tcPr>
          <w:p w:rsidR="00404B95" w:rsidRPr="00064A4A" w:rsidRDefault="00404B95" w:rsidP="00D86534">
            <w:pPr>
              <w:rPr>
                <w:rFonts w:ascii="Arial" w:hAnsi="Arial" w:cs="Arial"/>
                <w:sz w:val="2"/>
                <w:szCs w:val="2"/>
              </w:rPr>
            </w:pPr>
          </w:p>
        </w:tc>
        <w:tc>
          <w:tcPr>
            <w:tcW w:w="641" w:type="dxa"/>
            <w:tcBorders>
              <w:top w:val="single" w:sz="4" w:space="0" w:color="auto"/>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rPr>
          <w:trHeight w:val="56"/>
        </w:trPr>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6</w:t>
            </w: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58"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1</w:t>
            </w: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r w:rsidRPr="00EB5C11">
              <w:rPr>
                <w:rFonts w:ascii="Arial" w:hAnsi="Arial" w:cs="Arial"/>
              </w:rPr>
              <w:t>0</w:t>
            </w:r>
          </w:p>
        </w:tc>
        <w:tc>
          <w:tcPr>
            <w:tcW w:w="246"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9"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47" w:type="dxa"/>
            <w:tcBorders>
              <w:top w:val="nil"/>
              <w:left w:val="single" w:sz="4" w:space="0" w:color="auto"/>
              <w:bottom w:val="nil"/>
            </w:tcBorders>
            <w:shd w:val="clear" w:color="auto" w:fill="FFFFFF"/>
            <w:vAlign w:val="center"/>
          </w:tcPr>
          <w:p w:rsidR="00404B95" w:rsidRPr="00EB5C11" w:rsidRDefault="00404B95" w:rsidP="00D86534">
            <w:pPr>
              <w:jc w:val="cente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404B95" w:rsidRPr="00EB5C11" w:rsidRDefault="00404B95" w:rsidP="00D86534">
            <w:pPr>
              <w:jc w:val="center"/>
              <w:rPr>
                <w:rFonts w:ascii="Arial" w:hAnsi="Arial" w:cs="Arial"/>
              </w:rPr>
            </w:pPr>
          </w:p>
        </w:tc>
        <w:tc>
          <w:tcPr>
            <w:tcW w:w="295" w:type="dxa"/>
            <w:tcBorders>
              <w:top w:val="nil"/>
              <w:left w:val="nil"/>
              <w:bottom w:val="nil"/>
            </w:tcBorders>
            <w:vAlign w:val="center"/>
          </w:tcPr>
          <w:p w:rsidR="00404B95" w:rsidRPr="00064A4A" w:rsidRDefault="00404B95" w:rsidP="00D86534">
            <w:pPr>
              <w:rPr>
                <w:rFonts w:ascii="Arial" w:hAnsi="Arial" w:cs="Arial"/>
              </w:rPr>
            </w:pPr>
          </w:p>
        </w:tc>
      </w:tr>
      <w:tr w:rsidR="00404B95" w:rsidRPr="00064A4A" w:rsidTr="00D86534">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color w:val="FF0000"/>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color w:val="FF0000"/>
                <w:sz w:val="2"/>
                <w:szCs w:val="2"/>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404B95" w:rsidRPr="00064A4A" w:rsidRDefault="00404B95" w:rsidP="00D86534">
            <w:pPr>
              <w:rPr>
                <w:rFonts w:ascii="Arial" w:hAnsi="Arial" w:cs="Arial"/>
                <w:color w:val="FF0000"/>
              </w:rPr>
            </w:pPr>
          </w:p>
        </w:tc>
        <w:tc>
          <w:tcPr>
            <w:tcW w:w="295" w:type="dxa"/>
            <w:tcBorders>
              <w:top w:val="nil"/>
              <w:left w:val="nil"/>
              <w:bottom w:val="nil"/>
            </w:tcBorders>
            <w:vAlign w:val="center"/>
          </w:tcPr>
          <w:p w:rsidR="00404B95" w:rsidRPr="00064A4A" w:rsidRDefault="00404B95" w:rsidP="00D86534">
            <w:pPr>
              <w:rPr>
                <w:rFonts w:ascii="Arial" w:hAnsi="Arial" w:cs="Arial"/>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404B95" w:rsidRPr="00064A4A" w:rsidRDefault="00404B95" w:rsidP="00D86534">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404B95" w:rsidRPr="00064A4A" w:rsidRDefault="00404B95" w:rsidP="00D86534">
            <w:pPr>
              <w:rPr>
                <w:rFonts w:ascii="Arial" w:hAnsi="Arial" w:cs="Arial"/>
              </w:rPr>
            </w:pPr>
          </w:p>
        </w:tc>
        <w:tc>
          <w:tcPr>
            <w:tcW w:w="295" w:type="dxa"/>
            <w:tcBorders>
              <w:top w:val="nil"/>
              <w:left w:val="single" w:sz="4" w:space="0" w:color="auto"/>
              <w:bottom w:val="nil"/>
            </w:tcBorders>
            <w:shd w:val="clear" w:color="auto" w:fill="FFFFFF"/>
            <w:vAlign w:val="center"/>
          </w:tcPr>
          <w:p w:rsidR="00404B95" w:rsidRPr="00064A4A" w:rsidRDefault="00404B95" w:rsidP="00D86534">
            <w:pPr>
              <w:rPr>
                <w:rFonts w:ascii="Arial" w:hAnsi="Arial" w:cs="Arial"/>
              </w:rPr>
            </w:pPr>
          </w:p>
        </w:tc>
      </w:tr>
      <w:tr w:rsidR="00404B95" w:rsidRPr="00064A4A" w:rsidTr="00D86534">
        <w:tc>
          <w:tcPr>
            <w:tcW w:w="3154" w:type="dxa"/>
            <w:tcBorders>
              <w:top w:val="nil"/>
              <w:left w:val="single" w:sz="12" w:space="0" w:color="auto"/>
              <w:bottom w:val="nil"/>
              <w:right w:val="nil"/>
            </w:tcBorders>
            <w:tcMar>
              <w:left w:w="0" w:type="dxa"/>
              <w:right w:w="85" w:type="dxa"/>
            </w:tcMar>
            <w:vAlign w:val="center"/>
          </w:tcPr>
          <w:p w:rsidR="00404B95" w:rsidRPr="00064A4A" w:rsidRDefault="00404B95" w:rsidP="00D86534">
            <w:pPr>
              <w:jc w:val="right"/>
              <w:rPr>
                <w:rFonts w:ascii="Arial" w:hAnsi="Arial" w:cs="Arial"/>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641" w:type="dxa"/>
            <w:tcBorders>
              <w:top w:val="nil"/>
              <w:left w:val="nil"/>
              <w:bottom w:val="nil"/>
              <w:right w:val="nil"/>
            </w:tcBorders>
            <w:vAlign w:val="center"/>
          </w:tcPr>
          <w:p w:rsidR="00404B95" w:rsidRPr="00064A4A" w:rsidRDefault="00404B95" w:rsidP="00D86534">
            <w:pPr>
              <w:jc w:val="center"/>
              <w:rPr>
                <w:rFonts w:ascii="Arial" w:hAnsi="Arial" w:cs="Arial"/>
                <w:b/>
                <w:sz w:val="2"/>
                <w:szCs w:val="2"/>
              </w:rPr>
            </w:pPr>
          </w:p>
        </w:tc>
        <w:tc>
          <w:tcPr>
            <w:tcW w:w="5487" w:type="dxa"/>
            <w:gridSpan w:val="23"/>
            <w:tcBorders>
              <w:top w:val="nil"/>
              <w:left w:val="nil"/>
              <w:bottom w:val="nil"/>
            </w:tcBorders>
            <w:vAlign w:val="center"/>
          </w:tcPr>
          <w:p w:rsidR="00404B95" w:rsidRPr="00064A4A" w:rsidRDefault="00404B95" w:rsidP="00D86534">
            <w:pPr>
              <w:jc w:val="center"/>
              <w:rPr>
                <w:rFonts w:ascii="Arial" w:hAnsi="Arial" w:cs="Arial"/>
                <w:b/>
                <w:sz w:val="2"/>
                <w:szCs w:val="2"/>
              </w:rPr>
            </w:pPr>
          </w:p>
        </w:tc>
      </w:tr>
      <w:tr w:rsidR="00404B95" w:rsidRPr="00064A4A" w:rsidTr="00D86534">
        <w:tc>
          <w:tcPr>
            <w:tcW w:w="3154" w:type="dxa"/>
            <w:tcBorders>
              <w:top w:val="nil"/>
              <w:left w:val="single" w:sz="12" w:space="0" w:color="auto"/>
              <w:bottom w:val="single" w:sz="4" w:space="0" w:color="auto"/>
              <w:right w:val="nil"/>
            </w:tcBorders>
            <w:tcMar>
              <w:left w:w="0" w:type="dxa"/>
              <w:right w:w="85" w:type="dxa"/>
            </w:tcMar>
            <w:vAlign w:val="center"/>
          </w:tcPr>
          <w:p w:rsidR="00404B95" w:rsidRPr="00064A4A" w:rsidRDefault="00404B95" w:rsidP="00D86534">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404B95" w:rsidRPr="00064A4A" w:rsidRDefault="00404B95" w:rsidP="00D86534">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404B95" w:rsidRPr="00064A4A" w:rsidRDefault="00404B95" w:rsidP="00D86534">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404B95" w:rsidRPr="00064A4A" w:rsidRDefault="00404B95" w:rsidP="00D86534">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404B95" w:rsidRPr="00064A4A" w:rsidRDefault="00404B95" w:rsidP="00D86534">
            <w:pPr>
              <w:rPr>
                <w:rFonts w:ascii="Arial" w:hAnsi="Arial" w:cs="Arial"/>
              </w:rPr>
            </w:pPr>
          </w:p>
        </w:tc>
      </w:tr>
    </w:tbl>
    <w:p w:rsidR="00404B95" w:rsidRDefault="00404B95" w:rsidP="00404B95">
      <w:pPr>
        <w:jc w:val="center"/>
        <w:rPr>
          <w:rFonts w:cs="Arial"/>
          <w:b/>
          <w:sz w:val="18"/>
          <w:szCs w:val="18"/>
        </w:rPr>
      </w:pPr>
    </w:p>
    <w:p w:rsidR="00404B95" w:rsidRPr="006306A2" w:rsidRDefault="00404B95" w:rsidP="00404B95">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404B95" w:rsidRPr="00D15CED" w:rsidTr="00D86534">
        <w:tc>
          <w:tcPr>
            <w:tcW w:w="5245" w:type="dxa"/>
            <w:vMerge w:val="restart"/>
            <w:tcBorders>
              <w:top w:val="single" w:sz="12" w:space="0" w:color="auto"/>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REQUISITOS EVALUADOS</w:t>
            </w:r>
          </w:p>
        </w:tc>
        <w:tc>
          <w:tcPr>
            <w:tcW w:w="2410"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 xml:space="preserve">Verificación </w:t>
            </w:r>
          </w:p>
          <w:p w:rsidR="00404B95" w:rsidRPr="00883CF7" w:rsidRDefault="00404B95" w:rsidP="00D86534">
            <w:pPr>
              <w:jc w:val="center"/>
              <w:rPr>
                <w:rFonts w:ascii="Arial" w:hAnsi="Arial" w:cs="Arial"/>
                <w:b/>
                <w:color w:val="FFFFFF"/>
              </w:rPr>
            </w:pPr>
            <w:r w:rsidRPr="00883CF7">
              <w:rPr>
                <w:rFonts w:ascii="Arial" w:hAnsi="Arial" w:cs="Arial"/>
                <w:b/>
                <w:color w:val="FFFFFF"/>
              </w:rPr>
              <w:t>(Acto de Apertura)</w:t>
            </w:r>
          </w:p>
        </w:tc>
        <w:tc>
          <w:tcPr>
            <w:tcW w:w="2410"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Evaluación Preliminar (Sesión Reservada)</w:t>
            </w:r>
          </w:p>
        </w:tc>
      </w:tr>
      <w:tr w:rsidR="00404B95" w:rsidRPr="00D15CED" w:rsidTr="00D86534">
        <w:trPr>
          <w:trHeight w:val="173"/>
        </w:trPr>
        <w:tc>
          <w:tcPr>
            <w:tcW w:w="5245" w:type="dxa"/>
            <w:vMerge/>
            <w:tcBorders>
              <w:top w:val="single" w:sz="4" w:space="0" w:color="FFFFFF"/>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PRESENTÓ</w:t>
            </w:r>
          </w:p>
        </w:tc>
        <w:tc>
          <w:tcPr>
            <w:tcW w:w="1134"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CONTINUAN</w:t>
            </w:r>
          </w:p>
        </w:tc>
        <w:tc>
          <w:tcPr>
            <w:tcW w:w="1276"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DESCALIFICAN</w:t>
            </w:r>
          </w:p>
        </w:tc>
      </w:tr>
      <w:tr w:rsidR="00404B95" w:rsidRPr="00D15CED" w:rsidTr="00D86534">
        <w:trPr>
          <w:trHeight w:val="172"/>
        </w:trPr>
        <w:tc>
          <w:tcPr>
            <w:tcW w:w="5245" w:type="dxa"/>
            <w:vMerge/>
            <w:tcBorders>
              <w:top w:val="single" w:sz="4" w:space="0" w:color="auto"/>
              <w:bottom w:val="single" w:sz="4" w:space="0" w:color="auto"/>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p>
        </w:tc>
        <w:tc>
          <w:tcPr>
            <w:tcW w:w="1276"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SI</w:t>
            </w:r>
          </w:p>
        </w:tc>
        <w:tc>
          <w:tcPr>
            <w:tcW w:w="1134"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404B95" w:rsidRPr="00883CF7" w:rsidRDefault="00404B95" w:rsidP="00D86534">
            <w:pPr>
              <w:jc w:val="center"/>
              <w:rPr>
                <w:rFonts w:ascii="Arial" w:hAnsi="Arial" w:cs="Arial"/>
                <w:b/>
                <w:color w:val="FFFFFF"/>
              </w:rPr>
            </w:pPr>
            <w:r w:rsidRPr="00883CF7">
              <w:rPr>
                <w:rFonts w:ascii="Arial" w:hAnsi="Arial" w:cs="Arial"/>
                <w:b/>
                <w:color w:val="FFFFFF"/>
              </w:rPr>
              <w:t>NO</w:t>
            </w:r>
          </w:p>
        </w:tc>
        <w:tc>
          <w:tcPr>
            <w:tcW w:w="1134"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404B95" w:rsidRPr="00883CF7" w:rsidRDefault="00404B95" w:rsidP="00D86534">
            <w:pPr>
              <w:jc w:val="center"/>
              <w:rPr>
                <w:rFonts w:ascii="Arial" w:hAnsi="Arial" w:cs="Arial"/>
                <w:b/>
                <w:color w:val="FFFFFF"/>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404B95" w:rsidRPr="00883CF7" w:rsidRDefault="00404B95" w:rsidP="00D86534">
            <w:pPr>
              <w:jc w:val="center"/>
              <w:rPr>
                <w:rFonts w:ascii="Arial" w:hAnsi="Arial" w:cs="Arial"/>
                <w:b/>
                <w:color w:val="FFFFFF"/>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ind w:left="397"/>
              <w:jc w:val="center"/>
              <w:rPr>
                <w:rFonts w:ascii="Arial" w:hAnsi="Arial" w:cs="Arial"/>
                <w:b/>
              </w:rPr>
            </w:pPr>
            <w:r w:rsidRPr="00064A4A">
              <w:rPr>
                <w:rFonts w:ascii="Arial" w:hAnsi="Arial" w:cs="Arial"/>
                <w:b/>
              </w:rPr>
              <w:t>DOCUMENTOS LEGALES Y ADMINISTRATIVOS</w:t>
            </w:r>
          </w:p>
        </w:tc>
        <w:tc>
          <w:tcPr>
            <w:tcW w:w="1276" w:type="dxa"/>
            <w:tcBorders>
              <w:top w:val="single" w:sz="4" w:space="0" w:color="FFFFFF"/>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FFFFFF"/>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064A4A">
              <w:rPr>
                <w:rFonts w:ascii="Arial" w:hAnsi="Arial" w:cs="Arial"/>
                <w:b/>
              </w:rPr>
              <w:t>FORMULARIO A-1.</w:t>
            </w:r>
            <w:r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690F7B">
              <w:rPr>
                <w:rFonts w:ascii="Arial" w:hAnsi="Arial" w:cs="Arial"/>
                <w:b/>
                <w:bCs/>
              </w:rPr>
              <w:t>FORMULARIO A-2a o A-2b</w:t>
            </w:r>
            <w:r>
              <w:rPr>
                <w:rFonts w:ascii="Arial" w:hAnsi="Arial" w:cs="Arial"/>
                <w:b/>
                <w:bCs/>
              </w:rPr>
              <w:t xml:space="preserve"> o A-2c</w:t>
            </w:r>
            <w:r w:rsidRPr="00690F7B">
              <w:rPr>
                <w:rFonts w:ascii="Arial" w:hAnsi="Arial" w:cs="Arial"/>
                <w:b/>
                <w:bCs/>
              </w:rPr>
              <w:t>.</w:t>
            </w:r>
            <w:r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p w:rsidR="00404B95" w:rsidRPr="00064A4A" w:rsidRDefault="00404B95" w:rsidP="00D86534">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rPr>
          <w:trHeight w:val="297"/>
        </w:trPr>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bCs/>
              </w:rPr>
            </w:pPr>
            <w:r w:rsidRPr="00064A4A">
              <w:rPr>
                <w:rFonts w:ascii="Arial" w:hAnsi="Arial" w:cs="Arial"/>
              </w:rPr>
              <w:t>Garantía de Seriedad de Propuesta,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rPr>
            </w:pPr>
            <w:r w:rsidRPr="00064A4A">
              <w:rPr>
                <w:rFonts w:ascii="Arial" w:hAnsi="Arial" w:cs="Arial"/>
                <w:b/>
              </w:rPr>
              <w:t>FORMULARIO C-1.</w:t>
            </w:r>
            <w:r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b/>
              </w:rPr>
            </w:pPr>
            <w:r w:rsidRPr="00064A4A">
              <w:rPr>
                <w:rFonts w:ascii="Arial" w:hAnsi="Arial" w:cs="Arial"/>
                <w:b/>
              </w:rPr>
              <w:t>FORMULARIO C-2.</w:t>
            </w:r>
            <w:r w:rsidRPr="00064A4A">
              <w:rPr>
                <w:rFonts w:ascii="Arial" w:hAnsi="Arial" w:cs="Arial"/>
              </w:rPr>
              <w:t>Condiciones Adicionales,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404B95" w:rsidRPr="00064A4A" w:rsidRDefault="00404B95" w:rsidP="00D86534">
            <w:pPr>
              <w:jc w:val="both"/>
              <w:rPr>
                <w:rFonts w:ascii="Arial" w:hAnsi="Arial" w:cs="Arial"/>
              </w:rPr>
            </w:pPr>
          </w:p>
        </w:tc>
      </w:tr>
      <w:tr w:rsidR="00404B95" w:rsidRPr="006306A2" w:rsidTr="00D86534">
        <w:tc>
          <w:tcPr>
            <w:tcW w:w="5245" w:type="dxa"/>
            <w:tcBorders>
              <w:top w:val="single" w:sz="4" w:space="0" w:color="auto"/>
              <w:bottom w:val="single" w:sz="12" w:space="0" w:color="auto"/>
              <w:right w:val="single" w:sz="4" w:space="0" w:color="auto"/>
            </w:tcBorders>
            <w:vAlign w:val="center"/>
          </w:tcPr>
          <w:p w:rsidR="00404B95" w:rsidRPr="00064A4A" w:rsidRDefault="00404B95" w:rsidP="00404B95">
            <w:pPr>
              <w:numPr>
                <w:ilvl w:val="0"/>
                <w:numId w:val="55"/>
              </w:numPr>
              <w:ind w:left="397" w:hanging="283"/>
              <w:jc w:val="both"/>
              <w:rPr>
                <w:rFonts w:ascii="Arial" w:hAnsi="Arial" w:cs="Arial"/>
              </w:rPr>
            </w:pPr>
            <w:r w:rsidRPr="00064A4A">
              <w:rPr>
                <w:rFonts w:ascii="Arial" w:hAnsi="Arial" w:cs="Arial"/>
                <w:b/>
              </w:rPr>
              <w:t>FORMULARIO B-1.</w:t>
            </w:r>
            <w:r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04B95" w:rsidRPr="00064A4A" w:rsidRDefault="00404B95" w:rsidP="00D86534">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404B95" w:rsidRPr="00064A4A" w:rsidRDefault="00404B95" w:rsidP="00D86534">
            <w:pPr>
              <w:jc w:val="both"/>
              <w:rPr>
                <w:rFonts w:ascii="Arial" w:hAnsi="Arial" w:cs="Arial"/>
              </w:rPr>
            </w:pPr>
          </w:p>
        </w:tc>
      </w:tr>
    </w:tbl>
    <w:p w:rsidR="00404B95" w:rsidRDefault="00404B95" w:rsidP="00404B95">
      <w:pPr>
        <w:jc w:val="center"/>
        <w:rPr>
          <w:rFonts w:cs="Arial"/>
          <w:b/>
          <w:sz w:val="18"/>
          <w:szCs w:val="18"/>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5012FC" w:rsidRDefault="005012FC">
      <w:pPr>
        <w:rPr>
          <w:color w:val="FF0000"/>
          <w:sz w:val="18"/>
          <w:szCs w:val="18"/>
          <w:lang w:val="es-ES_tradnl"/>
        </w:rPr>
      </w:pPr>
      <w:r>
        <w:rPr>
          <w:color w:val="FF0000"/>
          <w:sz w:val="18"/>
          <w:szCs w:val="18"/>
          <w:lang w:val="es-ES_tradnl"/>
        </w:rPr>
        <w:br w:type="page"/>
      </w:r>
    </w:p>
    <w:p w:rsidR="005012FC" w:rsidRPr="006306A2" w:rsidRDefault="005012FC" w:rsidP="005012FC">
      <w:pPr>
        <w:jc w:val="center"/>
        <w:rPr>
          <w:rFonts w:cs="Arial"/>
          <w:b/>
          <w:sz w:val="18"/>
        </w:rPr>
      </w:pPr>
      <w:r w:rsidRPr="006306A2">
        <w:rPr>
          <w:rFonts w:cs="Arial"/>
          <w:b/>
          <w:sz w:val="18"/>
        </w:rPr>
        <w:lastRenderedPageBreak/>
        <w:t>FORMULARIO V-2</w:t>
      </w:r>
    </w:p>
    <w:p w:rsidR="005012FC" w:rsidRDefault="005012FC" w:rsidP="005012FC">
      <w:pPr>
        <w:jc w:val="center"/>
        <w:rPr>
          <w:rFonts w:cs="Arial"/>
          <w:b/>
          <w:sz w:val="18"/>
        </w:rPr>
      </w:pPr>
      <w:r>
        <w:rPr>
          <w:rFonts w:cs="Arial"/>
          <w:b/>
          <w:sz w:val="18"/>
        </w:rPr>
        <w:t>EVALUACIÓN DE LA PROPUESTA ECONÓMICA</w:t>
      </w:r>
    </w:p>
    <w:p w:rsidR="005012FC" w:rsidRDefault="005012FC" w:rsidP="005012FC">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5012FC" w:rsidRPr="00752632" w:rsidTr="00512A7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5012FC" w:rsidRPr="00752632" w:rsidRDefault="005012FC" w:rsidP="00512A71">
            <w:pPr>
              <w:rPr>
                <w:rFonts w:ascii="Arial" w:hAnsi="Arial" w:cs="Arial"/>
                <w:b/>
                <w:bCs/>
                <w:color w:val="FFFFFF"/>
              </w:rPr>
            </w:pPr>
            <w:r w:rsidRPr="00752632">
              <w:rPr>
                <w:rFonts w:ascii="Arial" w:hAnsi="Arial" w:cs="Arial"/>
                <w:b/>
                <w:bCs/>
                <w:color w:val="FFFFFF"/>
              </w:rPr>
              <w:t>DATOS DEL PROCESO</w:t>
            </w:r>
          </w:p>
        </w:tc>
      </w:tr>
      <w:tr w:rsidR="005012FC" w:rsidRPr="00752632" w:rsidTr="00512A71">
        <w:trPr>
          <w:trHeight w:val="105"/>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5012FC" w:rsidRPr="00752632" w:rsidRDefault="005012FC" w:rsidP="00512A71">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r>
      <w:tr w:rsidR="005012FC" w:rsidRPr="00752632" w:rsidTr="00512A71">
        <w:trPr>
          <w:trHeight w:val="300"/>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5012FC" w:rsidRPr="00752632" w:rsidRDefault="005012FC" w:rsidP="00512A71">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r>
      <w:tr w:rsidR="005012FC" w:rsidRPr="00752632" w:rsidTr="00512A71">
        <w:trPr>
          <w:trHeight w:val="70"/>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5012FC" w:rsidRPr="00752632" w:rsidRDefault="005012FC" w:rsidP="00512A71">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r>
      <w:tr w:rsidR="005012FC" w:rsidRPr="00752632" w:rsidTr="00512A71">
        <w:trPr>
          <w:trHeight w:val="315"/>
          <w:jc w:val="center"/>
        </w:trPr>
        <w:tc>
          <w:tcPr>
            <w:tcW w:w="2280" w:type="dxa"/>
            <w:tcBorders>
              <w:top w:val="nil"/>
              <w:left w:val="single" w:sz="8" w:space="0" w:color="auto"/>
              <w:bottom w:val="nil"/>
              <w:right w:val="nil"/>
            </w:tcBorders>
            <w:shd w:val="clear" w:color="auto" w:fill="auto"/>
            <w:vAlign w:val="bottom"/>
            <w:hideMark/>
          </w:tcPr>
          <w:p w:rsidR="005012FC" w:rsidRPr="00752632" w:rsidRDefault="005012FC" w:rsidP="00512A71">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5012FC" w:rsidRPr="00752632" w:rsidRDefault="005012FC" w:rsidP="00512A71">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5012FC" w:rsidRPr="00752632" w:rsidRDefault="005012FC" w:rsidP="00512A71">
            <w:pPr>
              <w:rPr>
                <w:rFonts w:ascii="Arial" w:hAnsi="Arial" w:cs="Arial"/>
                <w:color w:val="000000"/>
              </w:rPr>
            </w:pPr>
            <w:r w:rsidRPr="00752632">
              <w:rPr>
                <w:rFonts w:ascii="Arial" w:hAnsi="Arial" w:cs="Arial"/>
                <w:color w:val="000000"/>
              </w:rPr>
              <w:t> </w:t>
            </w:r>
          </w:p>
        </w:tc>
      </w:tr>
      <w:tr w:rsidR="005012FC" w:rsidRPr="00752632" w:rsidTr="00512A71">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5012FC" w:rsidRPr="00752632" w:rsidRDefault="005012FC" w:rsidP="00512A71">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5012FC" w:rsidRPr="00752632" w:rsidRDefault="005012FC" w:rsidP="00512A71">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5012FC" w:rsidRPr="00752632" w:rsidRDefault="005012FC" w:rsidP="00512A71">
            <w:pPr>
              <w:rPr>
                <w:rFonts w:ascii="Arial" w:hAnsi="Arial" w:cs="Arial"/>
                <w:color w:val="000000"/>
                <w:sz w:val="2"/>
                <w:szCs w:val="2"/>
              </w:rPr>
            </w:pPr>
            <w:r w:rsidRPr="00752632">
              <w:rPr>
                <w:rFonts w:ascii="Arial" w:hAnsi="Arial" w:cs="Arial"/>
                <w:color w:val="000000"/>
                <w:sz w:val="2"/>
                <w:szCs w:val="2"/>
              </w:rPr>
              <w:t> </w:t>
            </w:r>
          </w:p>
        </w:tc>
      </w:tr>
    </w:tbl>
    <w:p w:rsidR="005012FC" w:rsidRPr="006306A2" w:rsidRDefault="005012FC" w:rsidP="005012FC">
      <w:pPr>
        <w:tabs>
          <w:tab w:val="left" w:pos="5492"/>
        </w:tabs>
        <w:rPr>
          <w:rFonts w:cs="Arial"/>
          <w:b/>
          <w:sz w:val="18"/>
        </w:rPr>
      </w:pPr>
      <w:r>
        <w:rPr>
          <w:rFonts w:cs="Arial"/>
          <w:b/>
          <w:sz w:val="18"/>
        </w:rPr>
        <w:tab/>
      </w: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5012FC" w:rsidRPr="00D15CED" w:rsidTr="00512A71">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5012FC" w:rsidRPr="00D15CED" w:rsidTr="00512A71">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pp</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p>
        </w:tc>
      </w:tr>
      <w:tr w:rsidR="005012FC" w:rsidRPr="00D15CED" w:rsidTr="00512A71">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p>
        </w:tc>
      </w:tr>
      <w:tr w:rsidR="005012FC" w:rsidRPr="00064A4A" w:rsidTr="00512A71">
        <w:trPr>
          <w:cantSplit/>
          <w:trHeight w:val="483"/>
          <w:jc w:val="center"/>
        </w:trPr>
        <w:tc>
          <w:tcPr>
            <w:tcW w:w="213" w:type="pct"/>
            <w:tcBorders>
              <w:top w:val="single" w:sz="4" w:space="0" w:color="auto"/>
            </w:tcBorders>
            <w:vAlign w:val="center"/>
          </w:tcPr>
          <w:p w:rsidR="005012FC" w:rsidRPr="00064A4A" w:rsidRDefault="005012FC" w:rsidP="00512A7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5012FC" w:rsidRPr="00064A4A" w:rsidRDefault="005012FC" w:rsidP="00512A71">
            <w:pPr>
              <w:jc w:val="center"/>
              <w:rPr>
                <w:rFonts w:ascii="Arial" w:hAnsi="Arial" w:cs="Arial"/>
              </w:rPr>
            </w:pPr>
          </w:p>
        </w:tc>
        <w:tc>
          <w:tcPr>
            <w:tcW w:w="717" w:type="pct"/>
            <w:tcBorders>
              <w:top w:val="single" w:sz="4" w:space="0" w:color="auto"/>
            </w:tcBorders>
            <w:vAlign w:val="center"/>
          </w:tcPr>
          <w:p w:rsidR="005012FC" w:rsidRPr="00064A4A" w:rsidRDefault="005012FC" w:rsidP="00512A71">
            <w:pPr>
              <w:jc w:val="center"/>
              <w:rPr>
                <w:rFonts w:ascii="Arial" w:hAnsi="Arial" w:cs="Arial"/>
              </w:rPr>
            </w:pPr>
          </w:p>
        </w:tc>
        <w:tc>
          <w:tcPr>
            <w:tcW w:w="869" w:type="pct"/>
            <w:tcBorders>
              <w:top w:val="single" w:sz="4" w:space="0" w:color="auto"/>
            </w:tcBorders>
            <w:vAlign w:val="center"/>
          </w:tcPr>
          <w:p w:rsidR="005012FC" w:rsidRPr="00064A4A" w:rsidRDefault="005012FC" w:rsidP="00512A71">
            <w:pPr>
              <w:jc w:val="center"/>
              <w:rPr>
                <w:rFonts w:ascii="Arial" w:hAnsi="Arial" w:cs="Arial"/>
              </w:rPr>
            </w:pPr>
          </w:p>
        </w:tc>
        <w:tc>
          <w:tcPr>
            <w:tcW w:w="738" w:type="pct"/>
            <w:tcBorders>
              <w:top w:val="single" w:sz="4" w:space="0" w:color="auto"/>
            </w:tcBorders>
            <w:vAlign w:val="center"/>
          </w:tcPr>
          <w:p w:rsidR="005012FC" w:rsidRPr="00064A4A" w:rsidRDefault="005012FC" w:rsidP="00512A71">
            <w:pPr>
              <w:jc w:val="center"/>
              <w:rPr>
                <w:rFonts w:ascii="Arial" w:hAnsi="Arial" w:cs="Arial"/>
              </w:rPr>
            </w:pPr>
          </w:p>
        </w:tc>
        <w:tc>
          <w:tcPr>
            <w:tcW w:w="737" w:type="pct"/>
            <w:tcBorders>
              <w:top w:val="single" w:sz="4" w:space="0" w:color="auto"/>
            </w:tcBorders>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2</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3</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4</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5</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vAlign w:val="center"/>
          </w:tcPr>
          <w:p w:rsidR="005012FC" w:rsidRPr="00064A4A" w:rsidRDefault="005012FC" w:rsidP="00512A71">
            <w:pPr>
              <w:jc w:val="center"/>
              <w:rPr>
                <w:rFonts w:ascii="Arial" w:hAnsi="Arial" w:cs="Arial"/>
              </w:rPr>
            </w:pPr>
            <w:r w:rsidRPr="00064A4A">
              <w:rPr>
                <w:rFonts w:ascii="Arial" w:hAnsi="Arial" w:cs="Arial"/>
              </w:rPr>
              <w:t>…</w:t>
            </w:r>
          </w:p>
        </w:tc>
        <w:tc>
          <w:tcPr>
            <w:tcW w:w="1158" w:type="pct"/>
            <w:vAlign w:val="center"/>
          </w:tcPr>
          <w:p w:rsidR="005012FC" w:rsidRPr="00064A4A" w:rsidRDefault="005012FC" w:rsidP="00512A71">
            <w:pPr>
              <w:jc w:val="center"/>
              <w:rPr>
                <w:rFonts w:ascii="Arial" w:hAnsi="Arial" w:cs="Arial"/>
              </w:rPr>
            </w:pPr>
          </w:p>
        </w:tc>
        <w:tc>
          <w:tcPr>
            <w:tcW w:w="717" w:type="pct"/>
            <w:vAlign w:val="center"/>
          </w:tcPr>
          <w:p w:rsidR="005012FC" w:rsidRPr="00064A4A" w:rsidRDefault="005012FC" w:rsidP="00512A71">
            <w:pPr>
              <w:jc w:val="center"/>
              <w:rPr>
                <w:rFonts w:ascii="Arial" w:hAnsi="Arial" w:cs="Arial"/>
              </w:rPr>
            </w:pPr>
          </w:p>
        </w:tc>
        <w:tc>
          <w:tcPr>
            <w:tcW w:w="869" w:type="pct"/>
            <w:vAlign w:val="center"/>
          </w:tcPr>
          <w:p w:rsidR="005012FC" w:rsidRPr="00064A4A" w:rsidRDefault="005012FC" w:rsidP="00512A71">
            <w:pPr>
              <w:jc w:val="center"/>
              <w:rPr>
                <w:rFonts w:ascii="Arial" w:hAnsi="Arial" w:cs="Arial"/>
              </w:rPr>
            </w:pPr>
          </w:p>
        </w:tc>
        <w:tc>
          <w:tcPr>
            <w:tcW w:w="738" w:type="pct"/>
            <w:vAlign w:val="center"/>
          </w:tcPr>
          <w:p w:rsidR="005012FC" w:rsidRPr="00064A4A" w:rsidRDefault="005012FC" w:rsidP="00512A71">
            <w:pPr>
              <w:jc w:val="center"/>
              <w:rPr>
                <w:rFonts w:ascii="Arial" w:hAnsi="Arial" w:cs="Arial"/>
              </w:rPr>
            </w:pPr>
          </w:p>
        </w:tc>
        <w:tc>
          <w:tcPr>
            <w:tcW w:w="737" w:type="pct"/>
          </w:tcPr>
          <w:p w:rsidR="005012FC" w:rsidRPr="00064A4A" w:rsidRDefault="005012FC" w:rsidP="00512A71">
            <w:pPr>
              <w:jc w:val="center"/>
              <w:rPr>
                <w:rFonts w:ascii="Arial" w:hAnsi="Arial" w:cs="Arial"/>
              </w:rPr>
            </w:pPr>
          </w:p>
        </w:tc>
        <w:tc>
          <w:tcPr>
            <w:tcW w:w="568" w:type="pct"/>
          </w:tcPr>
          <w:p w:rsidR="005012FC" w:rsidRPr="00064A4A" w:rsidRDefault="005012FC" w:rsidP="00512A71">
            <w:pPr>
              <w:jc w:val="center"/>
              <w:rPr>
                <w:rFonts w:ascii="Arial" w:hAnsi="Arial" w:cs="Arial"/>
              </w:rPr>
            </w:pPr>
          </w:p>
        </w:tc>
      </w:tr>
      <w:tr w:rsidR="005012FC" w:rsidRPr="00064A4A" w:rsidTr="00512A71">
        <w:trPr>
          <w:cantSplit/>
          <w:trHeight w:val="483"/>
          <w:jc w:val="center"/>
        </w:trPr>
        <w:tc>
          <w:tcPr>
            <w:tcW w:w="213" w:type="pct"/>
            <w:tcBorders>
              <w:bottom w:val="single" w:sz="12" w:space="0" w:color="auto"/>
            </w:tcBorders>
            <w:vAlign w:val="center"/>
          </w:tcPr>
          <w:p w:rsidR="005012FC" w:rsidRPr="00064A4A" w:rsidRDefault="005012FC" w:rsidP="00512A7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5012FC" w:rsidRPr="00064A4A" w:rsidRDefault="005012FC" w:rsidP="00512A71">
            <w:pPr>
              <w:jc w:val="center"/>
              <w:rPr>
                <w:rFonts w:ascii="Arial" w:hAnsi="Arial" w:cs="Arial"/>
              </w:rPr>
            </w:pPr>
          </w:p>
        </w:tc>
        <w:tc>
          <w:tcPr>
            <w:tcW w:w="717" w:type="pct"/>
            <w:tcBorders>
              <w:bottom w:val="single" w:sz="12" w:space="0" w:color="auto"/>
            </w:tcBorders>
            <w:vAlign w:val="center"/>
          </w:tcPr>
          <w:p w:rsidR="005012FC" w:rsidRPr="00064A4A" w:rsidRDefault="005012FC" w:rsidP="00512A71">
            <w:pPr>
              <w:jc w:val="center"/>
              <w:rPr>
                <w:rFonts w:ascii="Arial" w:hAnsi="Arial" w:cs="Arial"/>
              </w:rPr>
            </w:pPr>
          </w:p>
        </w:tc>
        <w:tc>
          <w:tcPr>
            <w:tcW w:w="869" w:type="pct"/>
            <w:tcBorders>
              <w:bottom w:val="single" w:sz="12" w:space="0" w:color="auto"/>
            </w:tcBorders>
            <w:vAlign w:val="center"/>
          </w:tcPr>
          <w:p w:rsidR="005012FC" w:rsidRPr="00064A4A" w:rsidRDefault="005012FC" w:rsidP="00512A71">
            <w:pPr>
              <w:jc w:val="center"/>
              <w:rPr>
                <w:rFonts w:ascii="Arial" w:hAnsi="Arial" w:cs="Arial"/>
              </w:rPr>
            </w:pPr>
          </w:p>
        </w:tc>
        <w:tc>
          <w:tcPr>
            <w:tcW w:w="738" w:type="pct"/>
            <w:tcBorders>
              <w:bottom w:val="single" w:sz="12" w:space="0" w:color="auto"/>
            </w:tcBorders>
            <w:vAlign w:val="center"/>
          </w:tcPr>
          <w:p w:rsidR="005012FC" w:rsidRPr="00064A4A" w:rsidRDefault="005012FC" w:rsidP="00512A71">
            <w:pPr>
              <w:jc w:val="center"/>
              <w:rPr>
                <w:rFonts w:ascii="Arial" w:hAnsi="Arial" w:cs="Arial"/>
              </w:rPr>
            </w:pPr>
          </w:p>
        </w:tc>
        <w:tc>
          <w:tcPr>
            <w:tcW w:w="737" w:type="pct"/>
            <w:tcBorders>
              <w:bottom w:val="single" w:sz="12" w:space="0" w:color="auto"/>
            </w:tcBorders>
          </w:tcPr>
          <w:p w:rsidR="005012FC" w:rsidRPr="00064A4A" w:rsidRDefault="005012FC" w:rsidP="00512A71">
            <w:pPr>
              <w:jc w:val="center"/>
              <w:rPr>
                <w:rFonts w:ascii="Arial" w:hAnsi="Arial" w:cs="Arial"/>
              </w:rPr>
            </w:pPr>
          </w:p>
        </w:tc>
        <w:tc>
          <w:tcPr>
            <w:tcW w:w="568" w:type="pct"/>
            <w:tcBorders>
              <w:bottom w:val="single" w:sz="12" w:space="0" w:color="auto"/>
            </w:tcBorders>
          </w:tcPr>
          <w:p w:rsidR="005012FC" w:rsidRPr="00064A4A" w:rsidRDefault="005012FC" w:rsidP="00512A71">
            <w:pPr>
              <w:jc w:val="center"/>
              <w:rPr>
                <w:rFonts w:ascii="Arial" w:hAnsi="Arial" w:cs="Arial"/>
              </w:rPr>
            </w:pPr>
          </w:p>
        </w:tc>
      </w:tr>
    </w:tbl>
    <w:p w:rsidR="005012FC" w:rsidRPr="006306A2" w:rsidRDefault="005012FC" w:rsidP="005012FC"/>
    <w:p w:rsidR="005012FC" w:rsidRPr="00CA7E8C" w:rsidRDefault="005012FC" w:rsidP="005012FC">
      <w:pPr>
        <w:rPr>
          <w:sz w:val="18"/>
          <w:szCs w:val="18"/>
        </w:rPr>
      </w:pPr>
      <w:r w:rsidRPr="00CA7E8C">
        <w:rPr>
          <w:sz w:val="18"/>
          <w:szCs w:val="18"/>
        </w:rPr>
        <w:t>(*) En caso de no evidenciarse errores aritméticos el monto leído de la propuesta (pp) debe trasladarse a la casilla Monto Ajustado Por Revisión Aritmética (MAPRA).</w:t>
      </w:r>
    </w:p>
    <w:p w:rsidR="005012FC" w:rsidRPr="006306A2" w:rsidRDefault="005012FC" w:rsidP="005012FC">
      <w:pPr>
        <w:rPr>
          <w:sz w:val="18"/>
          <w:szCs w:val="18"/>
        </w:rPr>
      </w:pPr>
    </w:p>
    <w:p w:rsidR="005012FC" w:rsidRPr="006306A2" w:rsidRDefault="005012FC" w:rsidP="005012FC"/>
    <w:p w:rsidR="0003183D" w:rsidRPr="005012FC" w:rsidRDefault="0003183D" w:rsidP="0003183D">
      <w:pPr>
        <w:spacing w:line="200" w:lineRule="exact"/>
        <w:jc w:val="both"/>
        <w:rPr>
          <w:color w:val="FF0000"/>
          <w:sz w:val="18"/>
          <w:szCs w:val="18"/>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D00EA" w:rsidRDefault="005D00EA" w:rsidP="00107B3A">
      <w:pPr>
        <w:spacing w:line="200" w:lineRule="exact"/>
        <w:jc w:val="both"/>
        <w:rPr>
          <w:lang w:val="es-ES_tradnl"/>
        </w:rPr>
      </w:pPr>
    </w:p>
    <w:p w:rsidR="005012FC" w:rsidRPr="001B38C2" w:rsidRDefault="005012FC" w:rsidP="005012FC">
      <w:pPr>
        <w:tabs>
          <w:tab w:val="center" w:pos="5833"/>
          <w:tab w:val="right" w:pos="10252"/>
        </w:tabs>
        <w:jc w:val="center"/>
        <w:rPr>
          <w:rFonts w:cs="Tahoma"/>
          <w:b/>
        </w:rPr>
      </w:pPr>
      <w:r w:rsidRPr="001B38C2">
        <w:rPr>
          <w:rFonts w:cs="Tahoma"/>
          <w:b/>
        </w:rPr>
        <w:t xml:space="preserve">FORMULARIO V-3 </w:t>
      </w:r>
    </w:p>
    <w:p w:rsidR="005012FC" w:rsidRPr="001B38C2" w:rsidRDefault="005012FC" w:rsidP="005012FC">
      <w:pPr>
        <w:tabs>
          <w:tab w:val="center" w:pos="5833"/>
          <w:tab w:val="right" w:pos="10252"/>
        </w:tabs>
        <w:jc w:val="center"/>
        <w:rPr>
          <w:rFonts w:cs="Tahoma"/>
          <w:color w:val="000000"/>
        </w:rPr>
      </w:pPr>
      <w:r w:rsidRPr="001B38C2">
        <w:rPr>
          <w:rFonts w:cs="Tahoma"/>
          <w:b/>
        </w:rPr>
        <w:t xml:space="preserve"> EVALUACIÓN DE LA PROPUESTA TÉCNICA </w:t>
      </w:r>
    </w:p>
    <w:p w:rsidR="005012FC" w:rsidRPr="004313EE" w:rsidRDefault="005012FC" w:rsidP="005012FC">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5012FC" w:rsidRPr="00D15CED" w:rsidTr="00512A71">
        <w:trPr>
          <w:trHeight w:val="255"/>
        </w:trPr>
        <w:tc>
          <w:tcPr>
            <w:tcW w:w="1264" w:type="pct"/>
            <w:vMerge w:val="restart"/>
            <w:tcBorders>
              <w:top w:val="single" w:sz="4" w:space="0" w:color="auto"/>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5012FC" w:rsidRPr="00D15CED" w:rsidTr="00512A71">
        <w:trPr>
          <w:trHeight w:val="255"/>
        </w:trPr>
        <w:tc>
          <w:tcPr>
            <w:tcW w:w="1264" w:type="pct"/>
            <w:vMerge/>
            <w:shd w:val="clear" w:color="auto" w:fill="244061" w:themeFill="accent1" w:themeFillShade="80"/>
            <w:vAlign w:val="center"/>
          </w:tcPr>
          <w:p w:rsidR="005012FC" w:rsidRPr="00D15CED" w:rsidRDefault="005012FC" w:rsidP="00512A7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Pr>
                <w:rFonts w:ascii="Arial" w:hAnsi="Arial" w:cs="Arial"/>
                <w:b/>
                <w:color w:val="FFFFFF" w:themeColor="background1"/>
              </w:rPr>
              <w:t>PROPONENTE</w:t>
            </w:r>
            <w:r w:rsidRPr="00D15CED">
              <w:rPr>
                <w:rFonts w:ascii="Arial" w:hAnsi="Arial" w:cs="Arial"/>
                <w:b/>
                <w:color w:val="FFFFFF" w:themeColor="background1"/>
              </w:rPr>
              <w:t xml:space="preserve"> n</w:t>
            </w:r>
          </w:p>
        </w:tc>
      </w:tr>
      <w:tr w:rsidR="005012FC" w:rsidRPr="00D15CED" w:rsidTr="00512A71">
        <w:trPr>
          <w:trHeight w:val="255"/>
        </w:trPr>
        <w:tc>
          <w:tcPr>
            <w:tcW w:w="1264" w:type="pct"/>
            <w:vMerge/>
            <w:tcBorders>
              <w:bottom w:val="single" w:sz="4" w:space="0" w:color="auto"/>
            </w:tcBorders>
            <w:shd w:val="clear" w:color="auto" w:fill="244061" w:themeFill="accent1" w:themeFillShade="80"/>
            <w:vAlign w:val="center"/>
          </w:tcPr>
          <w:p w:rsidR="005012FC" w:rsidRPr="00D15CED" w:rsidRDefault="005012FC" w:rsidP="00512A7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5012FC" w:rsidRPr="00D15CED" w:rsidRDefault="005012FC" w:rsidP="00512A71">
            <w:pPr>
              <w:jc w:val="center"/>
              <w:rPr>
                <w:rFonts w:ascii="Arial" w:hAnsi="Arial" w:cs="Arial"/>
                <w:b/>
                <w:color w:val="FFFFFF" w:themeColor="background1"/>
              </w:rPr>
            </w:pPr>
            <w:r w:rsidRPr="00D15CED">
              <w:rPr>
                <w:rFonts w:ascii="Arial" w:hAnsi="Arial" w:cs="Arial"/>
                <w:b/>
                <w:color w:val="FFFFFF" w:themeColor="background1"/>
              </w:rPr>
              <w:t>No cumple</w:t>
            </w: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auto"/>
            <w:vAlign w:val="center"/>
          </w:tcPr>
          <w:p w:rsidR="005012FC" w:rsidRPr="00CA7E8C" w:rsidRDefault="005012FC" w:rsidP="00512A7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5012FC" w:rsidRPr="00CA7E8C" w:rsidRDefault="005012FC" w:rsidP="00512A71">
            <w:pPr>
              <w:jc w:val="center"/>
              <w:rPr>
                <w:rFonts w:ascii="Arial" w:hAnsi="Arial" w:cs="Arial"/>
                <w:b/>
              </w:rPr>
            </w:pPr>
          </w:p>
        </w:tc>
      </w:tr>
      <w:tr w:rsidR="005012FC" w:rsidRPr="000941A6" w:rsidTr="00512A71">
        <w:trPr>
          <w:trHeight w:val="255"/>
        </w:trPr>
        <w:tc>
          <w:tcPr>
            <w:tcW w:w="1264" w:type="pct"/>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pStyle w:val="Prrafodelista"/>
              <w:ind w:left="360"/>
              <w:jc w:val="center"/>
              <w:rPr>
                <w:rFonts w:ascii="Arial" w:hAnsi="Arial" w:cs="Arial"/>
                <w:b/>
                <w:sz w:val="16"/>
                <w:szCs w:val="16"/>
              </w:rPr>
            </w:pPr>
            <w:r w:rsidRPr="00CA7E8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5012FC" w:rsidRPr="00CA7E8C" w:rsidRDefault="005012FC" w:rsidP="00512A71">
            <w:pPr>
              <w:jc w:val="center"/>
              <w:rPr>
                <w:rFonts w:ascii="Arial" w:hAnsi="Arial" w:cs="Arial"/>
                <w:b/>
              </w:rPr>
            </w:pPr>
            <w:r w:rsidRPr="00CA7E8C">
              <w:rPr>
                <w:rFonts w:ascii="Arial" w:hAnsi="Arial" w:cs="Arial"/>
                <w:b/>
                <w:i/>
              </w:rPr>
              <w:t>(Señalar si cumple o no cumple)</w:t>
            </w:r>
          </w:p>
        </w:tc>
      </w:tr>
    </w:tbl>
    <w:p w:rsidR="005012FC" w:rsidRDefault="005012FC" w:rsidP="005012FC">
      <w:pPr>
        <w:jc w:val="center"/>
        <w:rPr>
          <w:rFonts w:cs="Arial"/>
          <w:b/>
          <w:i/>
          <w:color w:val="FF0000"/>
          <w:szCs w:val="18"/>
        </w:rPr>
      </w:pPr>
    </w:p>
    <w:p w:rsidR="007177D9" w:rsidRDefault="007177D9">
      <w:pPr>
        <w:rPr>
          <w:rFonts w:cs="Tahoma"/>
          <w:b/>
          <w:sz w:val="18"/>
          <w:szCs w:val="18"/>
        </w:rPr>
      </w:pPr>
      <w:r>
        <w:rPr>
          <w:rFonts w:cs="Tahoma"/>
          <w:b/>
          <w:sz w:val="18"/>
          <w:szCs w:val="18"/>
        </w:rPr>
        <w:br w:type="page"/>
      </w:r>
    </w:p>
    <w:p w:rsidR="005012FC" w:rsidRPr="00CA7E8C" w:rsidRDefault="005012FC" w:rsidP="005012FC">
      <w:pPr>
        <w:tabs>
          <w:tab w:val="center" w:pos="5833"/>
          <w:tab w:val="right" w:pos="10252"/>
        </w:tabs>
        <w:jc w:val="center"/>
        <w:rPr>
          <w:rFonts w:cs="Tahoma"/>
          <w:b/>
          <w:sz w:val="18"/>
          <w:szCs w:val="18"/>
        </w:rPr>
      </w:pPr>
      <w:r w:rsidRPr="00CA7E8C">
        <w:rPr>
          <w:rFonts w:cs="Tahoma"/>
          <w:b/>
          <w:sz w:val="18"/>
          <w:szCs w:val="18"/>
        </w:rPr>
        <w:lastRenderedPageBreak/>
        <w:t>FORMULARIO V-4</w:t>
      </w:r>
    </w:p>
    <w:p w:rsidR="005012FC" w:rsidRPr="00CA7E8C" w:rsidRDefault="005012FC" w:rsidP="005012FC">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5012FC" w:rsidRPr="00CA7E8C" w:rsidRDefault="005012FC" w:rsidP="005012FC">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5012FC" w:rsidRPr="00CA7E8C" w:rsidRDefault="005012FC" w:rsidP="005012FC">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5012FC" w:rsidRPr="00CA7E8C" w:rsidRDefault="005012FC" w:rsidP="005012FC">
      <w:pPr>
        <w:tabs>
          <w:tab w:val="left" w:pos="709"/>
        </w:tabs>
        <w:jc w:val="both"/>
        <w:rPr>
          <w:rFonts w:cs="Tahoma"/>
          <w:color w:val="000000"/>
          <w:sz w:val="18"/>
          <w:szCs w:val="18"/>
        </w:rPr>
      </w:pPr>
    </w:p>
    <w:p w:rsidR="007177D9" w:rsidRDefault="007177D9" w:rsidP="007177D9">
      <w:pPr>
        <w:tabs>
          <w:tab w:val="left" w:pos="709"/>
        </w:tabs>
        <w:jc w:val="center"/>
        <w:rPr>
          <w:rFonts w:cs="Tahoma"/>
          <w:color w:val="000000"/>
          <w:sz w:val="18"/>
          <w:szCs w:val="18"/>
        </w:rPr>
      </w:pPr>
      <w:r w:rsidRPr="00DE1D04">
        <w:rPr>
          <w:rFonts w:cs="Arial"/>
          <w:b/>
          <w:i/>
          <w:color w:val="FF0000"/>
          <w:sz w:val="18"/>
          <w:szCs w:val="18"/>
        </w:rPr>
        <w:t>(NO APLICABLE EN EL PRESENTE PROCESO DE CONTRATACIÓN)</w:t>
      </w:r>
    </w:p>
    <w:p w:rsidR="007177D9" w:rsidRDefault="007177D9" w:rsidP="005012FC">
      <w:pPr>
        <w:tabs>
          <w:tab w:val="left" w:pos="709"/>
        </w:tabs>
        <w:jc w:val="both"/>
        <w:rPr>
          <w:rFonts w:cs="Tahoma"/>
          <w:color w:val="000000"/>
          <w:sz w:val="18"/>
          <w:szCs w:val="18"/>
        </w:rPr>
      </w:pPr>
    </w:p>
    <w:p w:rsidR="005D00EA" w:rsidRPr="005012FC" w:rsidRDefault="005012FC" w:rsidP="005012FC">
      <w:pPr>
        <w:jc w:val="both"/>
        <w:rPr>
          <w:rFonts w:cs="Arial"/>
        </w:rPr>
      </w:pPr>
      <w:r w:rsidRPr="004A4097">
        <w:rPr>
          <w:rFonts w:ascii="Arial" w:hAnsi="Arial" w:cs="Arial"/>
        </w:rPr>
        <w:br w:type="page"/>
      </w:r>
    </w:p>
    <w:p w:rsidR="00B9161A" w:rsidRDefault="00B9161A" w:rsidP="00B9161A">
      <w:pPr>
        <w:rPr>
          <w:rFonts w:cs="Arial"/>
          <w:b/>
        </w:rPr>
      </w:pPr>
    </w:p>
    <w:p w:rsidR="001B38C2" w:rsidRPr="007177D9" w:rsidRDefault="00404B95" w:rsidP="007177D9">
      <w:pPr>
        <w:jc w:val="center"/>
        <w:rPr>
          <w:rFonts w:cs="Arial"/>
          <w:b/>
          <w:sz w:val="18"/>
          <w:szCs w:val="18"/>
        </w:rPr>
      </w:pPr>
      <w:r>
        <w:rPr>
          <w:rFonts w:ascii="Tahoma" w:hAnsi="Tahoma" w:cs="Tahoma"/>
          <w:b/>
        </w:rPr>
        <w:t>ANEXO 3</w:t>
      </w:r>
    </w:p>
    <w:p w:rsidR="008737D6" w:rsidRPr="009A1E03" w:rsidRDefault="00C47A91" w:rsidP="008737D6">
      <w:pPr>
        <w:pStyle w:val="Encabezado"/>
        <w:jc w:val="right"/>
        <w:rPr>
          <w:rFonts w:cs="Arial"/>
          <w:b/>
          <w:iCs/>
          <w:color w:val="000000"/>
          <w:sz w:val="18"/>
          <w:szCs w:val="18"/>
        </w:rPr>
      </w:pPr>
      <w:r w:rsidRPr="009A1E03">
        <w:rPr>
          <w:rFonts w:cs="Arial"/>
          <w:b/>
          <w:iCs/>
          <w:color w:val="000000"/>
          <w:sz w:val="18"/>
          <w:szCs w:val="18"/>
        </w:rPr>
        <w:t xml:space="preserve">MODELO DE CONTRATO No </w:t>
      </w:r>
      <w:r w:rsidR="001E372A">
        <w:rPr>
          <w:rFonts w:cs="Arial"/>
          <w:b/>
          <w:iCs/>
          <w:color w:val="000000"/>
          <w:sz w:val="18"/>
          <w:szCs w:val="18"/>
        </w:rPr>
        <w:t>117</w:t>
      </w:r>
      <w:r w:rsidRPr="009A1E03">
        <w:rPr>
          <w:rFonts w:cs="Arial"/>
          <w:b/>
          <w:iCs/>
          <w:color w:val="000000"/>
          <w:sz w:val="18"/>
          <w:szCs w:val="18"/>
        </w:rPr>
        <w:t>/201</w:t>
      </w:r>
      <w:r w:rsidR="001E372A">
        <w:rPr>
          <w:rFonts w:cs="Arial"/>
          <w:b/>
          <w:iCs/>
          <w:color w:val="000000"/>
          <w:sz w:val="18"/>
          <w:szCs w:val="18"/>
        </w:rPr>
        <w:t>6</w:t>
      </w:r>
    </w:p>
    <w:p w:rsidR="001E372A" w:rsidRPr="003F5CFA" w:rsidRDefault="001E372A" w:rsidP="001E372A">
      <w:pPr>
        <w:widowControl w:val="0"/>
        <w:tabs>
          <w:tab w:val="left" w:pos="-720"/>
        </w:tabs>
        <w:jc w:val="both"/>
        <w:rPr>
          <w:rFonts w:ascii="Arial" w:hAnsi="Arial" w:cs="Arial"/>
          <w:bCs/>
          <w:spacing w:val="-6"/>
          <w:lang w:val="es-ES_tradnl"/>
        </w:rPr>
      </w:pPr>
      <w:bookmarkStart w:id="88" w:name="OLE_LINK1"/>
      <w:bookmarkStart w:id="89" w:name="OLE_LINK2"/>
      <w:r w:rsidRPr="003F5CFA">
        <w:rPr>
          <w:rFonts w:ascii="Arial" w:hAnsi="Arial" w:cs="Arial"/>
          <w:b/>
          <w:bCs/>
          <w:iCs/>
          <w:lang w:val="es-ES_tradnl"/>
        </w:rPr>
        <w:t xml:space="preserve">Contrato Administrativo de Servicio de Renovación de Soporte de Equipos de Comunicación del Centro de Cómputo, </w:t>
      </w:r>
      <w:r w:rsidRPr="003F5CFA">
        <w:rPr>
          <w:rFonts w:ascii="Arial" w:hAnsi="Arial" w:cs="Arial"/>
          <w:bCs/>
          <w:spacing w:val="-6"/>
          <w:lang w:val="es-ES_tradnl"/>
        </w:rPr>
        <w:t>sujeto al tenor de las siguientes cláusulas:</w:t>
      </w:r>
    </w:p>
    <w:p w:rsidR="001E372A" w:rsidRPr="003F5CFA" w:rsidRDefault="001E372A" w:rsidP="001E372A">
      <w:pPr>
        <w:jc w:val="both"/>
        <w:rPr>
          <w:rFonts w:ascii="Arial" w:hAnsi="Arial" w:cs="Arial"/>
          <w:b/>
          <w:lang w:val="es-ES_tradnl"/>
        </w:rPr>
      </w:pPr>
    </w:p>
    <w:bookmarkEnd w:id="88"/>
    <w:bookmarkEnd w:id="89"/>
    <w:p w:rsidR="001E372A" w:rsidRPr="003F5CFA" w:rsidRDefault="001E372A" w:rsidP="001E372A">
      <w:pPr>
        <w:jc w:val="both"/>
        <w:rPr>
          <w:rFonts w:ascii="Arial" w:hAnsi="Arial" w:cs="Arial"/>
        </w:rPr>
      </w:pPr>
      <w:r w:rsidRPr="003F5CFA">
        <w:rPr>
          <w:rFonts w:ascii="Arial" w:hAnsi="Arial" w:cs="Arial"/>
          <w:b/>
        </w:rPr>
        <w:t xml:space="preserve">CLÁUSULA PRIMERA.- (DE LAS PARTES) </w:t>
      </w:r>
      <w:r w:rsidRPr="003F5CFA">
        <w:rPr>
          <w:rFonts w:ascii="Arial" w:hAnsi="Arial" w:cs="Arial"/>
        </w:rPr>
        <w:t xml:space="preserve">Las partes </w:t>
      </w:r>
      <w:r w:rsidRPr="003F5CFA">
        <w:rPr>
          <w:rFonts w:ascii="Arial" w:hAnsi="Arial" w:cs="Arial"/>
          <w:b/>
        </w:rPr>
        <w:t>CONTRATANTES</w:t>
      </w:r>
      <w:r w:rsidRPr="003F5CFA">
        <w:rPr>
          <w:rFonts w:ascii="Arial" w:hAnsi="Arial" w:cs="Arial"/>
        </w:rPr>
        <w:t xml:space="preserve"> son:</w:t>
      </w:r>
    </w:p>
    <w:p w:rsidR="001E372A" w:rsidRPr="003F5CFA" w:rsidRDefault="001E372A" w:rsidP="001E372A">
      <w:pPr>
        <w:ind w:left="720"/>
        <w:jc w:val="both"/>
        <w:rPr>
          <w:rFonts w:ascii="Arial" w:hAnsi="Arial" w:cs="Arial"/>
          <w:lang w:val="es-ES_tradnl"/>
        </w:rPr>
      </w:pPr>
    </w:p>
    <w:p w:rsidR="001E372A" w:rsidRPr="003F5CFA" w:rsidRDefault="001E372A" w:rsidP="00EF1A1C">
      <w:pPr>
        <w:numPr>
          <w:ilvl w:val="1"/>
          <w:numId w:val="24"/>
        </w:numPr>
        <w:jc w:val="both"/>
        <w:rPr>
          <w:rFonts w:ascii="Arial" w:hAnsi="Arial" w:cs="Arial"/>
          <w:lang w:val="es-ES_tradnl"/>
        </w:rPr>
      </w:pPr>
      <w:r w:rsidRPr="003F5CFA">
        <w:rPr>
          <w:rFonts w:ascii="Arial" w:hAnsi="Arial" w:cs="Arial"/>
          <w:lang w:val="es-ES_tradnl"/>
        </w:rPr>
        <w:t xml:space="preserve">El </w:t>
      </w:r>
      <w:r w:rsidRPr="003F5CFA">
        <w:rPr>
          <w:rFonts w:ascii="Arial" w:hAnsi="Arial" w:cs="Arial"/>
          <w:b/>
          <w:bCs/>
          <w:lang w:val="es-ES_tradnl"/>
        </w:rPr>
        <w:t>BANCO CENTRAL DE BOLIVIA</w:t>
      </w:r>
      <w:r w:rsidRPr="003F5CFA">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la </w:t>
      </w:r>
      <w:r w:rsidRPr="003F5CFA">
        <w:rPr>
          <w:rFonts w:ascii="Arial" w:hAnsi="Arial" w:cs="Arial"/>
          <w:b/>
          <w:bCs/>
          <w:lang w:val="es-ES_tradnl"/>
        </w:rPr>
        <w:t>Lic. Claudia Amparo Corrales Dávalos</w:t>
      </w:r>
      <w:r w:rsidRPr="003F5CFA">
        <w:rPr>
          <w:rFonts w:ascii="Arial" w:hAnsi="Arial" w:cs="Arial"/>
          <w:lang w:val="es-ES_tradnl"/>
        </w:rPr>
        <w:t xml:space="preserve"> con Cédula de Identidad Nº 1077929 emitida en Chuquisaca, como Gerente de Administración, en mérito a la designación realizada mediante </w:t>
      </w:r>
      <w:r w:rsidRPr="003F5CFA">
        <w:rPr>
          <w:rFonts w:ascii="Arial" w:hAnsi="Arial" w:cs="Arial"/>
        </w:rPr>
        <w:t xml:space="preserve">Acción de Personal </w:t>
      </w:r>
      <w:r w:rsidRPr="003F5CFA">
        <w:rPr>
          <w:rFonts w:ascii="Arial" w:hAnsi="Arial" w:cs="Arial"/>
          <w:lang w:val="es-MX"/>
        </w:rPr>
        <w:t xml:space="preserve">N° </w:t>
      </w:r>
      <w:r w:rsidRPr="003F5CFA">
        <w:rPr>
          <w:rFonts w:ascii="Arial" w:hAnsi="Arial" w:cs="Arial"/>
        </w:rPr>
        <w:t xml:space="preserve">1238/2015 de 3 de noviembre de 2015 </w:t>
      </w:r>
      <w:r w:rsidRPr="003F5CFA">
        <w:rPr>
          <w:rFonts w:ascii="Arial" w:hAnsi="Arial" w:cs="Arial"/>
          <w:lang w:val="es-ES_tradnl"/>
        </w:rPr>
        <w:t xml:space="preserve">y a lo dispuesto en el artículo 12,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3F5CFA">
        <w:rPr>
          <w:rFonts w:ascii="Arial" w:hAnsi="Arial" w:cs="Arial"/>
          <w:b/>
          <w:bCs/>
          <w:lang w:val="es-ES_tradnl"/>
        </w:rPr>
        <w:t>ENTIDAD.</w:t>
      </w:r>
    </w:p>
    <w:p w:rsidR="001E372A" w:rsidRPr="003F5CFA" w:rsidRDefault="001E372A" w:rsidP="001E372A">
      <w:pPr>
        <w:ind w:left="720"/>
        <w:jc w:val="both"/>
        <w:rPr>
          <w:rFonts w:ascii="Arial" w:hAnsi="Arial" w:cs="Arial"/>
          <w:b/>
          <w:lang w:val="es-ES_tradnl"/>
        </w:rPr>
      </w:pPr>
    </w:p>
    <w:p w:rsidR="001E372A" w:rsidRPr="003F5CFA" w:rsidRDefault="001E372A" w:rsidP="00EF1A1C">
      <w:pPr>
        <w:widowControl w:val="0"/>
        <w:numPr>
          <w:ilvl w:val="1"/>
          <w:numId w:val="24"/>
        </w:numPr>
        <w:jc w:val="both"/>
        <w:rPr>
          <w:rFonts w:ascii="Arial" w:hAnsi="Arial" w:cs="Arial"/>
          <w:lang w:val="es-ES_tradnl"/>
        </w:rPr>
      </w:pPr>
      <w:r w:rsidRPr="003F5CFA">
        <w:rPr>
          <w:rFonts w:ascii="Arial" w:hAnsi="Arial" w:cs="Arial"/>
        </w:rPr>
        <w:t xml:space="preserve">_________, legalmente constituida y existente conforme a la legislación boliviana, con registro en FUNDEMPRESA bajo la Matrícula N° ____, inscrita en el Padrón Nacional de Contribuyentes con N.I.T. N° ______, </w:t>
      </w:r>
      <w:r w:rsidRPr="003F5CFA">
        <w:rPr>
          <w:rFonts w:ascii="Arial" w:hAnsi="Arial" w:cs="Arial"/>
          <w:bCs/>
          <w:spacing w:val="-6"/>
          <w:lang w:val="es-ES_tradnl"/>
        </w:rPr>
        <w:t>domiciliado en ______</w:t>
      </w:r>
      <w:r w:rsidRPr="003F5CFA">
        <w:rPr>
          <w:rFonts w:ascii="Arial" w:hAnsi="Arial" w:cs="Arial"/>
          <w:lang w:val="es-ES_tradnl"/>
        </w:rPr>
        <w:t xml:space="preserve"> de la zona de _____ de la Ciudad de ___ – Bolivia,</w:t>
      </w:r>
      <w:r w:rsidRPr="003F5CFA">
        <w:rPr>
          <w:rFonts w:ascii="Arial" w:hAnsi="Arial" w:cs="Arial"/>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3F5CFA">
        <w:rPr>
          <w:rFonts w:ascii="Arial" w:hAnsi="Arial" w:cs="Arial"/>
          <w:bCs/>
          <w:spacing w:val="-6"/>
          <w:lang w:val="es-ES_tradnl"/>
        </w:rPr>
        <w:t xml:space="preserve">en adelante denominado el </w:t>
      </w:r>
      <w:r w:rsidRPr="003F5CFA">
        <w:rPr>
          <w:rFonts w:ascii="Arial" w:hAnsi="Arial" w:cs="Arial"/>
          <w:b/>
          <w:spacing w:val="-6"/>
          <w:lang w:val="es-ES_tradnl"/>
        </w:rPr>
        <w:t>PROVEEDOR</w:t>
      </w:r>
      <w:r w:rsidRPr="003F5CFA">
        <w:rPr>
          <w:rFonts w:ascii="Arial" w:hAnsi="Arial" w:cs="Arial"/>
          <w:lang w:val="es-ES_tradnl"/>
        </w:rPr>
        <w:t>.</w:t>
      </w:r>
    </w:p>
    <w:p w:rsidR="001E372A" w:rsidRPr="003F5CFA" w:rsidRDefault="001E372A" w:rsidP="001E372A">
      <w:pPr>
        <w:jc w:val="both"/>
        <w:rPr>
          <w:rFonts w:ascii="Arial" w:hAnsi="Arial" w:cs="Arial"/>
          <w:lang w:val="es-ES_tradnl"/>
        </w:rPr>
      </w:pPr>
    </w:p>
    <w:p w:rsidR="001E372A" w:rsidRPr="003F5CFA" w:rsidRDefault="001E372A" w:rsidP="001E372A">
      <w:pPr>
        <w:jc w:val="both"/>
        <w:rPr>
          <w:rFonts w:ascii="Arial" w:hAnsi="Arial" w:cs="Arial"/>
          <w:b/>
        </w:rPr>
      </w:pPr>
      <w:r w:rsidRPr="003F5CFA">
        <w:rPr>
          <w:rFonts w:ascii="Arial" w:hAnsi="Arial" w:cs="Arial"/>
          <w:lang w:val="es-ES_tradnl"/>
        </w:rPr>
        <w:t xml:space="preserve">La </w:t>
      </w:r>
      <w:r w:rsidRPr="003F5CFA">
        <w:rPr>
          <w:rFonts w:ascii="Arial" w:hAnsi="Arial" w:cs="Arial"/>
          <w:b/>
          <w:bCs/>
          <w:lang w:val="es-ES_tradnl"/>
        </w:rPr>
        <w:t>ENTIDAD</w:t>
      </w:r>
      <w:r w:rsidRPr="003F5CFA">
        <w:rPr>
          <w:rFonts w:ascii="Arial" w:hAnsi="Arial" w:cs="Arial"/>
          <w:lang w:val="es-ES_tradnl"/>
        </w:rPr>
        <w:t xml:space="preserve"> y el </w:t>
      </w:r>
      <w:r w:rsidRPr="003F5CFA">
        <w:rPr>
          <w:rFonts w:ascii="Arial" w:hAnsi="Arial" w:cs="Arial"/>
          <w:b/>
          <w:bCs/>
          <w:lang w:val="es-ES_tradnl"/>
        </w:rPr>
        <w:t xml:space="preserve">PROVEEDOR </w:t>
      </w:r>
      <w:r w:rsidRPr="003F5CFA">
        <w:rPr>
          <w:rFonts w:ascii="Arial" w:hAnsi="Arial" w:cs="Arial"/>
          <w:lang w:val="es-ES_tradnl"/>
        </w:rPr>
        <w:t xml:space="preserve">en su conjunto se denominarán las </w:t>
      </w:r>
      <w:r w:rsidRPr="003F5CFA">
        <w:rPr>
          <w:rFonts w:ascii="Arial" w:hAnsi="Arial" w:cs="Arial"/>
          <w:b/>
          <w:bCs/>
          <w:lang w:val="es-ES_tradnl"/>
        </w:rPr>
        <w:t>PARTES.</w:t>
      </w:r>
    </w:p>
    <w:p w:rsidR="001E372A" w:rsidRPr="003F5CFA" w:rsidRDefault="001E372A" w:rsidP="001E372A">
      <w:pPr>
        <w:jc w:val="both"/>
        <w:rPr>
          <w:rFonts w:ascii="Arial" w:hAnsi="Arial" w:cs="Arial"/>
          <w:b/>
        </w:rPr>
      </w:pPr>
    </w:p>
    <w:p w:rsidR="001E372A" w:rsidRPr="003F5CFA" w:rsidRDefault="001E372A" w:rsidP="001E372A">
      <w:pPr>
        <w:jc w:val="both"/>
        <w:rPr>
          <w:rFonts w:ascii="Arial" w:hAnsi="Arial" w:cs="Arial"/>
        </w:rPr>
      </w:pPr>
      <w:r w:rsidRPr="003F5CFA">
        <w:rPr>
          <w:rFonts w:ascii="Arial" w:hAnsi="Arial" w:cs="Arial"/>
          <w:b/>
        </w:rPr>
        <w:t xml:space="preserve">CLÁUSULA SEGUNDA.- (ANTECEDENTES) </w:t>
      </w:r>
      <w:r w:rsidRPr="003F5CFA">
        <w:rPr>
          <w:rFonts w:ascii="Arial" w:hAnsi="Arial" w:cs="Arial"/>
        </w:rPr>
        <w:t>La</w:t>
      </w:r>
      <w:r w:rsidRPr="003F5CFA">
        <w:rPr>
          <w:rFonts w:ascii="Arial" w:hAnsi="Arial" w:cs="Arial"/>
          <w:b/>
        </w:rPr>
        <w:t xml:space="preserve"> ENTIDAD</w:t>
      </w:r>
      <w:r w:rsidRPr="003F5CFA">
        <w:rPr>
          <w:rFonts w:ascii="Arial" w:hAnsi="Arial" w:cs="Arial"/>
        </w:rPr>
        <w:t>,  en proceso realizado bajo las normas y regulaciones de contratación establecidas en el Decreto Supremo N° 0181 de 28 de junio de 2009, de las Normas Básicas del Sistema de Administración de Bienes y Servicios (NB-SABS) y el Documento Base de Contratación (DBC), para la Contratación de Servicios Generales, en la Modalidad de Apoyo Nacional a la Producción y Empleo _______, convocó el _ de _____ de 2016, a personas jurídicas con capacidad de celebrar actos jurídicos, a presentar propuestas para e</w:t>
      </w:r>
      <w:r w:rsidRPr="003F5CFA">
        <w:rPr>
          <w:rFonts w:ascii="Arial" w:hAnsi="Arial" w:cs="Arial"/>
          <w:lang w:val="es-ES_tradnl"/>
        </w:rPr>
        <w:t xml:space="preserve">l servicio de renovación de soporte de equipos de comunicación del centro de cómputo de </w:t>
      </w:r>
      <w:r w:rsidRPr="003F5CFA">
        <w:rPr>
          <w:rFonts w:ascii="Arial" w:hAnsi="Arial" w:cs="Arial"/>
          <w:bCs/>
          <w:spacing w:val="-6"/>
          <w:lang w:val="es-ES_tradnl"/>
        </w:rPr>
        <w:t xml:space="preserve">la </w:t>
      </w:r>
      <w:r w:rsidRPr="003F5CFA">
        <w:rPr>
          <w:rFonts w:ascii="Arial" w:hAnsi="Arial" w:cs="Arial"/>
          <w:b/>
          <w:spacing w:val="-6"/>
          <w:lang w:val="es-ES_tradnl"/>
        </w:rPr>
        <w:t>ENTIDAD</w:t>
      </w:r>
      <w:r w:rsidRPr="003F5CFA">
        <w:rPr>
          <w:rFonts w:ascii="Arial" w:hAnsi="Arial" w:cs="Arial"/>
          <w:bCs/>
          <w:color w:val="000000"/>
        </w:rPr>
        <w:t xml:space="preserve">, con Código Único de Contratación Estatal (CUCE): </w:t>
      </w:r>
      <w:r w:rsidRPr="003F5CFA">
        <w:rPr>
          <w:rFonts w:ascii="Arial" w:hAnsi="Arial" w:cs="Arial"/>
          <w:iCs/>
        </w:rPr>
        <w:t>___________,</w:t>
      </w:r>
      <w:r w:rsidRPr="003F5CFA">
        <w:rPr>
          <w:rFonts w:ascii="Arial" w:hAnsi="Arial" w:cs="Arial"/>
        </w:rPr>
        <w:t>con base en lo solicitado en el DBC.</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bCs/>
        </w:rPr>
      </w:pPr>
      <w:r w:rsidRPr="003F5CFA">
        <w:rPr>
          <w:rFonts w:ascii="Arial" w:hAnsi="Arial" w:cs="Arial"/>
        </w:rPr>
        <w:t xml:space="preserve">Concluido el proceso de evaluación de propuestas, el Responsable del Proceso de Contratación de Apoyo Nacional a la Producción y Empleo (RPA), con base en el Informe ________ de __ de _____ de 2016 y emitido el Informe Legal _______ de _ de ___ de 2016, resolvió adjudicar mediante Resolución Administrativa GADM - GAL N° __/2016 de _ de ____ de 2016 la prestación del servicio al </w:t>
      </w:r>
      <w:r w:rsidRPr="003F5CFA">
        <w:rPr>
          <w:rFonts w:ascii="Arial" w:hAnsi="Arial" w:cs="Arial"/>
          <w:b/>
          <w:bCs/>
        </w:rPr>
        <w:t>PROVEEDOR</w:t>
      </w:r>
      <w:r w:rsidRPr="003F5CFA">
        <w:rPr>
          <w:rFonts w:ascii="Arial" w:hAnsi="Arial" w:cs="Arial"/>
        </w:rPr>
        <w:t>, al cumplir su propuesta con todos los requisitos establecidos en el DBC</w:t>
      </w:r>
      <w:r w:rsidRPr="003F5CFA">
        <w:rPr>
          <w:rFonts w:ascii="Arial" w:hAnsi="Arial" w:cs="Arial"/>
          <w:bCs/>
        </w:rPr>
        <w:t>.</w:t>
      </w:r>
    </w:p>
    <w:p w:rsidR="001E372A" w:rsidRPr="003F5CFA" w:rsidRDefault="001E372A" w:rsidP="001E372A">
      <w:pPr>
        <w:jc w:val="both"/>
        <w:rPr>
          <w:rFonts w:ascii="Arial" w:hAnsi="Arial" w:cs="Arial"/>
          <w:bCs/>
        </w:rPr>
      </w:pPr>
      <w:r w:rsidRPr="003F5CFA">
        <w:rPr>
          <w:rFonts w:ascii="Arial" w:hAnsi="Arial" w:cs="Arial"/>
          <w:bCs/>
        </w:rPr>
        <w:t xml:space="preserve"> </w:t>
      </w:r>
    </w:p>
    <w:p w:rsidR="001E372A" w:rsidRPr="003F5CFA" w:rsidRDefault="001E372A" w:rsidP="001E372A">
      <w:pPr>
        <w:jc w:val="both"/>
        <w:rPr>
          <w:rFonts w:ascii="Arial" w:hAnsi="Arial" w:cs="Arial"/>
        </w:rPr>
      </w:pPr>
      <w:r w:rsidRPr="003F5CFA">
        <w:rPr>
          <w:rFonts w:ascii="Arial" w:hAnsi="Arial" w:cs="Arial"/>
          <w:b/>
        </w:rPr>
        <w:t xml:space="preserve">CLÁUSULA TERCERA.- (LEGISLACIÓN APLICABLE) </w:t>
      </w:r>
      <w:r w:rsidRPr="003F5CFA">
        <w:rPr>
          <w:rFonts w:ascii="Arial" w:hAnsi="Arial" w:cs="Arial"/>
        </w:rPr>
        <w:t>El presente Contrato se celebra exclusivamente al amparo de las siguientes disposiciones:</w:t>
      </w:r>
    </w:p>
    <w:p w:rsidR="001E372A" w:rsidRPr="003F5CFA" w:rsidRDefault="001E372A" w:rsidP="001E372A">
      <w:pPr>
        <w:jc w:val="both"/>
        <w:rPr>
          <w:rFonts w:ascii="Arial" w:hAnsi="Arial" w:cs="Arial"/>
        </w:rPr>
      </w:pPr>
    </w:p>
    <w:p w:rsidR="001E372A" w:rsidRPr="003F5CFA" w:rsidRDefault="001E372A" w:rsidP="001E372A">
      <w:pPr>
        <w:numPr>
          <w:ilvl w:val="0"/>
          <w:numId w:val="6"/>
        </w:numPr>
        <w:jc w:val="both"/>
        <w:rPr>
          <w:rFonts w:ascii="Arial" w:hAnsi="Arial" w:cs="Arial"/>
        </w:rPr>
      </w:pPr>
      <w:r w:rsidRPr="003F5CFA">
        <w:rPr>
          <w:rFonts w:ascii="Arial" w:hAnsi="Arial" w:cs="Arial"/>
        </w:rPr>
        <w:t>Constitución Política del Estado.</w:t>
      </w:r>
    </w:p>
    <w:p w:rsidR="001E372A" w:rsidRPr="003F5CFA" w:rsidRDefault="001E372A" w:rsidP="001E372A">
      <w:pPr>
        <w:numPr>
          <w:ilvl w:val="0"/>
          <w:numId w:val="6"/>
        </w:numPr>
        <w:jc w:val="both"/>
        <w:rPr>
          <w:rFonts w:ascii="Arial" w:hAnsi="Arial" w:cs="Arial"/>
        </w:rPr>
      </w:pPr>
      <w:r w:rsidRPr="003F5CFA">
        <w:rPr>
          <w:rFonts w:ascii="Arial" w:hAnsi="Arial" w:cs="Arial"/>
        </w:rPr>
        <w:t>Ley Nº 1178 de 20 de julio de 1990, de Administración y Control Gubernamentales.</w:t>
      </w:r>
    </w:p>
    <w:p w:rsidR="001E372A" w:rsidRPr="003F5CFA" w:rsidRDefault="001E372A" w:rsidP="001E372A">
      <w:pPr>
        <w:numPr>
          <w:ilvl w:val="0"/>
          <w:numId w:val="6"/>
        </w:numPr>
        <w:jc w:val="both"/>
        <w:rPr>
          <w:rFonts w:ascii="Arial" w:hAnsi="Arial" w:cs="Arial"/>
        </w:rPr>
      </w:pPr>
      <w:r w:rsidRPr="003F5CFA">
        <w:rPr>
          <w:rFonts w:ascii="Arial" w:hAnsi="Arial" w:cs="Arial"/>
        </w:rPr>
        <w:t>Decreto Supremo Nº 0181 de las NB-SABS y sus modificaciones.</w:t>
      </w:r>
    </w:p>
    <w:p w:rsidR="001E372A" w:rsidRPr="003F5CFA" w:rsidRDefault="001E372A" w:rsidP="001E372A">
      <w:pPr>
        <w:numPr>
          <w:ilvl w:val="0"/>
          <w:numId w:val="6"/>
        </w:numPr>
        <w:jc w:val="both"/>
        <w:rPr>
          <w:rFonts w:ascii="Arial" w:hAnsi="Arial" w:cs="Arial"/>
        </w:rPr>
      </w:pPr>
      <w:r w:rsidRPr="003F5CFA">
        <w:rPr>
          <w:rFonts w:ascii="Arial" w:hAnsi="Arial" w:cs="Arial"/>
        </w:rPr>
        <w:t>Ley del Presupuesto General aprobado para la gestión.</w:t>
      </w:r>
    </w:p>
    <w:p w:rsidR="001E372A" w:rsidRPr="003F5CFA" w:rsidRDefault="001E372A" w:rsidP="001E372A">
      <w:pPr>
        <w:numPr>
          <w:ilvl w:val="0"/>
          <w:numId w:val="6"/>
        </w:numPr>
        <w:jc w:val="both"/>
        <w:rPr>
          <w:rFonts w:ascii="Arial" w:hAnsi="Arial" w:cs="Arial"/>
        </w:rPr>
      </w:pPr>
      <w:r w:rsidRPr="003F5CFA">
        <w:rPr>
          <w:rFonts w:ascii="Arial" w:hAnsi="Arial" w:cs="Arial"/>
        </w:rPr>
        <w:t>Otras disposiciones relacionadas.</w:t>
      </w:r>
    </w:p>
    <w:p w:rsidR="001E372A" w:rsidRPr="003F5CFA" w:rsidRDefault="001E372A" w:rsidP="001E372A">
      <w:pPr>
        <w:jc w:val="both"/>
        <w:rPr>
          <w:rFonts w:ascii="Arial" w:hAnsi="Arial" w:cs="Arial"/>
          <w:b/>
        </w:rPr>
      </w:pPr>
    </w:p>
    <w:p w:rsidR="001E372A" w:rsidRPr="003F5CFA" w:rsidRDefault="001E372A" w:rsidP="001E372A">
      <w:pPr>
        <w:jc w:val="both"/>
        <w:rPr>
          <w:rFonts w:ascii="Arial" w:hAnsi="Arial" w:cs="Arial"/>
        </w:rPr>
      </w:pPr>
      <w:r w:rsidRPr="003F5CFA">
        <w:rPr>
          <w:rFonts w:ascii="Arial" w:hAnsi="Arial" w:cs="Arial"/>
          <w:b/>
        </w:rPr>
        <w:t xml:space="preserve">CLÁUSULA CUARTA.- (OBJETO) </w:t>
      </w:r>
      <w:r w:rsidRPr="003F5CFA">
        <w:rPr>
          <w:rFonts w:ascii="Arial" w:hAnsi="Arial" w:cs="Arial"/>
        </w:rPr>
        <w:t xml:space="preserve">El objeto del presente Contrato es la prestación del servicio de </w:t>
      </w:r>
      <w:r w:rsidRPr="003F5CFA">
        <w:rPr>
          <w:rFonts w:ascii="Arial" w:hAnsi="Arial" w:cs="Arial"/>
          <w:lang w:val="es-ES_tradnl"/>
        </w:rPr>
        <w:t xml:space="preserve">soporte y garantía de fábrica de equipos de comunicación de </w:t>
      </w:r>
      <w:r w:rsidRPr="003F5CFA">
        <w:rPr>
          <w:rFonts w:ascii="Arial" w:hAnsi="Arial" w:cs="Arial"/>
        </w:rPr>
        <w:t xml:space="preserve">la </w:t>
      </w:r>
      <w:r w:rsidRPr="003F5CFA">
        <w:rPr>
          <w:rFonts w:ascii="Arial" w:hAnsi="Arial" w:cs="Arial"/>
          <w:b/>
          <w:lang w:val="es-ES_tradnl"/>
        </w:rPr>
        <w:t>ENTIDAD</w:t>
      </w:r>
      <w:r w:rsidRPr="003F5CFA">
        <w:rPr>
          <w:rFonts w:ascii="Arial" w:hAnsi="Arial" w:cs="Arial"/>
          <w:bCs/>
          <w:lang w:val="es-ES_tradnl"/>
        </w:rPr>
        <w:t>,</w:t>
      </w:r>
      <w:r w:rsidRPr="003F5CFA">
        <w:rPr>
          <w:rFonts w:ascii="Arial" w:hAnsi="Arial" w:cs="Arial"/>
          <w:b/>
          <w:bCs/>
          <w:lang w:val="es-ES_tradnl"/>
        </w:rPr>
        <w:t xml:space="preserve"> </w:t>
      </w:r>
      <w:r w:rsidRPr="003F5CFA">
        <w:rPr>
          <w:rFonts w:ascii="Arial" w:hAnsi="Arial" w:cs="Arial"/>
          <w:lang w:val="es-BO"/>
        </w:rPr>
        <w:t xml:space="preserve">que en adelante se denominará el </w:t>
      </w:r>
      <w:r w:rsidRPr="003F5CFA">
        <w:rPr>
          <w:rFonts w:ascii="Arial" w:hAnsi="Arial" w:cs="Arial"/>
          <w:b/>
          <w:bCs/>
          <w:lang w:val="es-BO"/>
        </w:rPr>
        <w:t>SERVICIO</w:t>
      </w:r>
      <w:r w:rsidRPr="003F5CFA">
        <w:rPr>
          <w:rFonts w:ascii="Arial" w:hAnsi="Arial" w:cs="Arial"/>
          <w:lang w:val="es-BO"/>
        </w:rPr>
        <w:t xml:space="preserve">, </w:t>
      </w:r>
      <w:r w:rsidRPr="003F5CFA">
        <w:rPr>
          <w:rFonts w:ascii="Arial" w:hAnsi="Arial" w:cs="Arial"/>
          <w:iCs/>
          <w:color w:val="000000"/>
        </w:rPr>
        <w:t xml:space="preserve">para dar continuidad operativa a los referidos equipos instalados en el centro de cómputo principal y alterno de la </w:t>
      </w:r>
      <w:r w:rsidRPr="003F5CFA">
        <w:rPr>
          <w:rFonts w:ascii="Arial" w:hAnsi="Arial" w:cs="Arial"/>
          <w:b/>
          <w:iCs/>
          <w:color w:val="000000"/>
        </w:rPr>
        <w:t>ENTIDAD</w:t>
      </w:r>
      <w:r w:rsidRPr="003F5CFA">
        <w:rPr>
          <w:rFonts w:ascii="Arial" w:hAnsi="Arial" w:cs="Arial"/>
        </w:rPr>
        <w:t xml:space="preserve">, provisto por el </w:t>
      </w:r>
      <w:r w:rsidRPr="003F5CFA">
        <w:rPr>
          <w:rFonts w:ascii="Arial" w:hAnsi="Arial" w:cs="Arial"/>
          <w:b/>
        </w:rPr>
        <w:t>PROVEEDOR</w:t>
      </w:r>
      <w:r w:rsidRPr="003F5CFA">
        <w:rPr>
          <w:rFonts w:ascii="Arial" w:hAnsi="Arial" w:cs="Arial"/>
        </w:rPr>
        <w:t xml:space="preserve"> de conformidad con las Especificaciones Técnicas del DBC, la Propuesta Adjudicada, con estricta y absoluta sujeción a este Contrato y de acuerdo a las siguientes características:</w:t>
      </w:r>
    </w:p>
    <w:p w:rsidR="001E372A" w:rsidRPr="003F5CFA" w:rsidRDefault="001E372A" w:rsidP="001E372A">
      <w:pPr>
        <w:jc w:val="both"/>
        <w:rPr>
          <w:rFonts w:ascii="Arial" w:hAnsi="Arial" w:cs="Arial"/>
        </w:rPr>
      </w:pPr>
    </w:p>
    <w:p w:rsidR="001E372A" w:rsidRPr="003F5CFA" w:rsidRDefault="001E372A" w:rsidP="00EF1A1C">
      <w:pPr>
        <w:numPr>
          <w:ilvl w:val="1"/>
          <w:numId w:val="46"/>
        </w:numPr>
        <w:ind w:left="567" w:hanging="578"/>
        <w:jc w:val="both"/>
        <w:rPr>
          <w:rFonts w:ascii="Arial" w:hAnsi="Arial" w:cs="Arial"/>
          <w:b/>
        </w:rPr>
      </w:pPr>
      <w:r w:rsidRPr="003F5CFA">
        <w:rPr>
          <w:rFonts w:ascii="Arial" w:hAnsi="Arial" w:cs="Arial"/>
          <w:b/>
          <w:bCs/>
          <w:snapToGrid w:val="0"/>
        </w:rPr>
        <w:t>Requisitos del SERVICIO:</w:t>
      </w:r>
      <w:r w:rsidRPr="003F5CFA">
        <w:rPr>
          <w:rFonts w:ascii="Arial" w:hAnsi="Arial" w:cs="Arial"/>
          <w:bCs/>
          <w:snapToGrid w:val="0"/>
        </w:rPr>
        <w:t xml:space="preserve"> El </w:t>
      </w:r>
      <w:r w:rsidRPr="003F5CFA">
        <w:rPr>
          <w:rFonts w:ascii="Arial" w:hAnsi="Arial" w:cs="Arial"/>
          <w:b/>
          <w:bCs/>
          <w:snapToGrid w:val="0"/>
        </w:rPr>
        <w:t>SERVICIO</w:t>
      </w:r>
      <w:r w:rsidR="00960A15">
        <w:rPr>
          <w:rFonts w:ascii="Arial" w:hAnsi="Arial" w:cs="Arial"/>
          <w:bCs/>
          <w:snapToGrid w:val="0"/>
        </w:rPr>
        <w:t xml:space="preserve"> será renovado en veinticuatro</w:t>
      </w:r>
      <w:r w:rsidRPr="003F5CFA">
        <w:rPr>
          <w:rFonts w:ascii="Arial" w:hAnsi="Arial" w:cs="Arial"/>
          <w:bCs/>
          <w:snapToGrid w:val="0"/>
        </w:rPr>
        <w:t xml:space="preserve"> (2</w:t>
      </w:r>
      <w:r w:rsidR="00960A15">
        <w:rPr>
          <w:rFonts w:ascii="Arial" w:hAnsi="Arial" w:cs="Arial"/>
          <w:bCs/>
          <w:snapToGrid w:val="0"/>
        </w:rPr>
        <w:t>4</w:t>
      </w:r>
      <w:r w:rsidRPr="003F5CFA">
        <w:rPr>
          <w:rFonts w:ascii="Arial" w:hAnsi="Arial" w:cs="Arial"/>
          <w:bCs/>
          <w:snapToGrid w:val="0"/>
        </w:rPr>
        <w:t>) equipos, con las siguientes características:</w:t>
      </w:r>
    </w:p>
    <w:p w:rsidR="001E372A" w:rsidRPr="003F5CFA" w:rsidRDefault="001E372A" w:rsidP="001E372A">
      <w:pPr>
        <w:ind w:left="567"/>
        <w:jc w:val="both"/>
        <w:rPr>
          <w:rFonts w:ascii="Arial" w:hAnsi="Arial" w:cs="Arial"/>
          <w:b/>
        </w:rPr>
      </w:pP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1150"/>
        <w:gridCol w:w="1382"/>
      </w:tblGrid>
      <w:tr w:rsidR="001E372A" w:rsidRPr="003F5CFA" w:rsidTr="002F3FFF">
        <w:trPr>
          <w:trHeight w:val="182"/>
        </w:trPr>
        <w:tc>
          <w:tcPr>
            <w:tcW w:w="485" w:type="dxa"/>
            <w:tcBorders>
              <w:bottom w:val="single" w:sz="4" w:space="0" w:color="auto"/>
            </w:tcBorders>
            <w:shd w:val="clear" w:color="auto" w:fill="EEECE1"/>
          </w:tcPr>
          <w:p w:rsidR="001E372A" w:rsidRPr="003F5CFA" w:rsidRDefault="001E372A" w:rsidP="002F3FFF">
            <w:pPr>
              <w:pStyle w:val="Textoindependiente31"/>
              <w:jc w:val="center"/>
              <w:rPr>
                <w:rFonts w:ascii="Arial" w:hAnsi="Arial" w:cs="Arial"/>
                <w:b w:val="0"/>
                <w:bCs/>
                <w:sz w:val="16"/>
                <w:szCs w:val="16"/>
              </w:rPr>
            </w:pPr>
            <w:r w:rsidRPr="003F5CFA">
              <w:rPr>
                <w:rFonts w:ascii="Arial" w:hAnsi="Arial" w:cs="Arial"/>
                <w:b w:val="0"/>
                <w:bCs/>
                <w:sz w:val="16"/>
                <w:szCs w:val="16"/>
              </w:rPr>
              <w:t>N°</w:t>
            </w:r>
          </w:p>
        </w:tc>
        <w:tc>
          <w:tcPr>
            <w:tcW w:w="1150" w:type="dxa"/>
            <w:tcBorders>
              <w:bottom w:val="single" w:sz="4" w:space="0" w:color="auto"/>
            </w:tcBorders>
            <w:shd w:val="clear" w:color="auto" w:fill="EEECE1"/>
          </w:tcPr>
          <w:p w:rsidR="001E372A" w:rsidRPr="003F5CFA" w:rsidRDefault="001E372A" w:rsidP="002F3FFF">
            <w:pPr>
              <w:pStyle w:val="Textoindependiente31"/>
              <w:jc w:val="center"/>
              <w:rPr>
                <w:rFonts w:ascii="Arial" w:hAnsi="Arial" w:cs="Arial"/>
                <w:b w:val="0"/>
                <w:bCs/>
                <w:sz w:val="16"/>
                <w:szCs w:val="16"/>
              </w:rPr>
            </w:pPr>
            <w:r w:rsidRPr="003F5CFA">
              <w:rPr>
                <w:rFonts w:ascii="Arial" w:hAnsi="Arial" w:cs="Arial"/>
                <w:b w:val="0"/>
                <w:bCs/>
                <w:sz w:val="16"/>
                <w:szCs w:val="16"/>
              </w:rPr>
              <w:t>MODELO</w:t>
            </w:r>
          </w:p>
        </w:tc>
        <w:tc>
          <w:tcPr>
            <w:tcW w:w="1382" w:type="dxa"/>
            <w:tcBorders>
              <w:bottom w:val="single" w:sz="4" w:space="0" w:color="auto"/>
            </w:tcBorders>
            <w:shd w:val="clear" w:color="auto" w:fill="EEECE1"/>
          </w:tcPr>
          <w:p w:rsidR="001E372A" w:rsidRPr="003F5CFA" w:rsidRDefault="001E372A" w:rsidP="002F3FFF">
            <w:pPr>
              <w:pStyle w:val="Textoindependiente31"/>
              <w:jc w:val="center"/>
              <w:rPr>
                <w:rFonts w:ascii="Arial" w:hAnsi="Arial" w:cs="Arial"/>
                <w:b w:val="0"/>
                <w:bCs/>
                <w:sz w:val="16"/>
                <w:szCs w:val="16"/>
              </w:rPr>
            </w:pPr>
            <w:r w:rsidRPr="003F5CFA">
              <w:rPr>
                <w:rFonts w:ascii="Arial" w:hAnsi="Arial" w:cs="Arial"/>
                <w:b w:val="0"/>
                <w:bCs/>
                <w:sz w:val="16"/>
                <w:szCs w:val="16"/>
              </w:rPr>
              <w:t>SERIE</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w:t>
            </w:r>
          </w:p>
        </w:tc>
        <w:tc>
          <w:tcPr>
            <w:tcW w:w="1150"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ASA5555</w:t>
            </w:r>
          </w:p>
        </w:tc>
        <w:tc>
          <w:tcPr>
            <w:tcW w:w="1382"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FGL173340KP</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w:t>
            </w:r>
          </w:p>
        </w:tc>
        <w:tc>
          <w:tcPr>
            <w:tcW w:w="1150"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ASA5555</w:t>
            </w:r>
          </w:p>
        </w:tc>
        <w:tc>
          <w:tcPr>
            <w:tcW w:w="1382"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FGL173340KQ</w:t>
            </w:r>
          </w:p>
        </w:tc>
      </w:tr>
      <w:tr w:rsidR="001E372A" w:rsidRPr="003F5CFA" w:rsidTr="002F3FFF">
        <w:trPr>
          <w:trHeight w:val="171"/>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3</w:t>
            </w:r>
          </w:p>
        </w:tc>
        <w:tc>
          <w:tcPr>
            <w:tcW w:w="1150"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ASA5545</w:t>
            </w:r>
          </w:p>
        </w:tc>
        <w:tc>
          <w:tcPr>
            <w:tcW w:w="1382"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FGL173340KY</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4</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7006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FXS1902Q1RM</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5</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7006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FXS1902Q1RX</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6</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7006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FXS1902Q1S5</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7</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7006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FXS1902Q1R6</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8</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5596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FOX1849GM00</w:t>
            </w:r>
          </w:p>
        </w:tc>
      </w:tr>
      <w:tr w:rsidR="001E372A" w:rsidRPr="003F5CFA" w:rsidTr="002F3FFF">
        <w:trPr>
          <w:trHeight w:val="171"/>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9</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5596</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FOX1852GEVY</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10</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5548</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SSI1845048C</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11</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Nexus 5548</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SSI18450487</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12</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MDS 9250i</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JAF185053VU</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lastRenderedPageBreak/>
              <w:t>13</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MDS 9250i</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JAF185053V9</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14</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MDS 9250i</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JAF184951ZW</w:t>
            </w:r>
          </w:p>
        </w:tc>
      </w:tr>
      <w:tr w:rsidR="001E372A" w:rsidRPr="003F5CFA" w:rsidTr="002F3FFF">
        <w:trPr>
          <w:trHeight w:val="171"/>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15</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MDS 9250i</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JAF184951ZV</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16</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ASA - 5585x</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JMX1913809U</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17</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ASA - 5585x</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JAD191001IU</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18</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ASA - 5555x</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JMX1913806G</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19</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ASA - 5555x</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JAD191001IV</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20</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UCS 5108</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FOX1849G27Y</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21</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B200M4</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FLM19034JYJ</w:t>
            </w:r>
          </w:p>
        </w:tc>
      </w:tr>
      <w:tr w:rsidR="001E372A" w:rsidRPr="003F5CFA" w:rsidTr="002F3FFF">
        <w:trPr>
          <w:trHeight w:val="182"/>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22</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B200M4</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FLM19034LA6</w:t>
            </w:r>
          </w:p>
        </w:tc>
      </w:tr>
      <w:tr w:rsidR="001E372A" w:rsidRPr="003F5CFA" w:rsidTr="002F3FFF">
        <w:trPr>
          <w:trHeight w:val="171"/>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23</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FI48</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SSI183808FB</w:t>
            </w:r>
          </w:p>
        </w:tc>
      </w:tr>
      <w:tr w:rsidR="001E372A" w:rsidRPr="003F5CFA" w:rsidTr="002F3FFF">
        <w:trPr>
          <w:trHeight w:val="171"/>
        </w:trPr>
        <w:tc>
          <w:tcPr>
            <w:tcW w:w="485" w:type="dxa"/>
            <w:shd w:val="clear" w:color="auto" w:fill="FFFFFF"/>
          </w:tcPr>
          <w:p w:rsidR="001E372A" w:rsidRPr="003F5CFA" w:rsidRDefault="001E372A" w:rsidP="002F3FFF">
            <w:pPr>
              <w:pStyle w:val="Textoindependiente31"/>
              <w:jc w:val="center"/>
              <w:rPr>
                <w:rFonts w:ascii="Arial" w:hAnsi="Arial" w:cs="Arial"/>
                <w:bCs/>
                <w:sz w:val="16"/>
                <w:szCs w:val="16"/>
              </w:rPr>
            </w:pPr>
            <w:r w:rsidRPr="003F5CFA">
              <w:rPr>
                <w:rFonts w:ascii="Arial" w:hAnsi="Arial" w:cs="Arial"/>
                <w:bCs/>
                <w:sz w:val="16"/>
                <w:szCs w:val="16"/>
              </w:rPr>
              <w:t>24</w:t>
            </w:r>
          </w:p>
        </w:tc>
        <w:tc>
          <w:tcPr>
            <w:tcW w:w="1150"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FI48</w:t>
            </w:r>
          </w:p>
        </w:tc>
        <w:tc>
          <w:tcPr>
            <w:tcW w:w="1382" w:type="dxa"/>
            <w:shd w:val="clear" w:color="auto" w:fill="FFFFFF"/>
          </w:tcPr>
          <w:p w:rsidR="001E372A" w:rsidRPr="003F5CFA" w:rsidRDefault="001E372A" w:rsidP="002F3FFF">
            <w:pPr>
              <w:jc w:val="center"/>
              <w:rPr>
                <w:rFonts w:ascii="Arial" w:hAnsi="Arial" w:cs="Arial"/>
                <w:bCs/>
              </w:rPr>
            </w:pPr>
            <w:r w:rsidRPr="003F5CFA">
              <w:rPr>
                <w:rFonts w:ascii="Arial" w:hAnsi="Arial" w:cs="Arial"/>
                <w:bCs/>
              </w:rPr>
              <w:t>SSI183804XK</w:t>
            </w:r>
          </w:p>
        </w:tc>
      </w:tr>
    </w:tbl>
    <w:p w:rsidR="001E372A" w:rsidRPr="003F5CFA" w:rsidRDefault="001E372A" w:rsidP="001E372A">
      <w:pPr>
        <w:ind w:left="567"/>
        <w:jc w:val="both"/>
        <w:rPr>
          <w:rFonts w:ascii="Arial" w:hAnsi="Arial" w:cs="Arial"/>
        </w:rPr>
      </w:pPr>
      <w:r w:rsidRPr="003F5CFA">
        <w:rPr>
          <w:rFonts w:ascii="Arial" w:hAnsi="Arial" w:cs="Arial"/>
          <w:bCs/>
          <w:snapToGrid w:val="0"/>
        </w:rPr>
        <w:t>Todos los equipos son de la marca Cisco Systems.</w:t>
      </w:r>
    </w:p>
    <w:p w:rsidR="001E372A" w:rsidRPr="003F5CFA" w:rsidRDefault="001E372A" w:rsidP="001E372A">
      <w:pPr>
        <w:ind w:left="567"/>
        <w:jc w:val="both"/>
        <w:rPr>
          <w:rFonts w:ascii="Arial" w:hAnsi="Arial" w:cs="Arial"/>
          <w:b/>
        </w:rPr>
      </w:pPr>
    </w:p>
    <w:p w:rsidR="001E372A" w:rsidRPr="003F5CFA" w:rsidRDefault="001E372A" w:rsidP="00EF1A1C">
      <w:pPr>
        <w:numPr>
          <w:ilvl w:val="1"/>
          <w:numId w:val="46"/>
        </w:numPr>
        <w:ind w:left="567" w:hanging="578"/>
        <w:rPr>
          <w:rFonts w:ascii="Arial" w:hAnsi="Arial" w:cs="Arial"/>
          <w:bCs/>
          <w:snapToGrid w:val="0"/>
        </w:rPr>
      </w:pPr>
      <w:r w:rsidRPr="003F5CFA">
        <w:rPr>
          <w:rFonts w:ascii="Arial" w:hAnsi="Arial" w:cs="Arial"/>
          <w:b/>
          <w:bCs/>
          <w:snapToGrid w:val="0"/>
        </w:rPr>
        <w:t>Modalidad del soporte:</w:t>
      </w:r>
      <w:r w:rsidRPr="003F5CFA">
        <w:rPr>
          <w:rFonts w:ascii="Arial" w:hAnsi="Arial" w:cs="Arial"/>
          <w:bCs/>
          <w:snapToGrid w:val="0"/>
        </w:rPr>
        <w:t xml:space="preserve"> Al menos 8x5x4  es decir, cinco días a la semana, ocho horas al día y cuatro horas de respuesta ante un incidente reportado.</w:t>
      </w:r>
    </w:p>
    <w:p w:rsidR="001E372A" w:rsidRPr="003F5CFA" w:rsidRDefault="001E372A" w:rsidP="001E372A">
      <w:pPr>
        <w:pStyle w:val="Prrafodelista"/>
        <w:rPr>
          <w:rFonts w:ascii="Arial" w:hAnsi="Arial" w:cs="Arial"/>
          <w:bCs/>
          <w:snapToGrid w:val="0"/>
          <w:sz w:val="16"/>
          <w:szCs w:val="16"/>
        </w:rPr>
      </w:pPr>
    </w:p>
    <w:p w:rsidR="001E372A" w:rsidRPr="003F5CFA" w:rsidRDefault="001E372A" w:rsidP="00EF1A1C">
      <w:pPr>
        <w:numPr>
          <w:ilvl w:val="1"/>
          <w:numId w:val="46"/>
        </w:numPr>
        <w:ind w:left="567" w:hanging="578"/>
        <w:rPr>
          <w:rFonts w:ascii="Arial" w:hAnsi="Arial" w:cs="Arial"/>
          <w:b/>
        </w:rPr>
      </w:pPr>
      <w:r w:rsidRPr="003F5CFA">
        <w:rPr>
          <w:rFonts w:ascii="Arial" w:hAnsi="Arial" w:cs="Arial"/>
          <w:b/>
          <w:bCs/>
          <w:snapToGrid w:val="0"/>
        </w:rPr>
        <w:t>Cobertura del soporte:</w:t>
      </w:r>
      <w:r w:rsidRPr="003F5CFA">
        <w:rPr>
          <w:rFonts w:ascii="Arial" w:hAnsi="Arial" w:cs="Arial"/>
          <w:bCs/>
          <w:snapToGrid w:val="0"/>
        </w:rPr>
        <w:t xml:space="preserve"> Al menos:</w:t>
      </w:r>
    </w:p>
    <w:p w:rsidR="001E372A" w:rsidRPr="003F5CFA" w:rsidRDefault="001E372A" w:rsidP="001E372A">
      <w:pPr>
        <w:pStyle w:val="Prrafodelista"/>
        <w:rPr>
          <w:rFonts w:ascii="Arial" w:hAnsi="Arial" w:cs="Arial"/>
          <w:b/>
          <w:sz w:val="16"/>
          <w:szCs w:val="16"/>
        </w:rPr>
      </w:pPr>
    </w:p>
    <w:p w:rsidR="001E372A" w:rsidRPr="003F5CFA" w:rsidRDefault="001E372A" w:rsidP="00EF1A1C">
      <w:pPr>
        <w:pStyle w:val="Prrafodelista"/>
        <w:numPr>
          <w:ilvl w:val="2"/>
          <w:numId w:val="47"/>
        </w:numPr>
        <w:ind w:left="1276"/>
        <w:contextualSpacing/>
        <w:jc w:val="both"/>
        <w:rPr>
          <w:rFonts w:ascii="Arial" w:hAnsi="Arial" w:cs="Arial"/>
          <w:bCs/>
          <w:snapToGrid w:val="0"/>
          <w:sz w:val="16"/>
          <w:szCs w:val="16"/>
        </w:rPr>
      </w:pPr>
      <w:r w:rsidRPr="003F5CFA">
        <w:rPr>
          <w:rFonts w:ascii="Arial" w:hAnsi="Arial" w:cs="Arial"/>
          <w:bCs/>
          <w:snapToGrid w:val="0"/>
          <w:sz w:val="16"/>
          <w:szCs w:val="16"/>
        </w:rPr>
        <w:t>Actualización de software iOS.</w:t>
      </w:r>
    </w:p>
    <w:p w:rsidR="001E372A" w:rsidRPr="003F5CFA" w:rsidRDefault="001E372A" w:rsidP="00EF1A1C">
      <w:pPr>
        <w:pStyle w:val="Prrafodelista"/>
        <w:numPr>
          <w:ilvl w:val="2"/>
          <w:numId w:val="47"/>
        </w:numPr>
        <w:ind w:left="1276"/>
        <w:contextualSpacing/>
        <w:jc w:val="both"/>
        <w:rPr>
          <w:rFonts w:ascii="Arial" w:hAnsi="Arial" w:cs="Arial"/>
          <w:bCs/>
          <w:snapToGrid w:val="0"/>
          <w:sz w:val="16"/>
          <w:szCs w:val="16"/>
        </w:rPr>
      </w:pPr>
      <w:r w:rsidRPr="003F5CFA">
        <w:rPr>
          <w:rFonts w:ascii="Arial" w:hAnsi="Arial" w:cs="Arial"/>
          <w:bCs/>
          <w:snapToGrid w:val="0"/>
          <w:sz w:val="16"/>
          <w:szCs w:val="16"/>
        </w:rPr>
        <w:t>Actualización de   firmware.</w:t>
      </w:r>
    </w:p>
    <w:p w:rsidR="001E372A" w:rsidRPr="003F5CFA" w:rsidRDefault="001E372A" w:rsidP="00EF1A1C">
      <w:pPr>
        <w:pStyle w:val="Prrafodelista"/>
        <w:numPr>
          <w:ilvl w:val="2"/>
          <w:numId w:val="47"/>
        </w:numPr>
        <w:ind w:left="1276"/>
        <w:contextualSpacing/>
        <w:jc w:val="both"/>
        <w:rPr>
          <w:rFonts w:ascii="Arial" w:hAnsi="Arial" w:cs="Arial"/>
          <w:bCs/>
          <w:snapToGrid w:val="0"/>
          <w:sz w:val="16"/>
          <w:szCs w:val="16"/>
        </w:rPr>
      </w:pPr>
      <w:r w:rsidRPr="003F5CFA">
        <w:rPr>
          <w:rFonts w:ascii="Arial" w:hAnsi="Arial" w:cs="Arial"/>
          <w:bCs/>
          <w:snapToGrid w:val="0"/>
          <w:sz w:val="16"/>
          <w:szCs w:val="16"/>
        </w:rPr>
        <w:t>Reemplazo de partes y/o equipos.</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numPr>
          <w:ilvl w:val="1"/>
          <w:numId w:val="46"/>
        </w:numPr>
        <w:ind w:left="567" w:hanging="578"/>
        <w:rPr>
          <w:rFonts w:ascii="Arial" w:hAnsi="Arial" w:cs="Arial"/>
          <w:bCs/>
          <w:snapToGrid w:val="0"/>
          <w:lang w:eastAsia="es-BO"/>
        </w:rPr>
      </w:pPr>
      <w:r w:rsidRPr="003F5CFA">
        <w:rPr>
          <w:rFonts w:ascii="Arial" w:hAnsi="Arial" w:cs="Arial"/>
          <w:b/>
          <w:bCs/>
          <w:snapToGrid w:val="0"/>
          <w:lang w:eastAsia="es-BO"/>
        </w:rPr>
        <w:t>Características del SERVICIO</w:t>
      </w:r>
      <w:r w:rsidRPr="003F5CFA">
        <w:rPr>
          <w:rFonts w:ascii="Arial" w:hAnsi="Arial" w:cs="Arial"/>
          <w:bCs/>
          <w:snapToGrid w:val="0"/>
          <w:lang w:eastAsia="es-BO"/>
        </w:rPr>
        <w:t xml:space="preserve">: </w:t>
      </w:r>
    </w:p>
    <w:p w:rsidR="001E372A" w:rsidRPr="003F5CFA" w:rsidRDefault="001E372A" w:rsidP="001E372A">
      <w:pPr>
        <w:ind w:left="567"/>
        <w:rPr>
          <w:rFonts w:ascii="Arial" w:hAnsi="Arial" w:cs="Arial"/>
          <w:bCs/>
          <w:snapToGrid w:val="0"/>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ab/>
        <w:t>Mantenimiento correctivo por demanda, sin límite de casos y en coordinación con el personal del Departamento de Base de Datos y Comunicaciones en la modalidad 5x8x4, comprenderá el diagnóstico y la reparación completa de las fallas técnicas emergentes del uso normal de los equipos (hardware y software) o por deficiencias de fabricación, incluyendo mano de obra y repuestos.</w:t>
      </w:r>
    </w:p>
    <w:p w:rsidR="001E372A" w:rsidRPr="003F5CFA" w:rsidRDefault="001E372A" w:rsidP="001E372A">
      <w:pPr>
        <w:pStyle w:val="Prrafodelista"/>
        <w:ind w:left="709"/>
        <w:contextualSpacing/>
        <w:jc w:val="both"/>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En un plazo máximo de diez (10) días hábiles una vez concluida la solución o reparación de la falla,   el proveedor emitirá una hoja de servicio o un informe de las actividades realizadas (en caso de ser requerido).</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 xml:space="preserve">Durante la vigencia del </w:t>
      </w:r>
      <w:r w:rsidRPr="003F5CFA">
        <w:rPr>
          <w:rFonts w:ascii="Arial" w:hAnsi="Arial" w:cs="Arial"/>
          <w:b/>
          <w:bCs/>
          <w:snapToGrid w:val="0"/>
          <w:sz w:val="16"/>
          <w:szCs w:val="16"/>
          <w:lang w:eastAsia="es-BO"/>
        </w:rPr>
        <w:t>SERVICIO</w:t>
      </w:r>
      <w:r w:rsidRPr="003F5CFA">
        <w:rPr>
          <w:rFonts w:ascii="Arial" w:hAnsi="Arial" w:cs="Arial"/>
          <w:bCs/>
          <w:snapToGrid w:val="0"/>
          <w:sz w:val="16"/>
          <w:szCs w:val="16"/>
          <w:lang w:eastAsia="es-BO"/>
        </w:rPr>
        <w:t xml:space="preserve">, el mantenimiento correctivo no tendrá ningún costo adicional para la </w:t>
      </w:r>
      <w:r w:rsidRPr="003F5CFA">
        <w:rPr>
          <w:rFonts w:ascii="Arial" w:hAnsi="Arial" w:cs="Arial"/>
          <w:b/>
          <w:bCs/>
          <w:snapToGrid w:val="0"/>
          <w:sz w:val="16"/>
          <w:szCs w:val="16"/>
          <w:lang w:eastAsia="es-BO"/>
        </w:rPr>
        <w:t>ENTIDAD</w:t>
      </w:r>
      <w:r w:rsidRPr="003F5CFA">
        <w:rPr>
          <w:rFonts w:ascii="Arial" w:hAnsi="Arial" w:cs="Arial"/>
          <w:bCs/>
          <w:snapToGrid w:val="0"/>
          <w:sz w:val="16"/>
          <w:szCs w:val="16"/>
          <w:lang w:eastAsia="es-BO"/>
        </w:rPr>
        <w:t>.</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Recibir soporte directamente desde el centro de atención técnica del fabricante que incluya updates y upgrades del sistema operativo.</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Acceso a las librerías técnicas y documentación en línea del fabricante.</w:t>
      </w:r>
    </w:p>
    <w:p w:rsidR="001E372A" w:rsidRPr="003F5CFA" w:rsidRDefault="001E372A" w:rsidP="00EF1A1C">
      <w:pPr>
        <w:numPr>
          <w:ilvl w:val="1"/>
          <w:numId w:val="46"/>
        </w:numPr>
        <w:ind w:left="567" w:hanging="578"/>
        <w:jc w:val="both"/>
        <w:rPr>
          <w:rFonts w:ascii="Arial" w:hAnsi="Arial" w:cs="Arial"/>
          <w:b/>
          <w:bCs/>
          <w:snapToGrid w:val="0"/>
          <w:lang w:eastAsia="es-BO"/>
        </w:rPr>
      </w:pPr>
      <w:r w:rsidRPr="003F5CFA">
        <w:rPr>
          <w:rFonts w:ascii="Arial" w:hAnsi="Arial" w:cs="Arial"/>
          <w:b/>
          <w:bCs/>
          <w:snapToGrid w:val="0"/>
          <w:lang w:eastAsia="es-BO"/>
        </w:rPr>
        <w:t xml:space="preserve">Herramientas de monitoreo y recolección: </w:t>
      </w:r>
      <w:r w:rsidRPr="003F5CFA">
        <w:rPr>
          <w:rFonts w:ascii="Arial" w:hAnsi="Arial" w:cs="Arial"/>
          <w:bCs/>
          <w:snapToGrid w:val="0"/>
          <w:lang w:eastAsia="es-BO"/>
        </w:rPr>
        <w:t xml:space="preserve">El nivel de </w:t>
      </w:r>
      <w:r w:rsidRPr="003F5CFA">
        <w:rPr>
          <w:rFonts w:ascii="Arial" w:hAnsi="Arial" w:cs="Arial"/>
          <w:b/>
          <w:bCs/>
          <w:snapToGrid w:val="0"/>
          <w:lang w:eastAsia="es-BO"/>
        </w:rPr>
        <w:t>SERVICIO</w:t>
      </w:r>
      <w:r w:rsidRPr="003F5CFA">
        <w:rPr>
          <w:rFonts w:ascii="Arial" w:hAnsi="Arial" w:cs="Arial"/>
          <w:bCs/>
          <w:snapToGrid w:val="0"/>
          <w:lang w:eastAsia="es-BO"/>
        </w:rPr>
        <w:t xml:space="preserve"> deberá soportar la adición de un sistema de recolección automático de datos de los equipos (números de serie, números de productos, versiones de Sistemas Operativos, información de los chasis y módulos) que permitan al fabricante notificar el estado del hardware y software, estado de continuidad de venta de los equipos, notificaciones de funcionamiento o amenazas y vulnerabilidades de los servicios instalados.</w:t>
      </w:r>
    </w:p>
    <w:p w:rsidR="001E372A" w:rsidRPr="003F5CFA" w:rsidRDefault="001E372A" w:rsidP="001E372A">
      <w:pPr>
        <w:ind w:left="567"/>
        <w:jc w:val="both"/>
        <w:rPr>
          <w:rFonts w:ascii="Arial" w:hAnsi="Arial" w:cs="Arial"/>
          <w:b/>
          <w:bCs/>
          <w:snapToGrid w:val="0"/>
          <w:lang w:eastAsia="es-BO"/>
        </w:rPr>
      </w:pPr>
    </w:p>
    <w:p w:rsidR="001E372A" w:rsidRPr="003F5CFA" w:rsidRDefault="001E372A" w:rsidP="001E372A">
      <w:pPr>
        <w:ind w:left="567"/>
        <w:jc w:val="both"/>
        <w:rPr>
          <w:rFonts w:ascii="Arial" w:hAnsi="Arial" w:cs="Arial"/>
          <w:b/>
          <w:bCs/>
          <w:snapToGrid w:val="0"/>
          <w:lang w:eastAsia="es-BO"/>
        </w:rPr>
      </w:pPr>
      <w:r w:rsidRPr="003F5CFA">
        <w:rPr>
          <w:rFonts w:ascii="Arial" w:hAnsi="Arial" w:cs="Arial"/>
          <w:bCs/>
          <w:snapToGrid w:val="0"/>
          <w:lang w:eastAsia="es-BO"/>
        </w:rPr>
        <w:t>Deberá soportar la inclusión de una herramienta con interface web para acceder, revisar, y guardar o descargar informes. Los informes deben incluir listas, tablas y gráficos para ver la información relevante en un formato (.pdf o .xls) como mínimo según el siguiente detalle:</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ab/>
        <w:t>Resumen ejecutivo: Descripción general de alto nivel de los productos encontrados en la red, además de los datos resumidos del ciclo de vida y la información sobre la cobertura del contrato.</w:t>
      </w:r>
    </w:p>
    <w:p w:rsidR="001E372A" w:rsidRPr="003F5CFA" w:rsidRDefault="001E372A" w:rsidP="001E372A">
      <w:pPr>
        <w:pStyle w:val="Prrafodelista"/>
        <w:ind w:left="709"/>
        <w:contextualSpacing/>
        <w:jc w:val="both"/>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Dispositivos con cobertura: Productos que cuentan con cobertura y el nivel de servicio del contrato, que permita determinar que se posee la cobertura adecuada.</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Dispositivos sin cobertura: Enumerar los productos de Cisco que se detectaron, pero que no cuentan con un contrato de servicio.</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Resumen de excepciones: Enumera las excepciones detectadas en los dispositivos recolectados, por ejemplo, direcciones IP o nombres de host duplicados y memoria insuficiente.</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Detalles de hardware e IOS: Los detalles de hardware deben incluir la familia de productos, el PID, la descripción y el número de serie. Los detalles del IOS como la información del sistema operativo de Cisco y los detalles de contratos también deben estar disponibles.</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Informe agregado: Panorama de la base instalada desde la perspectiva de los contratos de servicios. Este informe enumera todos los otros productos de Cisco asociados con ese contrato de servicios, incluso los dispositivos que no se encontraron como parte de la detección. Puede ver datos agregados desde todos los contratos o crear un filtro para ver un subconjunto de contratos.</w:t>
      </w:r>
    </w:p>
    <w:p w:rsidR="001E372A" w:rsidRPr="003F5CFA" w:rsidRDefault="001E372A" w:rsidP="001E372A">
      <w:pPr>
        <w:pStyle w:val="Prrafodelista"/>
        <w:rPr>
          <w:rFonts w:ascii="Arial" w:hAnsi="Arial" w:cs="Arial"/>
          <w:bCs/>
          <w:snapToGrid w:val="0"/>
          <w:sz w:val="16"/>
          <w:szCs w:val="16"/>
          <w:lang w:eastAsia="es-BO"/>
        </w:rPr>
      </w:pPr>
    </w:p>
    <w:p w:rsidR="001E372A" w:rsidRPr="003F5CFA" w:rsidRDefault="001E372A" w:rsidP="00EF1A1C">
      <w:pPr>
        <w:pStyle w:val="Prrafodelista"/>
        <w:numPr>
          <w:ilvl w:val="2"/>
          <w:numId w:val="47"/>
        </w:numPr>
        <w:ind w:left="709" w:hanging="153"/>
        <w:contextualSpacing/>
        <w:jc w:val="both"/>
        <w:rPr>
          <w:rFonts w:ascii="Arial" w:hAnsi="Arial" w:cs="Arial"/>
          <w:bCs/>
          <w:snapToGrid w:val="0"/>
          <w:sz w:val="16"/>
          <w:szCs w:val="16"/>
          <w:lang w:eastAsia="es-BO"/>
        </w:rPr>
      </w:pPr>
      <w:r w:rsidRPr="003F5CFA">
        <w:rPr>
          <w:rFonts w:ascii="Arial" w:hAnsi="Arial" w:cs="Arial"/>
          <w:bCs/>
          <w:snapToGrid w:val="0"/>
          <w:sz w:val="16"/>
          <w:szCs w:val="16"/>
          <w:lang w:eastAsia="es-BO"/>
        </w:rPr>
        <w:t>Informes Delta: Identificar los productos que se movieron, agregaron o cambiaron en la base instalada entre dos momentos temporales, así como también los cambios en las alertas de productos.</w:t>
      </w:r>
    </w:p>
    <w:p w:rsidR="001E372A" w:rsidRPr="003F5CFA" w:rsidRDefault="001E372A" w:rsidP="001E372A">
      <w:pPr>
        <w:jc w:val="both"/>
        <w:rPr>
          <w:rFonts w:ascii="Arial" w:hAnsi="Arial" w:cs="Arial"/>
        </w:rPr>
      </w:pPr>
      <w:r w:rsidRPr="003F5CFA">
        <w:rPr>
          <w:rFonts w:ascii="Arial" w:hAnsi="Arial" w:cs="Arial"/>
          <w:b/>
        </w:rPr>
        <w:t>CLÁUSULA QUINTA.- (</w:t>
      </w:r>
      <w:r w:rsidRPr="003F5CFA">
        <w:rPr>
          <w:rFonts w:ascii="Arial" w:hAnsi="Arial" w:cs="Arial"/>
          <w:b/>
          <w:bCs/>
        </w:rPr>
        <w:t xml:space="preserve">DOCUMENTOS INTEGRANTES DEL CONTRATO) </w:t>
      </w:r>
      <w:r w:rsidRPr="003F5CFA">
        <w:rPr>
          <w:rFonts w:ascii="Arial" w:hAnsi="Arial" w:cs="Arial"/>
        </w:rPr>
        <w:t xml:space="preserve">Para cumplimiento del presente Contrato, forman parte del mismo los siguientes documentos: </w:t>
      </w:r>
    </w:p>
    <w:p w:rsidR="001E372A" w:rsidRPr="003F5CFA" w:rsidRDefault="001E372A" w:rsidP="001E372A">
      <w:pPr>
        <w:jc w:val="both"/>
        <w:rPr>
          <w:rFonts w:ascii="Arial" w:hAnsi="Arial" w:cs="Arial"/>
        </w:rPr>
      </w:pPr>
    </w:p>
    <w:p w:rsidR="001E372A" w:rsidRPr="003F5CFA" w:rsidRDefault="001E372A" w:rsidP="00EF1A1C">
      <w:pPr>
        <w:numPr>
          <w:ilvl w:val="0"/>
          <w:numId w:val="44"/>
        </w:numPr>
        <w:jc w:val="both"/>
        <w:rPr>
          <w:rFonts w:ascii="Arial" w:hAnsi="Arial" w:cs="Arial"/>
        </w:rPr>
      </w:pPr>
      <w:r w:rsidRPr="003F5CFA">
        <w:rPr>
          <w:rFonts w:ascii="Arial" w:hAnsi="Arial" w:cs="Arial"/>
        </w:rPr>
        <w:t>DBC.</w:t>
      </w:r>
    </w:p>
    <w:p w:rsidR="001E372A" w:rsidRPr="003F5CFA" w:rsidRDefault="001E372A" w:rsidP="00EF1A1C">
      <w:pPr>
        <w:widowControl w:val="0"/>
        <w:numPr>
          <w:ilvl w:val="0"/>
          <w:numId w:val="44"/>
        </w:numPr>
        <w:autoSpaceDE w:val="0"/>
        <w:autoSpaceDN w:val="0"/>
        <w:adjustRightInd w:val="0"/>
        <w:jc w:val="both"/>
        <w:rPr>
          <w:rFonts w:ascii="Arial" w:hAnsi="Arial" w:cs="Arial"/>
        </w:rPr>
      </w:pPr>
      <w:r w:rsidRPr="003F5CFA">
        <w:rPr>
          <w:rFonts w:ascii="Arial" w:hAnsi="Arial" w:cs="Arial"/>
        </w:rPr>
        <w:t>Requerimiento de Servicios, Preventivo N° ____  de ___ de ____ de 2016.</w:t>
      </w:r>
    </w:p>
    <w:p w:rsidR="001E372A" w:rsidRPr="003F5CFA" w:rsidRDefault="001E372A" w:rsidP="00EF1A1C">
      <w:pPr>
        <w:widowControl w:val="0"/>
        <w:numPr>
          <w:ilvl w:val="0"/>
          <w:numId w:val="44"/>
        </w:numPr>
        <w:autoSpaceDE w:val="0"/>
        <w:autoSpaceDN w:val="0"/>
        <w:adjustRightInd w:val="0"/>
        <w:jc w:val="both"/>
        <w:rPr>
          <w:rFonts w:ascii="Arial" w:hAnsi="Arial" w:cs="Arial"/>
        </w:rPr>
      </w:pPr>
      <w:r w:rsidRPr="003F5CFA">
        <w:rPr>
          <w:rFonts w:ascii="Arial" w:hAnsi="Arial" w:cs="Arial"/>
        </w:rPr>
        <w:t>Propuesta Adjudicada.</w:t>
      </w:r>
    </w:p>
    <w:p w:rsidR="001E372A" w:rsidRPr="003F5CFA" w:rsidRDefault="001E372A" w:rsidP="00EF1A1C">
      <w:pPr>
        <w:widowControl w:val="0"/>
        <w:numPr>
          <w:ilvl w:val="0"/>
          <w:numId w:val="44"/>
        </w:numPr>
        <w:autoSpaceDE w:val="0"/>
        <w:autoSpaceDN w:val="0"/>
        <w:adjustRightInd w:val="0"/>
        <w:jc w:val="both"/>
        <w:rPr>
          <w:rFonts w:ascii="Arial" w:hAnsi="Arial" w:cs="Arial"/>
        </w:rPr>
      </w:pPr>
      <w:r w:rsidRPr="003F5CFA">
        <w:rPr>
          <w:rFonts w:ascii="Arial" w:hAnsi="Arial" w:cs="Arial"/>
        </w:rPr>
        <w:t xml:space="preserve">Poder del representante legal del </w:t>
      </w:r>
      <w:r w:rsidRPr="003F5CFA">
        <w:rPr>
          <w:rFonts w:ascii="Arial" w:hAnsi="Arial" w:cs="Arial"/>
          <w:b/>
        </w:rPr>
        <w:t xml:space="preserve">PROVEEDOR, </w:t>
      </w:r>
      <w:r w:rsidRPr="003F5CFA">
        <w:rPr>
          <w:rFonts w:ascii="Arial" w:hAnsi="Arial" w:cs="Arial"/>
        </w:rPr>
        <w:t xml:space="preserve">Testimonio </w:t>
      </w:r>
      <w:r w:rsidRPr="003F5CFA">
        <w:rPr>
          <w:rFonts w:ascii="Arial" w:hAnsi="Arial" w:cs="Arial"/>
          <w:bCs/>
          <w:lang w:val="es-ES_tradnl"/>
        </w:rPr>
        <w:t xml:space="preserve">N° </w:t>
      </w:r>
      <w:r w:rsidRPr="003F5CFA">
        <w:rPr>
          <w:rFonts w:ascii="Arial" w:hAnsi="Arial" w:cs="Arial"/>
        </w:rPr>
        <w:t>_____/____ de _ de ______ de ____</w:t>
      </w:r>
      <w:r w:rsidRPr="003F5CFA">
        <w:rPr>
          <w:rFonts w:ascii="Arial" w:hAnsi="Arial" w:cs="Arial"/>
          <w:b/>
        </w:rPr>
        <w:t>.</w:t>
      </w:r>
    </w:p>
    <w:p w:rsidR="001E372A" w:rsidRPr="003F5CFA" w:rsidRDefault="001E372A" w:rsidP="00EF1A1C">
      <w:pPr>
        <w:numPr>
          <w:ilvl w:val="0"/>
          <w:numId w:val="44"/>
        </w:numPr>
        <w:jc w:val="both"/>
        <w:rPr>
          <w:rFonts w:ascii="Arial" w:hAnsi="Arial" w:cs="Arial"/>
        </w:rPr>
      </w:pPr>
      <w:r w:rsidRPr="003F5CFA">
        <w:rPr>
          <w:rFonts w:ascii="Arial" w:hAnsi="Arial" w:cs="Arial"/>
        </w:rPr>
        <w:t>Resolución Administrativa GADM - GAL N° __/2016 de _ de ____ de 2016, de Adjudicación.</w:t>
      </w:r>
    </w:p>
    <w:p w:rsidR="001E372A" w:rsidRPr="003F5CFA" w:rsidRDefault="001E372A" w:rsidP="00EF1A1C">
      <w:pPr>
        <w:widowControl w:val="0"/>
        <w:numPr>
          <w:ilvl w:val="0"/>
          <w:numId w:val="44"/>
        </w:numPr>
        <w:jc w:val="both"/>
        <w:rPr>
          <w:rFonts w:ascii="Arial" w:hAnsi="Arial" w:cs="Arial"/>
          <w:lang w:val="es-ES_tradnl" w:eastAsia="en-US"/>
        </w:rPr>
      </w:pPr>
      <w:r w:rsidRPr="003F5CFA">
        <w:rPr>
          <w:rFonts w:ascii="Arial" w:hAnsi="Arial" w:cs="Arial"/>
          <w:lang w:val="es-ES_tradnl" w:eastAsia="en-US"/>
        </w:rPr>
        <w:t>Certificado del Registro Único de Proveedores del Estado N° _____ de __ de _____ de 2016.</w:t>
      </w:r>
    </w:p>
    <w:p w:rsidR="001E372A" w:rsidRPr="003F5CFA" w:rsidRDefault="001E372A" w:rsidP="00EF1A1C">
      <w:pPr>
        <w:widowControl w:val="0"/>
        <w:numPr>
          <w:ilvl w:val="0"/>
          <w:numId w:val="44"/>
        </w:numPr>
        <w:jc w:val="both"/>
        <w:rPr>
          <w:rFonts w:ascii="Arial" w:hAnsi="Arial" w:cs="Arial"/>
          <w:lang w:val="es-ES_tradnl" w:eastAsia="en-US"/>
        </w:rPr>
      </w:pPr>
      <w:r w:rsidRPr="003F5CFA">
        <w:rPr>
          <w:rFonts w:ascii="Arial" w:hAnsi="Arial" w:cs="Arial"/>
        </w:rPr>
        <w:t>Certificados de No Adeudo por Contribuciones al Seguro Social Obligatorio de Largo Plazo y al Sistema Integral de Pensiones</w:t>
      </w:r>
      <w:r w:rsidRPr="003F5CFA">
        <w:rPr>
          <w:rFonts w:ascii="Arial" w:hAnsi="Arial" w:cs="Arial"/>
          <w:bCs/>
          <w:iCs/>
          <w:lang w:val="es-ES_tradnl" w:eastAsia="en-US"/>
        </w:rPr>
        <w:t>.</w:t>
      </w:r>
    </w:p>
    <w:p w:rsidR="001E372A" w:rsidRPr="003F5CFA" w:rsidRDefault="001E372A" w:rsidP="00EF1A1C">
      <w:pPr>
        <w:widowControl w:val="0"/>
        <w:numPr>
          <w:ilvl w:val="0"/>
          <w:numId w:val="44"/>
        </w:numPr>
        <w:autoSpaceDE w:val="0"/>
        <w:autoSpaceDN w:val="0"/>
        <w:adjustRightInd w:val="0"/>
        <w:jc w:val="both"/>
        <w:rPr>
          <w:rFonts w:ascii="Arial" w:hAnsi="Arial" w:cs="Arial"/>
        </w:rPr>
      </w:pPr>
      <w:r w:rsidRPr="003F5CFA">
        <w:rPr>
          <w:rFonts w:ascii="Arial" w:hAnsi="Arial" w:cs="Arial"/>
        </w:rPr>
        <w:t>Garantía.</w:t>
      </w:r>
    </w:p>
    <w:p w:rsidR="001E372A" w:rsidRPr="003F5CFA" w:rsidRDefault="001E372A" w:rsidP="001E372A">
      <w:pPr>
        <w:ind w:left="720"/>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b/>
        </w:rPr>
        <w:t xml:space="preserve">CLÁUSULA SEXTA.- (OBLIGACIONES DEL PROVEEDOR) </w:t>
      </w:r>
      <w:r w:rsidRPr="003F5CFA">
        <w:rPr>
          <w:rFonts w:ascii="Arial" w:hAnsi="Arial" w:cs="Arial"/>
        </w:rPr>
        <w:t xml:space="preserve">Las </w:t>
      </w:r>
      <w:r w:rsidRPr="003F5CFA">
        <w:rPr>
          <w:rFonts w:ascii="Arial" w:hAnsi="Arial" w:cs="Arial"/>
          <w:b/>
        </w:rPr>
        <w:t>PARTES</w:t>
      </w:r>
      <w:r w:rsidRPr="003F5CFA">
        <w:rPr>
          <w:rFonts w:ascii="Arial" w:hAnsi="Arial" w:cs="Arial"/>
        </w:rPr>
        <w:t xml:space="preserve"> contratantes se comprometen y obligan a dar cumplimiento a todas y cada una de las cláusulas del presente Contrato. </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rPr>
        <w:t xml:space="preserve">Por su parte el </w:t>
      </w:r>
      <w:r w:rsidRPr="003F5CFA">
        <w:rPr>
          <w:rFonts w:ascii="Arial" w:hAnsi="Arial" w:cs="Arial"/>
          <w:b/>
        </w:rPr>
        <w:t>PROVEEDOR</w:t>
      </w:r>
      <w:r w:rsidRPr="003F5CFA">
        <w:rPr>
          <w:rFonts w:ascii="Arial" w:hAnsi="Arial" w:cs="Arial"/>
        </w:rPr>
        <w:t xml:space="preserve"> se compromete a cumplir con las siguientes obligaciones:</w:t>
      </w:r>
    </w:p>
    <w:p w:rsidR="001E372A" w:rsidRPr="003F5CFA" w:rsidRDefault="001E372A" w:rsidP="001E372A">
      <w:pPr>
        <w:jc w:val="both"/>
        <w:rPr>
          <w:rFonts w:ascii="Arial" w:hAnsi="Arial" w:cs="Arial"/>
        </w:rPr>
      </w:pPr>
    </w:p>
    <w:p w:rsidR="001E372A" w:rsidRPr="003F5CFA" w:rsidRDefault="001E372A" w:rsidP="00EF1A1C">
      <w:pPr>
        <w:numPr>
          <w:ilvl w:val="0"/>
          <w:numId w:val="45"/>
        </w:numPr>
        <w:jc w:val="both"/>
        <w:rPr>
          <w:rFonts w:ascii="Arial" w:hAnsi="Arial" w:cs="Arial"/>
        </w:rPr>
      </w:pPr>
      <w:r w:rsidRPr="003F5CFA">
        <w:rPr>
          <w:rFonts w:ascii="Arial" w:hAnsi="Arial" w:cs="Arial"/>
        </w:rPr>
        <w:t xml:space="preserve">Realizar la prestación del </w:t>
      </w:r>
      <w:r w:rsidRPr="003F5CFA">
        <w:rPr>
          <w:rFonts w:ascii="Arial" w:hAnsi="Arial" w:cs="Arial"/>
          <w:b/>
        </w:rPr>
        <w:t>SERVICIO</w:t>
      </w:r>
      <w:r w:rsidRPr="003F5CFA">
        <w:rPr>
          <w:rFonts w:ascii="Arial" w:hAnsi="Arial" w:cs="Arial"/>
        </w:rPr>
        <w:t>, de acuerdo con lo establecido en el DBC, así como con las condiciones de su propuesta.</w:t>
      </w:r>
    </w:p>
    <w:p w:rsidR="001E372A" w:rsidRPr="003F5CFA" w:rsidRDefault="001E372A" w:rsidP="00EF1A1C">
      <w:pPr>
        <w:numPr>
          <w:ilvl w:val="0"/>
          <w:numId w:val="45"/>
        </w:numPr>
        <w:jc w:val="both"/>
        <w:rPr>
          <w:rFonts w:ascii="Arial" w:hAnsi="Arial" w:cs="Arial"/>
        </w:rPr>
      </w:pPr>
      <w:r w:rsidRPr="003F5CFA">
        <w:rPr>
          <w:rFonts w:ascii="Arial" w:hAnsi="Arial" w:cs="Arial"/>
        </w:rPr>
        <w:t xml:space="preserve">Prestar el </w:t>
      </w:r>
      <w:r w:rsidRPr="003F5CFA">
        <w:rPr>
          <w:rFonts w:ascii="Arial" w:hAnsi="Arial" w:cs="Arial"/>
          <w:b/>
        </w:rPr>
        <w:t>SERVICIO</w:t>
      </w:r>
      <w:r w:rsidRPr="003F5CFA">
        <w:rPr>
          <w:rFonts w:ascii="Arial" w:hAnsi="Arial" w:cs="Arial"/>
        </w:rPr>
        <w:t>, objeto del presente Contrato, en forma eficiente, oportuna y en el lugar de destino convenido con las características técnicas ofertadas y aceptadas.</w:t>
      </w:r>
    </w:p>
    <w:p w:rsidR="001E372A" w:rsidRPr="003F5CFA" w:rsidRDefault="001E372A" w:rsidP="001E372A">
      <w:pPr>
        <w:ind w:left="720"/>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rPr>
        <w:t xml:space="preserve">Por su parte la </w:t>
      </w:r>
      <w:r w:rsidRPr="003F5CFA">
        <w:rPr>
          <w:rFonts w:ascii="Arial" w:hAnsi="Arial" w:cs="Arial"/>
          <w:b/>
        </w:rPr>
        <w:t>ENTIDAD</w:t>
      </w:r>
      <w:r w:rsidRPr="003F5CFA">
        <w:rPr>
          <w:rFonts w:ascii="Arial" w:hAnsi="Arial" w:cs="Arial"/>
        </w:rPr>
        <w:t xml:space="preserve"> se compromete a cumplir con las siguientes obligaciones:</w:t>
      </w:r>
    </w:p>
    <w:p w:rsidR="001E372A" w:rsidRPr="003F5CFA" w:rsidRDefault="001E372A" w:rsidP="001E372A">
      <w:pPr>
        <w:jc w:val="both"/>
        <w:rPr>
          <w:rFonts w:ascii="Arial" w:hAnsi="Arial" w:cs="Arial"/>
        </w:rPr>
      </w:pPr>
    </w:p>
    <w:p w:rsidR="001E372A" w:rsidRPr="003F5CFA" w:rsidRDefault="001E372A" w:rsidP="001E372A">
      <w:pPr>
        <w:numPr>
          <w:ilvl w:val="0"/>
          <w:numId w:val="15"/>
        </w:numPr>
        <w:jc w:val="both"/>
        <w:rPr>
          <w:rFonts w:ascii="Arial" w:hAnsi="Arial" w:cs="Arial"/>
        </w:rPr>
      </w:pPr>
      <w:r w:rsidRPr="003F5CFA">
        <w:rPr>
          <w:rFonts w:ascii="Arial" w:hAnsi="Arial" w:cs="Arial"/>
        </w:rPr>
        <w:t xml:space="preserve">Dar conformidad al </w:t>
      </w:r>
      <w:r w:rsidRPr="003F5CFA">
        <w:rPr>
          <w:rFonts w:ascii="Arial" w:hAnsi="Arial" w:cs="Arial"/>
          <w:b/>
        </w:rPr>
        <w:t>SERVICIO</w:t>
      </w:r>
      <w:r w:rsidRPr="003F5CFA">
        <w:rPr>
          <w:rFonts w:ascii="Arial" w:hAnsi="Arial" w:cs="Arial"/>
        </w:rPr>
        <w:t xml:space="preserve"> de acuerdo con las condiciones establecidas en el  DBC, así como las condiciones de la propuesta adjudicada.</w:t>
      </w:r>
    </w:p>
    <w:p w:rsidR="001E372A" w:rsidRPr="003F5CFA" w:rsidRDefault="001E372A" w:rsidP="001E372A">
      <w:pPr>
        <w:numPr>
          <w:ilvl w:val="0"/>
          <w:numId w:val="15"/>
        </w:numPr>
        <w:jc w:val="both"/>
        <w:rPr>
          <w:rFonts w:ascii="Arial" w:hAnsi="Arial" w:cs="Arial"/>
        </w:rPr>
      </w:pPr>
      <w:r w:rsidRPr="003F5CFA">
        <w:rPr>
          <w:rFonts w:ascii="Arial" w:hAnsi="Arial" w:cs="Arial"/>
        </w:rPr>
        <w:t xml:space="preserve">Emitir el Informe Tecnico de Conformidad del </w:t>
      </w:r>
      <w:r w:rsidRPr="003F5CFA">
        <w:rPr>
          <w:rFonts w:ascii="Arial" w:hAnsi="Arial" w:cs="Arial"/>
          <w:b/>
          <w:caps/>
        </w:rPr>
        <w:t>servicio</w:t>
      </w:r>
      <w:r w:rsidRPr="003F5CFA">
        <w:rPr>
          <w:rFonts w:ascii="Arial" w:hAnsi="Arial" w:cs="Arial"/>
        </w:rPr>
        <w:t>, cuando el mismo cumpla con las condiciones establecidas en el DBC, así como con las condiciones de la propuesta adjudicada.</w:t>
      </w:r>
    </w:p>
    <w:p w:rsidR="001E372A" w:rsidRPr="003F5CFA" w:rsidRDefault="001E372A" w:rsidP="001E372A">
      <w:pPr>
        <w:numPr>
          <w:ilvl w:val="0"/>
          <w:numId w:val="15"/>
        </w:numPr>
        <w:autoSpaceDE w:val="0"/>
        <w:autoSpaceDN w:val="0"/>
        <w:adjustRightInd w:val="0"/>
        <w:jc w:val="both"/>
        <w:rPr>
          <w:rFonts w:ascii="Arial" w:hAnsi="Arial" w:cs="Arial"/>
          <w:b/>
        </w:rPr>
      </w:pPr>
      <w:r w:rsidRPr="003F5CFA">
        <w:rPr>
          <w:rFonts w:ascii="Arial" w:hAnsi="Arial" w:cs="Arial"/>
        </w:rPr>
        <w:t xml:space="preserve">Realizar el pago por el </w:t>
      </w:r>
      <w:r w:rsidRPr="003F5CFA">
        <w:rPr>
          <w:rFonts w:ascii="Arial" w:hAnsi="Arial" w:cs="Arial"/>
          <w:b/>
        </w:rPr>
        <w:t>SERVICIO</w:t>
      </w:r>
      <w:r w:rsidRPr="003F5CFA">
        <w:rPr>
          <w:rFonts w:ascii="Arial" w:hAnsi="Arial" w:cs="Arial"/>
        </w:rPr>
        <w:t xml:space="preserve">, en un plazo no mayor a treinta (30) días calendario de emitido el Informe Tecnico de Conformidad con el </w:t>
      </w:r>
      <w:r w:rsidRPr="003F5CFA">
        <w:rPr>
          <w:rFonts w:ascii="Arial" w:hAnsi="Arial" w:cs="Arial"/>
          <w:b/>
          <w:caps/>
        </w:rPr>
        <w:t>servicio</w:t>
      </w:r>
      <w:r w:rsidRPr="003F5CFA">
        <w:rPr>
          <w:rFonts w:ascii="Arial" w:hAnsi="Arial" w:cs="Arial"/>
        </w:rPr>
        <w:t xml:space="preserve"> objeto del presente Contrato.</w:t>
      </w:r>
    </w:p>
    <w:p w:rsidR="001E372A" w:rsidRPr="003F5CFA" w:rsidRDefault="001E372A" w:rsidP="001E372A">
      <w:pPr>
        <w:jc w:val="both"/>
        <w:rPr>
          <w:rFonts w:ascii="Arial" w:hAnsi="Arial" w:cs="Arial"/>
          <w:b/>
        </w:rPr>
      </w:pPr>
    </w:p>
    <w:p w:rsidR="001E372A" w:rsidRPr="003F5CFA" w:rsidRDefault="001E372A" w:rsidP="001E372A">
      <w:pPr>
        <w:autoSpaceDE w:val="0"/>
        <w:autoSpaceDN w:val="0"/>
        <w:adjustRightInd w:val="0"/>
        <w:jc w:val="both"/>
        <w:rPr>
          <w:rFonts w:ascii="Arial" w:hAnsi="Arial" w:cs="Arial"/>
          <w:b/>
        </w:rPr>
      </w:pPr>
      <w:r w:rsidRPr="003F5CFA">
        <w:rPr>
          <w:rFonts w:ascii="Arial" w:hAnsi="Arial" w:cs="Arial"/>
          <w:b/>
        </w:rPr>
        <w:t xml:space="preserve">CLÁUSULA SÉPTIMA.- (VIGENCIA) </w:t>
      </w:r>
      <w:r w:rsidRPr="003F5CFA">
        <w:rPr>
          <w:rFonts w:ascii="Arial" w:hAnsi="Arial" w:cs="Arial"/>
          <w:lang w:val="es-ES_tradnl"/>
        </w:rPr>
        <w:t xml:space="preserve">La vigencia del presente Contrato, se extenderá desde el primer día hábil siguiente de su suscripción por ambas </w:t>
      </w:r>
      <w:r w:rsidRPr="003F5CFA">
        <w:rPr>
          <w:rFonts w:ascii="Arial" w:hAnsi="Arial" w:cs="Arial"/>
          <w:b/>
          <w:lang w:val="es-ES_tradnl"/>
        </w:rPr>
        <w:t>PARTES</w:t>
      </w:r>
      <w:r w:rsidRPr="003F5CFA">
        <w:rPr>
          <w:rFonts w:ascii="Arial" w:hAnsi="Arial" w:cs="Arial"/>
          <w:lang w:val="es-ES_tradnl"/>
        </w:rPr>
        <w:t xml:space="preserve">, hasta que la Gerencia de Administración de la </w:t>
      </w:r>
      <w:r w:rsidRPr="003F5CFA">
        <w:rPr>
          <w:rFonts w:ascii="Arial" w:hAnsi="Arial" w:cs="Arial"/>
          <w:b/>
          <w:bCs/>
          <w:lang w:val="es-ES_tradnl"/>
        </w:rPr>
        <w:t>ENTIDAD</w:t>
      </w:r>
      <w:r w:rsidRPr="003F5CFA">
        <w:rPr>
          <w:rFonts w:ascii="Arial" w:hAnsi="Arial" w:cs="Arial"/>
          <w:lang w:val="es-ES_tradnl"/>
        </w:rPr>
        <w:t xml:space="preserve"> emita el Certificado de Cumplimiento de Contrato o el Certificado de Terminación del Contrato.</w:t>
      </w:r>
    </w:p>
    <w:p w:rsidR="001E372A" w:rsidRPr="003F5CFA" w:rsidRDefault="001E372A" w:rsidP="001E372A">
      <w:pPr>
        <w:autoSpaceDE w:val="0"/>
        <w:autoSpaceDN w:val="0"/>
        <w:adjustRightInd w:val="0"/>
        <w:jc w:val="both"/>
        <w:rPr>
          <w:rFonts w:ascii="Arial" w:hAnsi="Arial" w:cs="Arial"/>
          <w:b/>
          <w:lang w:val="es-ES_tradnl"/>
        </w:rPr>
      </w:pPr>
    </w:p>
    <w:p w:rsidR="001E372A" w:rsidRPr="003F5CFA" w:rsidRDefault="001E372A" w:rsidP="001E372A">
      <w:pPr>
        <w:widowControl w:val="0"/>
        <w:jc w:val="both"/>
        <w:rPr>
          <w:rFonts w:ascii="Arial" w:hAnsi="Arial" w:cs="Arial"/>
          <w:b/>
          <w:i/>
        </w:rPr>
      </w:pPr>
      <w:r w:rsidRPr="003F5CFA">
        <w:rPr>
          <w:rFonts w:ascii="Arial" w:hAnsi="Arial" w:cs="Arial"/>
          <w:b/>
          <w:bCs/>
        </w:rPr>
        <w:t xml:space="preserve">CLÁUSULA  OCTAVA.- (GARANTÍA DE CUMPLIMIENTO DE CONTRATO) </w:t>
      </w:r>
      <w:r w:rsidRPr="003F5CFA">
        <w:rPr>
          <w:rFonts w:ascii="Arial" w:hAnsi="Arial" w:cs="Arial"/>
        </w:rPr>
        <w:t xml:space="preserve">El </w:t>
      </w:r>
      <w:r w:rsidRPr="003F5CFA">
        <w:rPr>
          <w:rFonts w:ascii="Arial" w:hAnsi="Arial" w:cs="Arial"/>
          <w:b/>
        </w:rPr>
        <w:t>PROVEEDOR</w:t>
      </w:r>
      <w:r w:rsidRPr="003F5CFA">
        <w:rPr>
          <w:rFonts w:ascii="Arial" w:hAnsi="Arial" w:cs="Arial"/>
        </w:rPr>
        <w:t xml:space="preserve"> garantiza el correcto cumplimiento y fiel ejecución del presente Contrato en todas sus partes con ___________ N° __________, emitida por _________ el __ de ___ de 2016 vigencia hasta el __ de _____de ____, a favor de la </w:t>
      </w:r>
      <w:r w:rsidRPr="003F5CFA">
        <w:rPr>
          <w:rFonts w:ascii="Arial" w:hAnsi="Arial" w:cs="Arial"/>
          <w:b/>
        </w:rPr>
        <w:t>ENTIDAD</w:t>
      </w:r>
      <w:r w:rsidRPr="003F5CFA">
        <w:rPr>
          <w:rFonts w:ascii="Arial" w:hAnsi="Arial" w:cs="Arial"/>
        </w:rPr>
        <w:t>, por Bs_________ (_________ 00/100 Bolivianos), equivalente al siete por ciento (7%) del monto total del Contrato.</w:t>
      </w:r>
    </w:p>
    <w:p w:rsidR="001E372A" w:rsidRPr="003F5CFA" w:rsidRDefault="001E372A" w:rsidP="001E372A">
      <w:pPr>
        <w:widowControl w:val="0"/>
        <w:jc w:val="both"/>
        <w:rPr>
          <w:rFonts w:ascii="Arial" w:hAnsi="Arial" w:cs="Arial"/>
          <w:b/>
        </w:rPr>
      </w:pPr>
    </w:p>
    <w:p w:rsidR="001E372A" w:rsidRPr="003F5CFA" w:rsidRDefault="001E372A" w:rsidP="001E372A">
      <w:pPr>
        <w:widowControl w:val="0"/>
        <w:jc w:val="both"/>
        <w:rPr>
          <w:rFonts w:ascii="Arial" w:hAnsi="Arial" w:cs="Arial"/>
        </w:rPr>
      </w:pPr>
      <w:r w:rsidRPr="003F5CFA">
        <w:rPr>
          <w:rFonts w:ascii="Arial" w:hAnsi="Arial" w:cs="Arial"/>
        </w:rPr>
        <w:t xml:space="preserve">El importe de dicha garantía en caso de cualquier incumplimiento contractual incurrido por el </w:t>
      </w:r>
      <w:r w:rsidRPr="003F5CFA">
        <w:rPr>
          <w:rFonts w:ascii="Arial" w:hAnsi="Arial" w:cs="Arial"/>
          <w:b/>
          <w:bCs/>
        </w:rPr>
        <w:t>PROVEEDOR</w:t>
      </w:r>
      <w:r w:rsidRPr="003F5CFA">
        <w:rPr>
          <w:rFonts w:ascii="Arial" w:hAnsi="Arial" w:cs="Arial"/>
        </w:rPr>
        <w:t xml:space="preserve">, será pagado en favor de la </w:t>
      </w:r>
      <w:r w:rsidRPr="003F5CFA">
        <w:rPr>
          <w:rFonts w:ascii="Arial" w:hAnsi="Arial" w:cs="Arial"/>
          <w:b/>
          <w:bCs/>
        </w:rPr>
        <w:t>ENTIDAD</w:t>
      </w:r>
      <w:r w:rsidRPr="003F5CFA">
        <w:rPr>
          <w:rFonts w:ascii="Arial" w:hAnsi="Arial" w:cs="Arial"/>
        </w:rPr>
        <w:t>, sin necesidad de ningún trámite o acción judicial, a su sólo requerimiento.</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b/>
        </w:rPr>
        <w:t xml:space="preserve">CLÁUSULA NOVENA.- (PLAZO DE PRESTACIÓN DEL SERVICIO) </w:t>
      </w:r>
      <w:r w:rsidRPr="003F5CFA">
        <w:rPr>
          <w:rFonts w:ascii="Arial" w:hAnsi="Arial" w:cs="Arial"/>
        </w:rPr>
        <w:t xml:space="preserve">El plazo de prestación del </w:t>
      </w:r>
      <w:r w:rsidRPr="003F5CFA">
        <w:rPr>
          <w:rFonts w:ascii="Arial" w:hAnsi="Arial" w:cs="Arial"/>
          <w:b/>
        </w:rPr>
        <w:t>SERVICIO</w:t>
      </w:r>
      <w:r w:rsidRPr="003F5CFA">
        <w:rPr>
          <w:rFonts w:ascii="Arial" w:hAnsi="Arial" w:cs="Arial"/>
        </w:rPr>
        <w:t xml:space="preserve"> será </w:t>
      </w:r>
      <w:r w:rsidRPr="003F5CFA">
        <w:rPr>
          <w:rFonts w:ascii="Arial" w:hAnsi="Arial" w:cs="Arial"/>
          <w:bCs/>
          <w:snapToGrid w:val="0"/>
        </w:rPr>
        <w:t>un (1) año calendario a partir de la activación del servicio de soporte y garantía de fábrica</w:t>
      </w:r>
      <w:r w:rsidRPr="003F5CFA">
        <w:rPr>
          <w:rFonts w:ascii="Arial" w:hAnsi="Arial" w:cs="Arial"/>
        </w:rPr>
        <w:t xml:space="preserve">. El </w:t>
      </w:r>
      <w:r w:rsidRPr="003F5CFA">
        <w:rPr>
          <w:rFonts w:ascii="Arial" w:hAnsi="Arial" w:cs="Arial"/>
          <w:b/>
        </w:rPr>
        <w:t>PROVEEDOR</w:t>
      </w:r>
      <w:r w:rsidRPr="003F5CFA">
        <w:rPr>
          <w:rFonts w:ascii="Arial" w:hAnsi="Arial" w:cs="Arial"/>
        </w:rPr>
        <w:t xml:space="preserve"> deberá entregar la documentación respectiva que permita verificar el </w:t>
      </w:r>
      <w:r w:rsidRPr="003F5CFA">
        <w:rPr>
          <w:rFonts w:ascii="Arial" w:hAnsi="Arial" w:cs="Arial"/>
          <w:b/>
        </w:rPr>
        <w:t xml:space="preserve">SERVICIO </w:t>
      </w:r>
      <w:r w:rsidRPr="003F5CFA">
        <w:rPr>
          <w:rFonts w:ascii="Arial" w:hAnsi="Arial" w:cs="Arial"/>
        </w:rPr>
        <w:t xml:space="preserve">y la vigencia del mismo, el registro del </w:t>
      </w:r>
      <w:r w:rsidRPr="003F5CFA">
        <w:rPr>
          <w:rFonts w:ascii="Arial" w:hAnsi="Arial" w:cs="Arial"/>
          <w:b/>
        </w:rPr>
        <w:t xml:space="preserve">SERVICIO </w:t>
      </w:r>
      <w:r w:rsidRPr="003F5CFA">
        <w:rPr>
          <w:rFonts w:ascii="Arial" w:hAnsi="Arial" w:cs="Arial"/>
        </w:rPr>
        <w:t xml:space="preserve">debe estar a nombre de la </w:t>
      </w:r>
      <w:r w:rsidRPr="003F5CFA">
        <w:rPr>
          <w:rFonts w:ascii="Arial" w:hAnsi="Arial" w:cs="Arial"/>
          <w:b/>
        </w:rPr>
        <w:t>ENTIDAD</w:t>
      </w:r>
      <w:r w:rsidRPr="003F5CFA">
        <w:rPr>
          <w:rFonts w:ascii="Arial" w:hAnsi="Arial" w:cs="Arial"/>
        </w:rPr>
        <w:t>.</w:t>
      </w:r>
    </w:p>
    <w:p w:rsidR="001E372A" w:rsidRPr="003F5CFA" w:rsidRDefault="001E372A" w:rsidP="001E372A">
      <w:pPr>
        <w:jc w:val="both"/>
        <w:rPr>
          <w:rFonts w:ascii="Arial" w:hAnsi="Arial" w:cs="Arial"/>
          <w:bCs/>
          <w:iCs/>
        </w:rPr>
      </w:pPr>
    </w:p>
    <w:p w:rsidR="001E372A" w:rsidRPr="003F5CFA" w:rsidRDefault="001E372A" w:rsidP="001E372A">
      <w:pPr>
        <w:jc w:val="both"/>
        <w:rPr>
          <w:rFonts w:ascii="Arial" w:hAnsi="Arial" w:cs="Arial"/>
        </w:rPr>
      </w:pPr>
      <w:r w:rsidRPr="003F5CFA">
        <w:rPr>
          <w:rFonts w:ascii="Arial" w:hAnsi="Arial" w:cs="Arial"/>
          <w:b/>
        </w:rPr>
        <w:t xml:space="preserve">CLÁUSULA DÉCIMA.- (LUGAR DE PRESTACIÓN DEL SERVICIO) </w:t>
      </w:r>
      <w:r w:rsidRPr="003F5CFA">
        <w:rPr>
          <w:rFonts w:ascii="Arial" w:hAnsi="Arial" w:cs="Arial"/>
        </w:rPr>
        <w:t xml:space="preserve">El </w:t>
      </w:r>
      <w:r w:rsidRPr="003F5CFA">
        <w:rPr>
          <w:rFonts w:ascii="Arial" w:hAnsi="Arial" w:cs="Arial"/>
          <w:b/>
        </w:rPr>
        <w:t xml:space="preserve">PROVEEDOR </w:t>
      </w:r>
      <w:r w:rsidRPr="003F5CFA">
        <w:rPr>
          <w:rFonts w:ascii="Arial" w:hAnsi="Arial" w:cs="Arial"/>
        </w:rPr>
        <w:t xml:space="preserve">prestará el </w:t>
      </w:r>
      <w:r w:rsidRPr="003F5CFA">
        <w:rPr>
          <w:rFonts w:ascii="Arial" w:hAnsi="Arial" w:cs="Arial"/>
          <w:b/>
        </w:rPr>
        <w:t>SERVICIO</w:t>
      </w:r>
      <w:r w:rsidRPr="003F5CFA">
        <w:rPr>
          <w:rFonts w:ascii="Arial" w:hAnsi="Arial" w:cs="Arial"/>
        </w:rPr>
        <w:t xml:space="preserve"> en el edificio principal de la </w:t>
      </w:r>
      <w:r w:rsidRPr="003F5CFA">
        <w:rPr>
          <w:rFonts w:ascii="Arial" w:hAnsi="Arial" w:cs="Arial"/>
          <w:b/>
        </w:rPr>
        <w:t xml:space="preserve">ENTIDAD </w:t>
      </w:r>
      <w:r w:rsidRPr="003F5CFA">
        <w:rPr>
          <w:rFonts w:ascii="Arial" w:hAnsi="Arial" w:cs="Arial"/>
        </w:rPr>
        <w:t>(Ayacucho y Mercado)</w:t>
      </w:r>
      <w:r w:rsidRPr="003F5CFA">
        <w:rPr>
          <w:rFonts w:ascii="Arial" w:hAnsi="Arial" w:cs="Arial"/>
          <w:b/>
        </w:rPr>
        <w:t xml:space="preserve"> </w:t>
      </w:r>
      <w:r w:rsidRPr="003F5CFA">
        <w:rPr>
          <w:rFonts w:ascii="Arial" w:hAnsi="Arial" w:cs="Arial"/>
        </w:rPr>
        <w:t>y</w:t>
      </w:r>
      <w:r w:rsidRPr="003F5CFA">
        <w:rPr>
          <w:rFonts w:ascii="Arial" w:hAnsi="Arial" w:cs="Arial"/>
          <w:b/>
        </w:rPr>
        <w:t xml:space="preserve"> </w:t>
      </w:r>
      <w:r w:rsidRPr="003F5CFA">
        <w:rPr>
          <w:rFonts w:ascii="Arial" w:hAnsi="Arial" w:cs="Arial"/>
        </w:rPr>
        <w:t>en el SAP ubicado en la calle Constantino Carrión de la zona de Achumani de La Paz – Bolivia.</w:t>
      </w:r>
    </w:p>
    <w:p w:rsidR="001E372A" w:rsidRPr="003F5CFA" w:rsidRDefault="001E372A" w:rsidP="001E372A">
      <w:pPr>
        <w:jc w:val="both"/>
        <w:rPr>
          <w:rFonts w:ascii="Arial" w:hAnsi="Arial" w:cs="Arial"/>
          <w:b/>
          <w:lang w:val="es-MX"/>
        </w:rPr>
      </w:pPr>
      <w:r w:rsidRPr="003F5CFA">
        <w:rPr>
          <w:rFonts w:ascii="Arial" w:hAnsi="Arial" w:cs="Arial"/>
        </w:rPr>
        <w:t xml:space="preserve"> </w:t>
      </w:r>
    </w:p>
    <w:p w:rsidR="001E372A" w:rsidRPr="003F5CFA" w:rsidRDefault="001E372A" w:rsidP="001E372A">
      <w:pPr>
        <w:widowControl w:val="0"/>
        <w:jc w:val="both"/>
        <w:rPr>
          <w:rFonts w:ascii="Arial" w:hAnsi="Arial" w:cs="Arial"/>
        </w:rPr>
      </w:pPr>
      <w:r w:rsidRPr="003F5CFA">
        <w:rPr>
          <w:rFonts w:ascii="Arial" w:hAnsi="Arial" w:cs="Arial"/>
          <w:b/>
        </w:rPr>
        <w:t xml:space="preserve">CLÁUSULA </w:t>
      </w:r>
      <w:r w:rsidRPr="003F5CFA">
        <w:rPr>
          <w:rFonts w:ascii="Arial" w:hAnsi="Arial" w:cs="Arial"/>
          <w:b/>
          <w:bCs/>
        </w:rPr>
        <w:t>DÉCIMA PRIMERA</w:t>
      </w:r>
      <w:r w:rsidRPr="003F5CFA">
        <w:rPr>
          <w:rFonts w:ascii="Arial" w:hAnsi="Arial" w:cs="Arial"/>
          <w:b/>
        </w:rPr>
        <w:t>.- (MONTO, MONEDA Y FORMA DE PAGO)</w:t>
      </w:r>
      <w:r w:rsidRPr="003F5CFA">
        <w:rPr>
          <w:rFonts w:ascii="Arial" w:hAnsi="Arial" w:cs="Arial"/>
          <w:b/>
          <w:bCs/>
        </w:rPr>
        <w:t xml:space="preserve"> </w:t>
      </w:r>
      <w:r w:rsidRPr="003F5CFA">
        <w:rPr>
          <w:rFonts w:ascii="Arial" w:hAnsi="Arial" w:cs="Arial"/>
        </w:rPr>
        <w:t xml:space="preserve">El monto total propuesto y aceptado por las </w:t>
      </w:r>
      <w:r w:rsidRPr="003F5CFA">
        <w:rPr>
          <w:rFonts w:ascii="Arial" w:hAnsi="Arial" w:cs="Arial"/>
          <w:b/>
        </w:rPr>
        <w:t xml:space="preserve">PARTES </w:t>
      </w:r>
      <w:r w:rsidRPr="003F5CFA">
        <w:rPr>
          <w:rFonts w:ascii="Arial" w:hAnsi="Arial" w:cs="Arial"/>
        </w:rPr>
        <w:t xml:space="preserve">para la prestación del </w:t>
      </w:r>
      <w:r w:rsidRPr="003F5CFA">
        <w:rPr>
          <w:rFonts w:ascii="Arial" w:hAnsi="Arial" w:cs="Arial"/>
          <w:b/>
        </w:rPr>
        <w:t>SERVICIO</w:t>
      </w:r>
      <w:r w:rsidRPr="003F5CFA">
        <w:rPr>
          <w:rFonts w:ascii="Arial" w:hAnsi="Arial" w:cs="Arial"/>
        </w:rPr>
        <w:t xml:space="preserve"> objeto del presente Contrato es de asciende a la suma de Bs_________ (_________ __/100 Bolivianos), que será cancelado una vez emitido el Informe Técnico de Conformidad por parte del </w:t>
      </w:r>
      <w:r w:rsidRPr="003F5CFA">
        <w:rPr>
          <w:rFonts w:ascii="Arial" w:hAnsi="Arial" w:cs="Arial"/>
          <w:b/>
        </w:rPr>
        <w:t>FISCAL</w:t>
      </w:r>
      <w:r w:rsidRPr="003F5CFA">
        <w:rPr>
          <w:rFonts w:ascii="Arial" w:hAnsi="Arial" w:cs="Arial"/>
        </w:rPr>
        <w:t>.</w:t>
      </w:r>
    </w:p>
    <w:p w:rsidR="001E372A" w:rsidRPr="003F5CFA" w:rsidRDefault="001E372A" w:rsidP="001E372A">
      <w:pPr>
        <w:widowControl w:val="0"/>
        <w:jc w:val="both"/>
        <w:rPr>
          <w:rFonts w:ascii="Arial" w:hAnsi="Arial" w:cs="Arial"/>
          <w:bCs/>
          <w:iCs/>
          <w:lang w:val="es-ES_tradnl"/>
        </w:rPr>
      </w:pPr>
    </w:p>
    <w:p w:rsidR="001E372A" w:rsidRPr="003F5CFA" w:rsidRDefault="001E372A" w:rsidP="001E372A">
      <w:pPr>
        <w:widowControl w:val="0"/>
        <w:jc w:val="both"/>
        <w:rPr>
          <w:rFonts w:ascii="Arial" w:hAnsi="Arial" w:cs="Arial"/>
          <w:lang w:val="es-ES_tradnl"/>
        </w:rPr>
      </w:pPr>
      <w:r w:rsidRPr="003F5CFA">
        <w:rPr>
          <w:rFonts w:ascii="Arial" w:hAnsi="Arial" w:cs="Arial"/>
        </w:rPr>
        <w:t xml:space="preserve">Es de exclusiva responsabilidad del </w:t>
      </w:r>
      <w:r w:rsidRPr="003F5CFA">
        <w:rPr>
          <w:rFonts w:ascii="Arial" w:hAnsi="Arial" w:cs="Arial"/>
          <w:b/>
          <w:bCs/>
        </w:rPr>
        <w:t>PROVEEDOR</w:t>
      </w:r>
      <w:r w:rsidRPr="003F5CFA">
        <w:rPr>
          <w:rFonts w:ascii="Arial" w:hAnsi="Arial" w:cs="Arial"/>
        </w:rPr>
        <w:t xml:space="preserve">, prestar los servicios dentro del monto establecido como costo del </w:t>
      </w:r>
      <w:r w:rsidRPr="003F5CFA">
        <w:rPr>
          <w:rFonts w:ascii="Arial" w:hAnsi="Arial" w:cs="Arial"/>
          <w:b/>
          <w:bCs/>
        </w:rPr>
        <w:t>SERVICIO</w:t>
      </w:r>
      <w:r w:rsidRPr="003F5CFA">
        <w:rPr>
          <w:rFonts w:ascii="Arial" w:hAnsi="Arial" w:cs="Arial"/>
        </w:rPr>
        <w:t xml:space="preserve">, </w:t>
      </w:r>
      <w:r w:rsidRPr="003F5CFA">
        <w:rPr>
          <w:rFonts w:ascii="Arial" w:hAnsi="Arial" w:cs="Arial"/>
          <w:lang w:val="es-ES_tradnl"/>
        </w:rPr>
        <w:t>ya que no se reconocerán ni procederán pagos que hiciesen exceder dicho monto.</w:t>
      </w:r>
    </w:p>
    <w:p w:rsidR="001E372A" w:rsidRPr="003F5CFA" w:rsidRDefault="001E372A" w:rsidP="001E372A">
      <w:pPr>
        <w:autoSpaceDE w:val="0"/>
        <w:autoSpaceDN w:val="0"/>
        <w:adjustRightInd w:val="0"/>
        <w:jc w:val="both"/>
        <w:rPr>
          <w:rFonts w:ascii="Arial" w:hAnsi="Arial" w:cs="Arial"/>
          <w:bCs/>
        </w:rPr>
      </w:pPr>
    </w:p>
    <w:p w:rsidR="001E372A" w:rsidRPr="003F5CFA" w:rsidRDefault="001E372A" w:rsidP="001E372A">
      <w:pPr>
        <w:autoSpaceDE w:val="0"/>
        <w:autoSpaceDN w:val="0"/>
        <w:jc w:val="both"/>
        <w:rPr>
          <w:rFonts w:ascii="Arial" w:hAnsi="Arial" w:cs="Arial"/>
        </w:rPr>
      </w:pPr>
      <w:r w:rsidRPr="003F5CFA">
        <w:rPr>
          <w:rFonts w:ascii="Arial" w:hAnsi="Arial" w:cs="Arial"/>
          <w:b/>
        </w:rPr>
        <w:t xml:space="preserve">CLÁUSULA DÉCIMA SEGUNDA.- (FACTURACIÓN) </w:t>
      </w:r>
      <w:r w:rsidRPr="003F5CFA">
        <w:rPr>
          <w:rFonts w:ascii="Arial" w:hAnsi="Arial" w:cs="Arial"/>
        </w:rPr>
        <w:t xml:space="preserve">Para que se efectúen los pagos el </w:t>
      </w:r>
      <w:r w:rsidRPr="003F5CFA">
        <w:rPr>
          <w:rFonts w:ascii="Arial" w:hAnsi="Arial" w:cs="Arial"/>
          <w:b/>
          <w:bCs/>
        </w:rPr>
        <w:t>PROVEEDOR</w:t>
      </w:r>
      <w:r w:rsidRPr="003F5CFA">
        <w:rPr>
          <w:rFonts w:ascii="Arial" w:hAnsi="Arial" w:cs="Arial"/>
        </w:rPr>
        <w:t xml:space="preserve"> deberá emitir las respectivas facturas oficiales a favor de la </w:t>
      </w:r>
      <w:r w:rsidRPr="003F5CFA">
        <w:rPr>
          <w:rFonts w:ascii="Arial" w:hAnsi="Arial" w:cs="Arial"/>
          <w:b/>
          <w:bCs/>
        </w:rPr>
        <w:t>ENTIDAD</w:t>
      </w:r>
      <w:r w:rsidRPr="003F5CFA">
        <w:rPr>
          <w:rFonts w:ascii="Arial" w:hAnsi="Arial" w:cs="Arial"/>
          <w:bCs/>
        </w:rPr>
        <w:t>,</w:t>
      </w:r>
      <w:r w:rsidRPr="003F5CFA">
        <w:rPr>
          <w:rFonts w:ascii="Arial" w:hAnsi="Arial" w:cs="Arial"/>
        </w:rPr>
        <w:t xml:space="preserve"> por el monto total del pago, no pudiendo deducirse los descuentos por concepto de multas aplicables, si hubiesen, caso contrario la </w:t>
      </w:r>
      <w:r w:rsidRPr="003F5CFA">
        <w:rPr>
          <w:rFonts w:ascii="Arial" w:hAnsi="Arial" w:cs="Arial"/>
          <w:b/>
          <w:bCs/>
        </w:rPr>
        <w:t xml:space="preserve">ENTIDAD </w:t>
      </w:r>
      <w:r w:rsidRPr="003F5CFA">
        <w:rPr>
          <w:rFonts w:ascii="Arial" w:hAnsi="Arial" w:cs="Arial"/>
        </w:rPr>
        <w:t>deberá retener los montos de obligaciones tributarias, para su posterior pago al Servicio de Impuestos Nacionales.</w:t>
      </w:r>
    </w:p>
    <w:p w:rsidR="001E372A" w:rsidRPr="003F5CFA" w:rsidRDefault="001E372A" w:rsidP="001E372A">
      <w:pPr>
        <w:autoSpaceDE w:val="0"/>
        <w:autoSpaceDN w:val="0"/>
        <w:adjustRightInd w:val="0"/>
        <w:jc w:val="both"/>
        <w:rPr>
          <w:rFonts w:ascii="Arial" w:hAnsi="Arial" w:cs="Arial"/>
        </w:rPr>
      </w:pPr>
    </w:p>
    <w:p w:rsidR="001E372A" w:rsidRPr="003F5CFA" w:rsidRDefault="001E372A" w:rsidP="001E372A">
      <w:pPr>
        <w:widowControl w:val="0"/>
        <w:jc w:val="both"/>
        <w:rPr>
          <w:rFonts w:ascii="Arial" w:hAnsi="Arial" w:cs="Arial"/>
        </w:rPr>
      </w:pPr>
      <w:r w:rsidRPr="003F5CFA">
        <w:rPr>
          <w:rFonts w:ascii="Arial" w:hAnsi="Arial" w:cs="Arial"/>
          <w:b/>
        </w:rPr>
        <w:t xml:space="preserve">CLÁUSULA DÉCIMA TERCERA.- (MODIFICACIONES AL CONTRATO) </w:t>
      </w:r>
      <w:r w:rsidRPr="003F5CFA">
        <w:rPr>
          <w:rFonts w:ascii="Arial" w:hAnsi="Arial" w:cs="Arial"/>
        </w:rPr>
        <w:t xml:space="preserve">El Contrato podrá ser modificado por uno o varios Contratos Modificatorios, mismos que pueden afectar el alcance, monto y plazo. La suma del monto del o los contratos </w:t>
      </w:r>
      <w:r w:rsidRPr="003F5CFA">
        <w:rPr>
          <w:rFonts w:ascii="Arial" w:hAnsi="Arial" w:cs="Arial"/>
        </w:rPr>
        <w:lastRenderedPageBreak/>
        <w:t>modificatorios no deberá exceder el diez por ciento (10%) del monto del presente contrato, de acuerdo con lo establecido en el inciso a) del artículo 89, de la NB-SABS.</w:t>
      </w:r>
    </w:p>
    <w:p w:rsidR="001E372A" w:rsidRPr="003F5CFA" w:rsidRDefault="001E372A" w:rsidP="001E372A">
      <w:pPr>
        <w:widowControl w:val="0"/>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b/>
        </w:rPr>
        <w:t xml:space="preserve">CLÁUSULA DÉCIMA CUARTA.- (CESIÓN) </w:t>
      </w:r>
      <w:r w:rsidRPr="003F5CFA">
        <w:rPr>
          <w:rFonts w:ascii="Arial" w:hAnsi="Arial" w:cs="Arial"/>
        </w:rPr>
        <w:t>El</w:t>
      </w:r>
      <w:r w:rsidRPr="003F5CFA">
        <w:rPr>
          <w:rFonts w:ascii="Arial" w:hAnsi="Arial" w:cs="Arial"/>
          <w:b/>
        </w:rPr>
        <w:t xml:space="preserve"> PROVEEDOR</w:t>
      </w:r>
      <w:r w:rsidRPr="003F5CFA">
        <w:rPr>
          <w:rFonts w:ascii="Arial" w:hAnsi="Arial"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1E372A" w:rsidRPr="003F5CFA" w:rsidRDefault="001E372A" w:rsidP="001E372A">
      <w:pPr>
        <w:jc w:val="both"/>
        <w:rPr>
          <w:rFonts w:ascii="Arial" w:hAnsi="Arial" w:cs="Arial"/>
          <w:b/>
        </w:rPr>
      </w:pPr>
    </w:p>
    <w:p w:rsidR="001E372A" w:rsidRPr="003F5CFA" w:rsidRDefault="001E372A" w:rsidP="001E372A">
      <w:pPr>
        <w:autoSpaceDE w:val="0"/>
        <w:autoSpaceDN w:val="0"/>
        <w:jc w:val="both"/>
        <w:rPr>
          <w:rFonts w:ascii="Arial" w:hAnsi="Arial" w:cs="Arial"/>
          <w:lang w:val="es-ES_tradnl"/>
        </w:rPr>
      </w:pPr>
      <w:r w:rsidRPr="003F5CFA">
        <w:rPr>
          <w:rFonts w:ascii="Arial" w:hAnsi="Arial" w:cs="Arial"/>
          <w:b/>
        </w:rPr>
        <w:t xml:space="preserve">CLÁUSULA DÉCIMA QUINTA.- (MULTAS) </w:t>
      </w:r>
      <w:r w:rsidRPr="003F5CFA">
        <w:rPr>
          <w:rFonts w:ascii="Arial" w:hAnsi="Arial" w:cs="Arial"/>
          <w:lang w:val="es-ES_tradnl"/>
        </w:rPr>
        <w:t xml:space="preserve">Las </w:t>
      </w:r>
      <w:r w:rsidRPr="003F5CFA">
        <w:rPr>
          <w:rFonts w:ascii="Arial" w:hAnsi="Arial" w:cs="Arial"/>
          <w:b/>
          <w:lang w:val="es-ES_tradnl"/>
        </w:rPr>
        <w:t xml:space="preserve">PARTES </w:t>
      </w:r>
      <w:r w:rsidRPr="003F5CFA">
        <w:rPr>
          <w:rFonts w:ascii="Arial" w:hAnsi="Arial" w:cs="Arial"/>
          <w:lang w:val="es-ES_tradnl"/>
        </w:rPr>
        <w:t xml:space="preserve">acuerdan el presente régimen de multas, a ser aplicadas al </w:t>
      </w:r>
      <w:r w:rsidRPr="003F5CFA">
        <w:rPr>
          <w:rFonts w:ascii="Arial" w:hAnsi="Arial" w:cs="Arial"/>
          <w:b/>
          <w:lang w:val="es-ES_tradnl"/>
        </w:rPr>
        <w:t xml:space="preserve">PROVEEDOR </w:t>
      </w:r>
      <w:r w:rsidRPr="003F5CFA">
        <w:rPr>
          <w:rFonts w:ascii="Arial" w:hAnsi="Arial" w:cs="Arial"/>
          <w:lang w:val="es-ES_tradnl"/>
        </w:rPr>
        <w:t>en los siguientes casos:</w:t>
      </w:r>
    </w:p>
    <w:p w:rsidR="001E372A" w:rsidRPr="003F5CFA" w:rsidRDefault="001E372A" w:rsidP="001E372A">
      <w:pPr>
        <w:widowControl w:val="0"/>
        <w:jc w:val="both"/>
        <w:rPr>
          <w:rFonts w:ascii="Arial" w:hAnsi="Arial" w:cs="Arial"/>
          <w:lang w:val="es-ES_tradnl"/>
        </w:rPr>
      </w:pPr>
    </w:p>
    <w:p w:rsidR="001E372A" w:rsidRPr="003F5CFA" w:rsidRDefault="001E372A" w:rsidP="00EF1A1C">
      <w:pPr>
        <w:numPr>
          <w:ilvl w:val="1"/>
          <w:numId w:val="48"/>
        </w:numPr>
        <w:autoSpaceDE w:val="0"/>
        <w:autoSpaceDN w:val="0"/>
        <w:adjustRightInd w:val="0"/>
        <w:jc w:val="both"/>
        <w:rPr>
          <w:rFonts w:ascii="Arial" w:hAnsi="Arial" w:cs="Arial"/>
          <w:bCs/>
          <w:snapToGrid w:val="0"/>
          <w:shd w:val="clear" w:color="auto" w:fill="FFFFFF"/>
        </w:rPr>
      </w:pPr>
      <w:r w:rsidRPr="003F5CFA">
        <w:rPr>
          <w:rFonts w:ascii="Arial" w:hAnsi="Arial" w:cs="Arial"/>
          <w:b/>
          <w:bCs/>
          <w:snapToGrid w:val="0"/>
          <w:shd w:val="clear" w:color="auto" w:fill="FFFFFF"/>
        </w:rPr>
        <w:t>Multas por retraso en el inicio del SERVICIO:</w:t>
      </w:r>
      <w:r w:rsidRPr="003F5CFA">
        <w:rPr>
          <w:rFonts w:ascii="Arial" w:hAnsi="Arial" w:cs="Arial"/>
          <w:bCs/>
          <w:snapToGrid w:val="0"/>
          <w:shd w:val="clear" w:color="auto" w:fill="FFFFFF"/>
        </w:rPr>
        <w:t xml:space="preserve"> Será sancionado con una multa equivalente al uno por ciento (1%) del monto total de Contrato, por cada día hábil de retraso.</w:t>
      </w:r>
    </w:p>
    <w:p w:rsidR="001E372A" w:rsidRPr="003F5CFA" w:rsidRDefault="001E372A" w:rsidP="001E372A">
      <w:pPr>
        <w:autoSpaceDE w:val="0"/>
        <w:autoSpaceDN w:val="0"/>
        <w:adjustRightInd w:val="0"/>
        <w:ind w:left="1080"/>
        <w:jc w:val="both"/>
        <w:rPr>
          <w:rFonts w:ascii="Arial" w:hAnsi="Arial" w:cs="Arial"/>
          <w:bCs/>
          <w:snapToGrid w:val="0"/>
          <w:shd w:val="clear" w:color="auto" w:fill="FFFFFF"/>
        </w:rPr>
      </w:pPr>
    </w:p>
    <w:p w:rsidR="001E372A" w:rsidRPr="003F5CFA" w:rsidRDefault="001E372A" w:rsidP="00EF1A1C">
      <w:pPr>
        <w:numPr>
          <w:ilvl w:val="1"/>
          <w:numId w:val="48"/>
        </w:numPr>
        <w:autoSpaceDE w:val="0"/>
        <w:autoSpaceDN w:val="0"/>
        <w:adjustRightInd w:val="0"/>
        <w:jc w:val="both"/>
        <w:rPr>
          <w:rFonts w:ascii="Arial" w:hAnsi="Arial" w:cs="Arial"/>
          <w:bCs/>
          <w:snapToGrid w:val="0"/>
          <w:shd w:val="clear" w:color="auto" w:fill="FFFFFF"/>
        </w:rPr>
      </w:pPr>
      <w:r w:rsidRPr="003F5CFA">
        <w:rPr>
          <w:rFonts w:ascii="Arial" w:hAnsi="Arial" w:cs="Arial"/>
          <w:b/>
          <w:bCs/>
          <w:snapToGrid w:val="0"/>
          <w:shd w:val="clear" w:color="auto" w:fill="FFFFFF"/>
        </w:rPr>
        <w:t>Multas por retraso en la corrección de observaciones:</w:t>
      </w:r>
      <w:r w:rsidRPr="003F5CFA">
        <w:rPr>
          <w:rFonts w:ascii="Arial" w:hAnsi="Arial" w:cs="Arial"/>
          <w:bCs/>
          <w:snapToGrid w:val="0"/>
          <w:shd w:val="clear" w:color="auto" w:fill="FFFFFF"/>
        </w:rPr>
        <w:t xml:space="preserve"> Será sancionado con una multa del medio por ciento (0,5%) del monto total de Contrato por cada día hábil de retraso.</w:t>
      </w:r>
    </w:p>
    <w:p w:rsidR="001E372A" w:rsidRPr="003F5CFA" w:rsidRDefault="001E372A" w:rsidP="001E372A">
      <w:pPr>
        <w:pStyle w:val="Prrafodelista"/>
        <w:rPr>
          <w:rFonts w:ascii="Arial" w:hAnsi="Arial" w:cs="Arial"/>
          <w:b/>
          <w:bCs/>
          <w:snapToGrid w:val="0"/>
          <w:sz w:val="16"/>
          <w:szCs w:val="16"/>
          <w:shd w:val="clear" w:color="auto" w:fill="FFFFFF"/>
        </w:rPr>
      </w:pPr>
    </w:p>
    <w:p w:rsidR="001E372A" w:rsidRPr="003F5CFA" w:rsidRDefault="001E372A" w:rsidP="00EF1A1C">
      <w:pPr>
        <w:numPr>
          <w:ilvl w:val="1"/>
          <w:numId w:val="48"/>
        </w:numPr>
        <w:autoSpaceDE w:val="0"/>
        <w:autoSpaceDN w:val="0"/>
        <w:adjustRightInd w:val="0"/>
        <w:jc w:val="both"/>
        <w:rPr>
          <w:rFonts w:ascii="Arial" w:hAnsi="Arial" w:cs="Arial"/>
          <w:bCs/>
          <w:snapToGrid w:val="0"/>
          <w:shd w:val="clear" w:color="auto" w:fill="FFFFFF"/>
        </w:rPr>
      </w:pPr>
      <w:r w:rsidRPr="003F5CFA">
        <w:rPr>
          <w:rFonts w:ascii="Arial" w:hAnsi="Arial" w:cs="Arial"/>
          <w:b/>
          <w:bCs/>
          <w:snapToGrid w:val="0"/>
          <w:shd w:val="clear" w:color="auto" w:fill="FFFFFF"/>
        </w:rPr>
        <w:t>Multas por retraso en mantenimiento correctivo:</w:t>
      </w:r>
      <w:r w:rsidRPr="003F5CFA">
        <w:rPr>
          <w:rFonts w:ascii="Arial" w:hAnsi="Arial" w:cs="Arial"/>
          <w:bCs/>
          <w:snapToGrid w:val="0"/>
          <w:shd w:val="clear" w:color="auto" w:fill="FFFFFF"/>
        </w:rPr>
        <w:t xml:space="preserve"> El incumplimiento del mantenimiento correctivo en los plazos señalados será sancionado con una multa del medio por ciento (0,5%) del monto total de Contrato por cada día hábil de retraso.</w:t>
      </w:r>
    </w:p>
    <w:p w:rsidR="001E372A" w:rsidRPr="003F5CFA" w:rsidRDefault="001E372A" w:rsidP="001E372A">
      <w:pPr>
        <w:widowControl w:val="0"/>
        <w:jc w:val="both"/>
        <w:rPr>
          <w:rFonts w:ascii="Arial" w:hAnsi="Arial" w:cs="Arial"/>
          <w:lang w:val="es-ES_tradnl"/>
        </w:rPr>
      </w:pPr>
    </w:p>
    <w:p w:rsidR="001E372A" w:rsidRPr="003F5CFA" w:rsidRDefault="001E372A" w:rsidP="001E372A">
      <w:pPr>
        <w:widowControl w:val="0"/>
        <w:tabs>
          <w:tab w:val="left" w:pos="-720"/>
        </w:tabs>
        <w:jc w:val="both"/>
        <w:rPr>
          <w:rFonts w:ascii="Arial" w:hAnsi="Arial" w:cs="Arial"/>
          <w:bCs/>
          <w:spacing w:val="-6"/>
          <w:lang w:val="es-ES_tradnl"/>
        </w:rPr>
      </w:pPr>
      <w:r w:rsidRPr="003F5CFA">
        <w:rPr>
          <w:rFonts w:ascii="Arial" w:hAnsi="Arial" w:cs="Arial"/>
          <w:bCs/>
          <w:spacing w:val="-6"/>
          <w:lang w:val="es-ES_tradnl"/>
        </w:rPr>
        <w:t xml:space="preserve">Cuando se establezca que como emergencia de la aplicación de multas durante la prestación del </w:t>
      </w:r>
      <w:r w:rsidRPr="003F5CFA">
        <w:rPr>
          <w:rFonts w:ascii="Arial" w:hAnsi="Arial" w:cs="Arial"/>
          <w:b/>
          <w:bCs/>
          <w:spacing w:val="-6"/>
          <w:lang w:val="es-ES_tradnl"/>
        </w:rPr>
        <w:t>SERVICIO</w:t>
      </w:r>
      <w:r w:rsidRPr="003F5CFA">
        <w:rPr>
          <w:rFonts w:ascii="Arial" w:hAnsi="Arial" w:cs="Arial"/>
          <w:bCs/>
          <w:spacing w:val="-6"/>
          <w:lang w:val="es-ES_tradnl"/>
        </w:rPr>
        <w:t xml:space="preserve"> se ha excedido el límite máximo del veinte por ciento (20%) del monto presupuestado, se cobrarán las mismas y se resolverá el Contrato, conforme a lo estipulado en la Cláusula Décima Octava.</w:t>
      </w:r>
    </w:p>
    <w:p w:rsidR="001E372A" w:rsidRPr="003F5CFA" w:rsidRDefault="001E372A" w:rsidP="001E372A">
      <w:pPr>
        <w:autoSpaceDE w:val="0"/>
        <w:autoSpaceDN w:val="0"/>
        <w:adjustRightInd w:val="0"/>
        <w:ind w:left="720"/>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rPr>
        <w:t xml:space="preserve">Dichas multas serán cobradas excepto en los casos de fuerza mayor o caso fortuito debidamente comprobados por el </w:t>
      </w:r>
      <w:r w:rsidRPr="003F5CFA">
        <w:rPr>
          <w:rFonts w:ascii="Arial" w:hAnsi="Arial" w:cs="Arial"/>
          <w:b/>
        </w:rPr>
        <w:t>FISCAL.</w:t>
      </w:r>
    </w:p>
    <w:p w:rsidR="001E372A" w:rsidRPr="003F5CFA" w:rsidRDefault="001E372A" w:rsidP="001E372A">
      <w:pPr>
        <w:jc w:val="both"/>
        <w:rPr>
          <w:rFonts w:ascii="Arial" w:hAnsi="Arial" w:cs="Arial"/>
          <w:b/>
        </w:rPr>
      </w:pPr>
    </w:p>
    <w:p w:rsidR="001E372A" w:rsidRPr="003F5CFA" w:rsidRDefault="001E372A" w:rsidP="001E372A">
      <w:pPr>
        <w:autoSpaceDE w:val="0"/>
        <w:autoSpaceDN w:val="0"/>
        <w:adjustRightInd w:val="0"/>
        <w:jc w:val="both"/>
        <w:rPr>
          <w:rFonts w:ascii="Arial" w:hAnsi="Arial" w:cs="Arial"/>
          <w:b/>
        </w:rPr>
      </w:pPr>
      <w:r w:rsidRPr="003F5CFA">
        <w:rPr>
          <w:rFonts w:ascii="Arial" w:hAnsi="Arial" w:cs="Arial"/>
          <w:b/>
        </w:rPr>
        <w:t xml:space="preserve">CLÁUSULA </w:t>
      </w:r>
      <w:r w:rsidRPr="003F5CFA">
        <w:rPr>
          <w:rFonts w:ascii="Arial" w:hAnsi="Arial" w:cs="Arial"/>
          <w:b/>
          <w:bCs/>
        </w:rPr>
        <w:t xml:space="preserve">DÉCIMA </w:t>
      </w:r>
      <w:r w:rsidRPr="003F5CFA">
        <w:rPr>
          <w:rFonts w:ascii="Arial" w:hAnsi="Arial" w:cs="Arial"/>
          <w:b/>
        </w:rPr>
        <w:t>SEXTA.- (</w:t>
      </w:r>
      <w:r w:rsidRPr="003F5CFA">
        <w:rPr>
          <w:rFonts w:ascii="Arial" w:hAnsi="Arial" w:cs="Arial"/>
          <w:b/>
          <w:bCs/>
        </w:rPr>
        <w:t xml:space="preserve">EXONERACIÓN A LA ENTIDAD DE RESPONSABILIDADES POR DAÑOS AL PROVEEDOR Y/O A TERCEROS) </w:t>
      </w:r>
      <w:r w:rsidRPr="003F5CFA">
        <w:rPr>
          <w:rFonts w:ascii="Arial" w:hAnsi="Arial" w:cs="Arial"/>
        </w:rPr>
        <w:t xml:space="preserve">El </w:t>
      </w:r>
      <w:r w:rsidRPr="003F5CFA">
        <w:rPr>
          <w:rFonts w:ascii="Arial" w:hAnsi="Arial" w:cs="Arial"/>
          <w:b/>
        </w:rPr>
        <w:t>PROVEEDOR</w:t>
      </w:r>
      <w:r w:rsidRPr="003F5CFA">
        <w:rPr>
          <w:rFonts w:ascii="Arial" w:hAnsi="Arial" w:cs="Arial"/>
          <w:bCs/>
        </w:rPr>
        <w:t xml:space="preserve"> se obliga a tomar todas las previsiones que pudiesen surgir por daño a terceros en la ejecución del presente Contrato, se exonera de estas obligaciones a la</w:t>
      </w:r>
      <w:r w:rsidRPr="003F5CFA">
        <w:rPr>
          <w:rFonts w:ascii="Arial" w:hAnsi="Arial" w:cs="Arial"/>
        </w:rPr>
        <w:t xml:space="preserve"> </w:t>
      </w:r>
      <w:r w:rsidRPr="003F5CFA">
        <w:rPr>
          <w:rFonts w:ascii="Arial" w:hAnsi="Arial" w:cs="Arial"/>
          <w:b/>
        </w:rPr>
        <w:t xml:space="preserve">ENTIDAD. </w:t>
      </w:r>
      <w:r w:rsidRPr="003F5CFA">
        <w:rPr>
          <w:rFonts w:ascii="Arial" w:hAnsi="Arial" w:cs="Arial"/>
        </w:rPr>
        <w:t xml:space="preserve"> Asimismo, la </w:t>
      </w:r>
      <w:r w:rsidRPr="003F5CFA">
        <w:rPr>
          <w:rFonts w:ascii="Arial" w:hAnsi="Arial" w:cs="Arial"/>
          <w:b/>
        </w:rPr>
        <w:t>ENTIDAD</w:t>
      </w:r>
      <w:r w:rsidRPr="003F5CFA">
        <w:rPr>
          <w:rFonts w:ascii="Arial" w:hAnsi="Arial" w:cs="Arial"/>
        </w:rPr>
        <w:t xml:space="preserve"> no es responsable por cualquier daño que sufra el </w:t>
      </w:r>
      <w:r w:rsidRPr="003F5CFA">
        <w:rPr>
          <w:rFonts w:ascii="Arial" w:hAnsi="Arial" w:cs="Arial"/>
          <w:b/>
        </w:rPr>
        <w:t>PROVEEDOR</w:t>
      </w:r>
      <w:r w:rsidRPr="003F5CFA">
        <w:rPr>
          <w:rFonts w:ascii="Arial" w:hAnsi="Arial" w:cs="Arial"/>
        </w:rPr>
        <w:t xml:space="preserve"> en la ejecución del </w:t>
      </w:r>
      <w:r w:rsidRPr="003F5CFA">
        <w:rPr>
          <w:rFonts w:ascii="Arial" w:hAnsi="Arial" w:cs="Arial"/>
          <w:b/>
        </w:rPr>
        <w:t>SERVICIO.</w:t>
      </w:r>
    </w:p>
    <w:p w:rsidR="001E372A" w:rsidRPr="003F5CFA" w:rsidRDefault="001E372A" w:rsidP="001E372A">
      <w:pPr>
        <w:autoSpaceDE w:val="0"/>
        <w:autoSpaceDN w:val="0"/>
        <w:adjustRightInd w:val="0"/>
        <w:jc w:val="both"/>
        <w:rPr>
          <w:rFonts w:ascii="Arial" w:hAnsi="Arial" w:cs="Arial"/>
          <w:b/>
        </w:rPr>
      </w:pPr>
    </w:p>
    <w:p w:rsidR="001E372A" w:rsidRPr="003F5CFA" w:rsidRDefault="001E372A" w:rsidP="001E372A">
      <w:pPr>
        <w:autoSpaceDE w:val="0"/>
        <w:autoSpaceDN w:val="0"/>
        <w:jc w:val="both"/>
        <w:rPr>
          <w:rFonts w:ascii="Arial" w:hAnsi="Arial" w:cs="Arial"/>
        </w:rPr>
      </w:pPr>
      <w:r w:rsidRPr="003F5CFA">
        <w:rPr>
          <w:rFonts w:ascii="Arial" w:hAnsi="Arial" w:cs="Arial"/>
          <w:b/>
          <w:bCs/>
        </w:rPr>
        <w:t>CLÁUSULA DÉCIMA</w:t>
      </w:r>
      <w:r w:rsidRPr="003F5CFA">
        <w:rPr>
          <w:rFonts w:ascii="Arial" w:hAnsi="Arial" w:cs="Arial"/>
          <w:b/>
          <w:lang w:val="es-ES_tradnl"/>
        </w:rPr>
        <w:t xml:space="preserve"> </w:t>
      </w:r>
      <w:r w:rsidRPr="003F5CFA">
        <w:rPr>
          <w:rFonts w:ascii="Arial" w:hAnsi="Arial" w:cs="Arial"/>
          <w:b/>
          <w:bCs/>
        </w:rPr>
        <w:t xml:space="preserve">SÉPTIMA.- (EXONERACIÓN DE LAS CARGAS LABORALES Y SOCIALES A LA ENTIDAD) </w:t>
      </w:r>
      <w:r w:rsidRPr="003F5CFA">
        <w:rPr>
          <w:rFonts w:ascii="Arial" w:hAnsi="Arial" w:cs="Arial"/>
        </w:rPr>
        <w:t xml:space="preserve">El </w:t>
      </w:r>
      <w:r w:rsidRPr="003F5CFA">
        <w:rPr>
          <w:rFonts w:ascii="Arial" w:hAnsi="Arial" w:cs="Arial"/>
          <w:b/>
          <w:bCs/>
        </w:rPr>
        <w:t>PROVEEDOR</w:t>
      </w:r>
      <w:r w:rsidRPr="003F5CFA">
        <w:rPr>
          <w:rFonts w:ascii="Arial" w:hAnsi="Arial" w:cs="Arial"/>
        </w:rPr>
        <w:t xml:space="preserve"> corre con las obligaciones que emerjan del objeto del presente Contrato, respecto a las cargas laborales y sociales con el personal de su dependencia, se exonera de estas obligaciones a la </w:t>
      </w:r>
      <w:r w:rsidRPr="003F5CFA">
        <w:rPr>
          <w:rFonts w:ascii="Arial" w:hAnsi="Arial" w:cs="Arial"/>
          <w:b/>
          <w:bCs/>
        </w:rPr>
        <w:t>ENTIDAD</w:t>
      </w:r>
      <w:r w:rsidRPr="003F5CFA">
        <w:rPr>
          <w:rFonts w:ascii="Arial" w:hAnsi="Arial" w:cs="Arial"/>
        </w:rPr>
        <w:t>.</w:t>
      </w:r>
    </w:p>
    <w:p w:rsidR="001E372A" w:rsidRPr="003F5CFA" w:rsidRDefault="001E372A" w:rsidP="001E372A">
      <w:pPr>
        <w:autoSpaceDE w:val="0"/>
        <w:autoSpaceDN w:val="0"/>
        <w:jc w:val="both"/>
        <w:rPr>
          <w:rFonts w:ascii="Arial" w:hAnsi="Arial" w:cs="Arial"/>
        </w:rPr>
      </w:pPr>
    </w:p>
    <w:p w:rsidR="001E372A" w:rsidRPr="003F5CFA" w:rsidRDefault="001E372A" w:rsidP="001E372A">
      <w:pPr>
        <w:autoSpaceDE w:val="0"/>
        <w:autoSpaceDN w:val="0"/>
        <w:jc w:val="both"/>
        <w:rPr>
          <w:rFonts w:ascii="Arial" w:hAnsi="Arial" w:cs="Arial"/>
        </w:rPr>
      </w:pPr>
      <w:r w:rsidRPr="003F5CFA">
        <w:rPr>
          <w:rFonts w:ascii="Arial" w:hAnsi="Arial" w:cs="Arial"/>
        </w:rPr>
        <w:t xml:space="preserve">El </w:t>
      </w:r>
      <w:r w:rsidRPr="003F5CFA">
        <w:rPr>
          <w:rFonts w:ascii="Arial" w:hAnsi="Arial" w:cs="Arial"/>
          <w:b/>
          <w:bCs/>
        </w:rPr>
        <w:t>PROVEEDOR</w:t>
      </w:r>
      <w:r w:rsidRPr="003F5CFA">
        <w:rPr>
          <w:rFonts w:ascii="Arial" w:hAnsi="Arial" w:cs="Arial"/>
        </w:rPr>
        <w:t xml:space="preserve"> asumirá directa e íntegramente el costo de todos los posibles daños y perjuicios que pudiera sufrir el personal a su cargo o terceros, durante la ejecución del presente Contrato.</w:t>
      </w:r>
    </w:p>
    <w:p w:rsidR="001E372A" w:rsidRPr="003F5CFA" w:rsidRDefault="001E372A" w:rsidP="001E372A">
      <w:pPr>
        <w:autoSpaceDE w:val="0"/>
        <w:autoSpaceDN w:val="0"/>
        <w:adjustRightInd w:val="0"/>
        <w:spacing w:line="264" w:lineRule="auto"/>
        <w:jc w:val="both"/>
        <w:rPr>
          <w:rFonts w:ascii="Arial" w:hAnsi="Arial" w:cs="Arial"/>
          <w:b/>
        </w:rPr>
      </w:pPr>
    </w:p>
    <w:p w:rsidR="001E372A" w:rsidRPr="003F5CFA" w:rsidRDefault="001E372A" w:rsidP="001E372A">
      <w:pPr>
        <w:autoSpaceDE w:val="0"/>
        <w:autoSpaceDN w:val="0"/>
        <w:adjustRightInd w:val="0"/>
        <w:jc w:val="both"/>
        <w:rPr>
          <w:rFonts w:ascii="Arial" w:hAnsi="Arial" w:cs="Arial"/>
          <w:bCs/>
        </w:rPr>
      </w:pPr>
      <w:r w:rsidRPr="003F5CFA">
        <w:rPr>
          <w:rFonts w:ascii="Arial" w:hAnsi="Arial" w:cs="Arial"/>
          <w:bCs/>
        </w:rPr>
        <w:t xml:space="preserve">Por otra parte, de acuerdo a lo establecido en el Decreto Supremo N° 108 de 1 de mayo de 2009, el </w:t>
      </w:r>
      <w:r w:rsidRPr="003F5CFA">
        <w:rPr>
          <w:rFonts w:ascii="Arial" w:hAnsi="Arial" w:cs="Arial"/>
          <w:b/>
          <w:bCs/>
        </w:rPr>
        <w:t>PROVEEDOR</w:t>
      </w:r>
      <w:r w:rsidRPr="003F5CFA">
        <w:rPr>
          <w:rFonts w:ascii="Arial" w:hAnsi="Arial" w:cs="Arial"/>
          <w:bCs/>
        </w:rPr>
        <w:t xml:space="preserve"> debe proveer a sus trabajadores de ropa de trabajo y equipo de protección personal, para prevenir riegos ocupacionales.  </w:t>
      </w:r>
    </w:p>
    <w:p w:rsidR="001E372A" w:rsidRPr="003F5CFA" w:rsidRDefault="001E372A" w:rsidP="001E372A">
      <w:pPr>
        <w:autoSpaceDE w:val="0"/>
        <w:autoSpaceDN w:val="0"/>
        <w:adjustRightInd w:val="0"/>
        <w:spacing w:line="264" w:lineRule="auto"/>
        <w:jc w:val="both"/>
        <w:rPr>
          <w:rFonts w:ascii="Arial" w:hAnsi="Arial" w:cs="Arial"/>
          <w:b/>
        </w:rPr>
      </w:pPr>
    </w:p>
    <w:p w:rsidR="001E372A" w:rsidRPr="003F5CFA" w:rsidRDefault="001E372A" w:rsidP="001E372A">
      <w:pPr>
        <w:autoSpaceDE w:val="0"/>
        <w:autoSpaceDN w:val="0"/>
        <w:adjustRightInd w:val="0"/>
        <w:jc w:val="both"/>
        <w:rPr>
          <w:rFonts w:ascii="Arial" w:hAnsi="Arial" w:cs="Arial"/>
        </w:rPr>
      </w:pPr>
      <w:r w:rsidRPr="003F5CFA">
        <w:rPr>
          <w:rFonts w:ascii="Arial" w:hAnsi="Arial" w:cs="Arial"/>
          <w:b/>
          <w:lang w:val="es-ES_tradnl"/>
        </w:rPr>
        <w:t xml:space="preserve">CLAÚSULA DÉCIMA OCTAVA.- </w:t>
      </w:r>
      <w:r w:rsidRPr="003F5CFA">
        <w:rPr>
          <w:rFonts w:ascii="Arial" w:hAnsi="Arial" w:cs="Arial"/>
          <w:b/>
          <w:bCs/>
        </w:rPr>
        <w:t xml:space="preserve">(TERMINACIÓN DEL CONTRATO) </w:t>
      </w:r>
      <w:r w:rsidRPr="003F5CFA">
        <w:rPr>
          <w:rFonts w:ascii="Arial" w:hAnsi="Arial" w:cs="Arial"/>
          <w:lang w:val="es-ES_tradnl"/>
        </w:rPr>
        <w:t>El presente Contrato concluirá bajo una de las siguientes causas</w:t>
      </w:r>
      <w:r w:rsidRPr="003F5CFA">
        <w:rPr>
          <w:rFonts w:ascii="Arial" w:hAnsi="Arial" w:cs="Arial"/>
        </w:rPr>
        <w:t>:</w:t>
      </w:r>
    </w:p>
    <w:p w:rsidR="001E372A" w:rsidRPr="003F5CFA" w:rsidRDefault="001E372A" w:rsidP="001E372A">
      <w:pPr>
        <w:autoSpaceDE w:val="0"/>
        <w:autoSpaceDN w:val="0"/>
        <w:adjustRightInd w:val="0"/>
        <w:jc w:val="both"/>
        <w:rPr>
          <w:rFonts w:ascii="Arial" w:hAnsi="Arial" w:cs="Arial"/>
        </w:rPr>
      </w:pPr>
    </w:p>
    <w:p w:rsidR="001E372A" w:rsidRPr="003F5CFA" w:rsidRDefault="001E372A" w:rsidP="00EF1A1C">
      <w:pPr>
        <w:numPr>
          <w:ilvl w:val="1"/>
          <w:numId w:val="49"/>
        </w:numPr>
        <w:autoSpaceDE w:val="0"/>
        <w:autoSpaceDN w:val="0"/>
        <w:adjustRightInd w:val="0"/>
        <w:jc w:val="both"/>
        <w:rPr>
          <w:rFonts w:ascii="Arial" w:hAnsi="Arial" w:cs="Arial"/>
        </w:rPr>
      </w:pPr>
      <w:r w:rsidRPr="003F5CFA">
        <w:rPr>
          <w:rFonts w:ascii="Arial" w:hAnsi="Arial" w:cs="Arial"/>
          <w:b/>
          <w:bCs/>
        </w:rPr>
        <w:t xml:space="preserve">Por Cumplimiento de Contrato: </w:t>
      </w:r>
      <w:r w:rsidRPr="003F5CFA">
        <w:rPr>
          <w:rFonts w:ascii="Arial" w:hAnsi="Arial" w:cs="Arial"/>
          <w:bCs/>
        </w:rPr>
        <w:t>De forma normal, t</w:t>
      </w:r>
      <w:r w:rsidRPr="003F5CFA">
        <w:rPr>
          <w:rFonts w:ascii="Arial" w:hAnsi="Arial" w:cs="Arial"/>
        </w:rPr>
        <w:t xml:space="preserve">anto la </w:t>
      </w:r>
      <w:r w:rsidRPr="003F5CFA">
        <w:rPr>
          <w:rFonts w:ascii="Arial" w:hAnsi="Arial" w:cs="Arial"/>
          <w:b/>
        </w:rPr>
        <w:t>ENTIDAD</w:t>
      </w:r>
      <w:r w:rsidRPr="003F5CFA">
        <w:rPr>
          <w:rFonts w:ascii="Arial" w:hAnsi="Arial" w:cs="Arial"/>
        </w:rPr>
        <w:t xml:space="preserve"> como el </w:t>
      </w:r>
      <w:r w:rsidRPr="003F5CFA">
        <w:rPr>
          <w:rFonts w:ascii="Arial" w:hAnsi="Arial" w:cs="Arial"/>
          <w:b/>
        </w:rPr>
        <w:t>PROVEEDOR</w:t>
      </w:r>
      <w:r w:rsidRPr="003F5CFA">
        <w:rPr>
          <w:rFonts w:ascii="Arial" w:hAnsi="Arial" w:cs="Arial"/>
        </w:rPr>
        <w:t xml:space="preserve"> darán por terminado el presente Contrato, una vez que ambas </w:t>
      </w:r>
      <w:r w:rsidRPr="003F5CFA">
        <w:rPr>
          <w:rFonts w:ascii="Arial" w:hAnsi="Arial" w:cs="Arial"/>
          <w:b/>
        </w:rPr>
        <w:t>PARTES</w:t>
      </w:r>
      <w:r w:rsidRPr="003F5CFA">
        <w:rPr>
          <w:rFonts w:ascii="Arial" w:hAnsi="Arial" w:cs="Arial"/>
        </w:rPr>
        <w:t xml:space="preserve"> hayan dado cumplimiento a todas las condiciones y estipulaciones contenidas en el mismo, lo cual se hará constar en el Certificado de Cumplimiento de Contrato.</w:t>
      </w:r>
    </w:p>
    <w:p w:rsidR="001E372A" w:rsidRPr="003F5CFA" w:rsidRDefault="001E372A" w:rsidP="001E372A">
      <w:pPr>
        <w:autoSpaceDE w:val="0"/>
        <w:autoSpaceDN w:val="0"/>
        <w:adjustRightInd w:val="0"/>
        <w:ind w:left="720"/>
        <w:jc w:val="both"/>
        <w:rPr>
          <w:rFonts w:ascii="Arial" w:hAnsi="Arial" w:cs="Arial"/>
        </w:rPr>
      </w:pPr>
    </w:p>
    <w:p w:rsidR="001E372A" w:rsidRPr="003F5CFA" w:rsidRDefault="001E372A" w:rsidP="00EF1A1C">
      <w:pPr>
        <w:numPr>
          <w:ilvl w:val="1"/>
          <w:numId w:val="49"/>
        </w:numPr>
        <w:autoSpaceDE w:val="0"/>
        <w:autoSpaceDN w:val="0"/>
        <w:adjustRightInd w:val="0"/>
        <w:jc w:val="both"/>
        <w:rPr>
          <w:rFonts w:ascii="Arial" w:hAnsi="Arial" w:cs="Arial"/>
          <w:b/>
          <w:lang w:val="es-ES_tradnl" w:eastAsia="en-US"/>
        </w:rPr>
      </w:pPr>
      <w:r w:rsidRPr="003F5CFA">
        <w:rPr>
          <w:rFonts w:ascii="Arial" w:hAnsi="Arial" w:cs="Arial"/>
          <w:b/>
          <w:bCs/>
        </w:rPr>
        <w:t xml:space="preserve">Por Resolución del contrato: </w:t>
      </w:r>
      <w:r w:rsidRPr="003F5CFA">
        <w:rPr>
          <w:rFonts w:ascii="Arial" w:hAnsi="Arial" w:cs="Arial"/>
          <w:lang w:val="es-ES_tradnl" w:eastAsia="en-US"/>
        </w:rPr>
        <w:t>Si se diera el caso y como una forma excepcional de terminar el contrato, a los efectos legales correspondientes, la</w:t>
      </w:r>
      <w:r w:rsidRPr="003F5CFA">
        <w:rPr>
          <w:rFonts w:ascii="Arial" w:hAnsi="Arial" w:cs="Arial"/>
          <w:b/>
          <w:lang w:val="es-ES_tradnl" w:eastAsia="en-US"/>
        </w:rPr>
        <w:t xml:space="preserve"> ENTIDAD </w:t>
      </w:r>
      <w:r w:rsidRPr="003F5CFA">
        <w:rPr>
          <w:rFonts w:ascii="Arial" w:hAnsi="Arial" w:cs="Arial"/>
          <w:lang w:val="es-ES_tradnl" w:eastAsia="en-US"/>
        </w:rPr>
        <w:t>y el</w:t>
      </w:r>
      <w:r w:rsidRPr="003F5CFA">
        <w:rPr>
          <w:rFonts w:ascii="Arial" w:hAnsi="Arial" w:cs="Arial"/>
          <w:b/>
          <w:lang w:val="es-ES_tradnl" w:eastAsia="en-US"/>
        </w:rPr>
        <w:t xml:space="preserve"> PROVEEDOR</w:t>
      </w:r>
      <w:r w:rsidRPr="003F5CFA">
        <w:rPr>
          <w:rFonts w:ascii="Arial" w:hAnsi="Arial" w:cs="Arial"/>
          <w:lang w:val="es-ES_tradnl" w:eastAsia="en-US"/>
        </w:rPr>
        <w:t>,</w:t>
      </w:r>
      <w:r w:rsidRPr="003F5CFA">
        <w:rPr>
          <w:rFonts w:ascii="Arial" w:hAnsi="Arial" w:cs="Arial"/>
          <w:b/>
          <w:lang w:val="es-ES_tradnl" w:eastAsia="en-US"/>
        </w:rPr>
        <w:t xml:space="preserve"> </w:t>
      </w:r>
      <w:r w:rsidRPr="003F5CFA">
        <w:rPr>
          <w:rFonts w:ascii="Arial" w:hAnsi="Arial" w:cs="Arial"/>
          <w:lang w:val="es-ES_tradnl" w:eastAsia="en-US"/>
        </w:rPr>
        <w:t>acuerdan las siguientes causales para procesar la resolución del Contrato:</w:t>
      </w:r>
    </w:p>
    <w:p w:rsidR="001E372A" w:rsidRPr="003F5CFA" w:rsidRDefault="001E372A" w:rsidP="001E372A">
      <w:pPr>
        <w:pStyle w:val="Prrafodelista"/>
        <w:rPr>
          <w:rFonts w:ascii="Arial" w:hAnsi="Arial" w:cs="Arial"/>
          <w:b/>
          <w:sz w:val="16"/>
          <w:szCs w:val="16"/>
          <w:lang w:val="es-ES_tradnl"/>
        </w:rPr>
      </w:pPr>
    </w:p>
    <w:p w:rsidR="001E372A" w:rsidRPr="003F5CFA" w:rsidRDefault="001E372A" w:rsidP="00EF1A1C">
      <w:pPr>
        <w:numPr>
          <w:ilvl w:val="2"/>
          <w:numId w:val="49"/>
        </w:numPr>
        <w:autoSpaceDE w:val="0"/>
        <w:autoSpaceDN w:val="0"/>
        <w:adjustRightInd w:val="0"/>
        <w:ind w:left="1418" w:hanging="992"/>
        <w:jc w:val="both"/>
        <w:rPr>
          <w:rFonts w:ascii="Arial" w:hAnsi="Arial" w:cs="Arial"/>
          <w:b/>
          <w:bCs/>
        </w:rPr>
      </w:pPr>
      <w:r w:rsidRPr="003F5CFA">
        <w:rPr>
          <w:rFonts w:ascii="Arial" w:hAnsi="Arial" w:cs="Arial"/>
          <w:b/>
          <w:bCs/>
        </w:rPr>
        <w:t>A requerimiento de la ENTIDAD por causales atribuibles al PROVEEDOR:</w:t>
      </w:r>
    </w:p>
    <w:p w:rsidR="001E372A" w:rsidRPr="003F5CFA" w:rsidRDefault="001E372A" w:rsidP="001E372A">
      <w:pPr>
        <w:autoSpaceDE w:val="0"/>
        <w:autoSpaceDN w:val="0"/>
        <w:adjustRightInd w:val="0"/>
        <w:ind w:left="900"/>
        <w:jc w:val="both"/>
        <w:rPr>
          <w:rFonts w:ascii="Arial" w:hAnsi="Arial" w:cs="Arial"/>
          <w:b/>
          <w:bCs/>
        </w:rPr>
      </w:pP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rPr>
      </w:pPr>
      <w:r w:rsidRPr="003F5CFA">
        <w:rPr>
          <w:rFonts w:ascii="Arial" w:hAnsi="Arial" w:cs="Arial"/>
        </w:rPr>
        <w:t xml:space="preserve">Por disolución del </w:t>
      </w:r>
      <w:r w:rsidRPr="003F5CFA">
        <w:rPr>
          <w:rFonts w:ascii="Arial" w:hAnsi="Arial" w:cs="Arial"/>
          <w:b/>
        </w:rPr>
        <w:t>PROVEEDOR.</w:t>
      </w:r>
      <w:r w:rsidRPr="003F5CFA">
        <w:rPr>
          <w:rFonts w:ascii="Arial" w:hAnsi="Arial" w:cs="Arial"/>
        </w:rPr>
        <w:t xml:space="preserve"> </w:t>
      </w: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rPr>
      </w:pPr>
      <w:r w:rsidRPr="003F5CFA">
        <w:rPr>
          <w:rFonts w:ascii="Arial" w:hAnsi="Arial" w:cs="Arial"/>
        </w:rPr>
        <w:t xml:space="preserve">Por quiebra declarada del </w:t>
      </w:r>
      <w:r w:rsidRPr="003F5CFA">
        <w:rPr>
          <w:rFonts w:ascii="Arial" w:hAnsi="Arial" w:cs="Arial"/>
          <w:b/>
        </w:rPr>
        <w:t>PROVEEDOR.</w:t>
      </w: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rPr>
      </w:pPr>
      <w:r w:rsidRPr="003F5CFA">
        <w:rPr>
          <w:rFonts w:ascii="Arial" w:hAnsi="Arial" w:cs="Arial"/>
          <w:lang w:val="es-ES_tradnl"/>
        </w:rPr>
        <w:t xml:space="preserve">Por incumplimiento en la atención del </w:t>
      </w:r>
      <w:r w:rsidRPr="003F5CFA">
        <w:rPr>
          <w:rFonts w:ascii="Arial" w:hAnsi="Arial" w:cs="Arial"/>
          <w:b/>
          <w:lang w:val="es-ES_tradnl"/>
        </w:rPr>
        <w:t>SERVICIO</w:t>
      </w:r>
      <w:r w:rsidRPr="003F5CFA">
        <w:rPr>
          <w:rFonts w:ascii="Arial" w:hAnsi="Arial" w:cs="Arial"/>
          <w:lang w:val="es-ES_tradnl"/>
        </w:rPr>
        <w:t xml:space="preserve">, a requerimiento de la </w:t>
      </w:r>
      <w:r w:rsidRPr="003F5CFA">
        <w:rPr>
          <w:rFonts w:ascii="Arial" w:hAnsi="Arial" w:cs="Arial"/>
          <w:b/>
          <w:lang w:val="es-ES_tradnl"/>
        </w:rPr>
        <w:t xml:space="preserve">ENTIDAD </w:t>
      </w:r>
      <w:r w:rsidRPr="003F5CFA">
        <w:rPr>
          <w:rFonts w:ascii="Arial" w:hAnsi="Arial" w:cs="Arial"/>
          <w:lang w:val="es-ES_tradnl"/>
        </w:rPr>
        <w:t>en asuntos relacionados con el objeto del presente Contrato.</w:t>
      </w: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bCs/>
          <w:spacing w:val="-6"/>
          <w:lang w:val="es-ES_tradnl"/>
        </w:rPr>
      </w:pPr>
      <w:r w:rsidRPr="003F5CFA">
        <w:rPr>
          <w:rFonts w:ascii="Arial" w:hAnsi="Arial" w:cs="Arial"/>
        </w:rPr>
        <w:t xml:space="preserve">Cuando la sumatoria de las multas </w:t>
      </w:r>
      <w:r w:rsidRPr="003F5CFA">
        <w:rPr>
          <w:rFonts w:ascii="Arial" w:hAnsi="Arial" w:cs="Arial"/>
          <w:bCs/>
          <w:spacing w:val="-6"/>
          <w:lang w:val="es-ES_tradnl"/>
        </w:rPr>
        <w:t>consignadas en la Cláusula Décima Quinta,</w:t>
      </w:r>
      <w:r w:rsidRPr="003F5CFA">
        <w:rPr>
          <w:rFonts w:ascii="Arial" w:hAnsi="Arial" w:cs="Arial"/>
        </w:rPr>
        <w:t xml:space="preserve"> excedan el veinte por </w:t>
      </w:r>
      <w:r w:rsidRPr="003F5CFA">
        <w:rPr>
          <w:rFonts w:ascii="Arial" w:hAnsi="Arial" w:cs="Arial"/>
          <w:lang w:val="es-ES_tradnl"/>
        </w:rPr>
        <w:t>ciento (20</w:t>
      </w:r>
      <w:r w:rsidRPr="003F5CFA">
        <w:rPr>
          <w:rFonts w:ascii="Arial" w:hAnsi="Arial" w:cs="Arial"/>
          <w:color w:val="000000"/>
          <w:lang w:val="es-ES_tradnl"/>
        </w:rPr>
        <w:t>%) del monto</w:t>
      </w:r>
      <w:r w:rsidRPr="003F5CFA">
        <w:rPr>
          <w:rFonts w:ascii="Arial" w:hAnsi="Arial" w:cs="Arial"/>
          <w:lang w:val="es-ES_tradnl"/>
        </w:rPr>
        <w:t xml:space="preserve"> presupuestado</w:t>
      </w:r>
      <w:r w:rsidRPr="003F5CFA">
        <w:rPr>
          <w:rFonts w:ascii="Arial" w:hAnsi="Arial" w:cs="Arial"/>
          <w:bCs/>
          <w:spacing w:val="-6"/>
          <w:lang w:val="es-ES_tradnl"/>
        </w:rPr>
        <w:t>.</w:t>
      </w: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bCs/>
          <w:spacing w:val="-6"/>
          <w:lang w:val="es-ES_tradnl"/>
        </w:rPr>
      </w:pPr>
      <w:r w:rsidRPr="003F5CFA">
        <w:rPr>
          <w:rFonts w:ascii="Arial" w:hAnsi="Arial" w:cs="Arial"/>
          <w:bCs/>
          <w:spacing w:val="-6"/>
          <w:lang w:val="es-ES_tradnl"/>
        </w:rPr>
        <w:t>Cuando exista un retraso en la atención del mantenimiento correctivo mayor a cuarenta y ocho (48) horas desde la notificación.</w:t>
      </w:r>
    </w:p>
    <w:p w:rsidR="001E372A" w:rsidRPr="003F5CFA" w:rsidRDefault="001E372A" w:rsidP="00EF1A1C">
      <w:pPr>
        <w:numPr>
          <w:ilvl w:val="0"/>
          <w:numId w:val="42"/>
        </w:numPr>
        <w:tabs>
          <w:tab w:val="clear" w:pos="1758"/>
          <w:tab w:val="num" w:pos="1588"/>
        </w:tabs>
        <w:autoSpaceDE w:val="0"/>
        <w:autoSpaceDN w:val="0"/>
        <w:adjustRightInd w:val="0"/>
        <w:ind w:left="1588"/>
        <w:jc w:val="both"/>
        <w:rPr>
          <w:rFonts w:ascii="Arial" w:hAnsi="Arial" w:cs="Arial"/>
          <w:bCs/>
          <w:spacing w:val="-6"/>
          <w:lang w:val="es-ES_tradnl"/>
        </w:rPr>
      </w:pPr>
      <w:r w:rsidRPr="003F5CFA">
        <w:rPr>
          <w:rFonts w:ascii="Arial" w:hAnsi="Arial" w:cs="Arial"/>
        </w:rPr>
        <w:t>Por incumplimiento a cualquier obligación establecida en el presente Contrato</w:t>
      </w:r>
      <w:r w:rsidRPr="003F5CFA">
        <w:rPr>
          <w:rFonts w:ascii="Arial" w:hAnsi="Arial" w:cs="Arial"/>
          <w:bCs/>
          <w:spacing w:val="-6"/>
          <w:lang w:val="es-ES_tradnl"/>
        </w:rPr>
        <w:t xml:space="preserve"> excepto las sancionadas con multas.</w:t>
      </w:r>
    </w:p>
    <w:p w:rsidR="001E372A" w:rsidRPr="003F5CFA" w:rsidRDefault="001E372A" w:rsidP="001E372A">
      <w:pPr>
        <w:autoSpaceDE w:val="0"/>
        <w:autoSpaceDN w:val="0"/>
        <w:adjustRightInd w:val="0"/>
        <w:ind w:left="1588"/>
        <w:jc w:val="both"/>
        <w:rPr>
          <w:rFonts w:ascii="Arial" w:hAnsi="Arial" w:cs="Arial"/>
        </w:rPr>
      </w:pPr>
    </w:p>
    <w:p w:rsidR="001E372A" w:rsidRPr="003F5CFA" w:rsidRDefault="001E372A" w:rsidP="00EF1A1C">
      <w:pPr>
        <w:numPr>
          <w:ilvl w:val="2"/>
          <w:numId w:val="49"/>
        </w:numPr>
        <w:autoSpaceDE w:val="0"/>
        <w:autoSpaceDN w:val="0"/>
        <w:adjustRightInd w:val="0"/>
        <w:ind w:left="1418" w:hanging="992"/>
        <w:jc w:val="both"/>
        <w:rPr>
          <w:rFonts w:ascii="Arial" w:hAnsi="Arial" w:cs="Arial"/>
          <w:b/>
          <w:bCs/>
        </w:rPr>
      </w:pPr>
      <w:r w:rsidRPr="003F5CFA">
        <w:rPr>
          <w:rFonts w:ascii="Arial" w:hAnsi="Arial" w:cs="Arial"/>
          <w:b/>
          <w:bCs/>
        </w:rPr>
        <w:t>A requerimiento del PROVEEDOR por causales atribuibles a la ENTIDAD:</w:t>
      </w:r>
    </w:p>
    <w:p w:rsidR="001E372A" w:rsidRPr="003F5CFA" w:rsidRDefault="001E372A" w:rsidP="001E372A">
      <w:pPr>
        <w:autoSpaceDE w:val="0"/>
        <w:autoSpaceDN w:val="0"/>
        <w:adjustRightInd w:val="0"/>
        <w:ind w:left="1418"/>
        <w:jc w:val="both"/>
        <w:rPr>
          <w:rFonts w:ascii="Arial" w:hAnsi="Arial" w:cs="Arial"/>
          <w:b/>
          <w:bCs/>
        </w:rPr>
      </w:pPr>
    </w:p>
    <w:p w:rsidR="001E372A" w:rsidRPr="003F5CFA" w:rsidRDefault="001E372A" w:rsidP="00EF1A1C">
      <w:pPr>
        <w:numPr>
          <w:ilvl w:val="1"/>
          <w:numId w:val="43"/>
        </w:numPr>
        <w:tabs>
          <w:tab w:val="num" w:pos="1560"/>
        </w:tabs>
        <w:ind w:left="1560" w:hanging="426"/>
        <w:jc w:val="both"/>
        <w:rPr>
          <w:rFonts w:ascii="Arial" w:hAnsi="Arial" w:cs="Arial"/>
          <w:lang w:val="es-ES_tradnl"/>
        </w:rPr>
      </w:pPr>
      <w:r w:rsidRPr="003F5CFA">
        <w:rPr>
          <w:rFonts w:ascii="Arial" w:hAnsi="Arial" w:cs="Arial"/>
          <w:lang w:val="es-ES_tradnl"/>
        </w:rPr>
        <w:t>Si apartándose de los términos del contrato la</w:t>
      </w:r>
      <w:r w:rsidRPr="003F5CFA">
        <w:rPr>
          <w:rFonts w:ascii="Arial" w:hAnsi="Arial" w:cs="Arial"/>
          <w:b/>
          <w:lang w:val="es-ES_tradnl"/>
        </w:rPr>
        <w:t xml:space="preserve"> ENTIDAD</w:t>
      </w:r>
      <w:r w:rsidRPr="003F5CFA">
        <w:rPr>
          <w:rFonts w:ascii="Arial" w:hAnsi="Arial" w:cs="Arial"/>
          <w:lang w:val="es-ES_tradnl"/>
        </w:rPr>
        <w:t>,</w:t>
      </w:r>
      <w:r w:rsidRPr="003F5CFA">
        <w:rPr>
          <w:rFonts w:ascii="Arial" w:hAnsi="Arial" w:cs="Arial"/>
          <w:b/>
          <w:lang w:val="es-ES_tradnl"/>
        </w:rPr>
        <w:t xml:space="preserve"> </w:t>
      </w:r>
      <w:r w:rsidRPr="003F5CFA">
        <w:rPr>
          <w:rFonts w:ascii="Arial" w:hAnsi="Arial" w:cs="Arial"/>
          <w:lang w:val="es-ES_tradnl"/>
        </w:rPr>
        <w:t xml:space="preserve">pretende efectuar aumento o disminución en el </w:t>
      </w:r>
      <w:r w:rsidRPr="003F5CFA">
        <w:rPr>
          <w:rFonts w:ascii="Arial" w:hAnsi="Arial" w:cs="Arial"/>
          <w:b/>
          <w:caps/>
          <w:lang w:val="es-ES_tradnl"/>
        </w:rPr>
        <w:t>servicio</w:t>
      </w:r>
      <w:r w:rsidRPr="003F5CFA">
        <w:rPr>
          <w:rFonts w:ascii="Arial" w:hAnsi="Arial" w:cs="Arial"/>
          <w:lang w:val="es-ES_tradnl"/>
        </w:rPr>
        <w:t>, sin la emisión del necesario Contrato Modificatorio.</w:t>
      </w:r>
    </w:p>
    <w:p w:rsidR="001E372A" w:rsidRPr="003F5CFA" w:rsidRDefault="001E372A" w:rsidP="00EF1A1C">
      <w:pPr>
        <w:numPr>
          <w:ilvl w:val="1"/>
          <w:numId w:val="43"/>
        </w:numPr>
        <w:tabs>
          <w:tab w:val="num" w:pos="1560"/>
        </w:tabs>
        <w:ind w:left="1560" w:hanging="426"/>
        <w:jc w:val="both"/>
        <w:rPr>
          <w:rFonts w:ascii="Arial" w:hAnsi="Arial" w:cs="Arial"/>
          <w:lang w:val="es-ES_tradnl"/>
        </w:rPr>
      </w:pPr>
      <w:r w:rsidRPr="003F5CFA">
        <w:rPr>
          <w:rFonts w:ascii="Arial" w:hAnsi="Arial" w:cs="Arial"/>
          <w:lang w:val="es-ES_tradnl"/>
        </w:rPr>
        <w:lastRenderedPageBreak/>
        <w:t xml:space="preserve">Por incumplimiento injustificado en el pago por la prestación del </w:t>
      </w:r>
      <w:r w:rsidRPr="003F5CFA">
        <w:rPr>
          <w:rFonts w:ascii="Arial" w:hAnsi="Arial" w:cs="Arial"/>
          <w:b/>
          <w:lang w:val="es-ES_tradnl"/>
        </w:rPr>
        <w:t>SERVICIO</w:t>
      </w:r>
      <w:r w:rsidRPr="003F5CFA">
        <w:rPr>
          <w:rFonts w:ascii="Arial" w:hAnsi="Arial" w:cs="Arial"/>
          <w:lang w:val="es-ES_tradnl"/>
        </w:rPr>
        <w:t>, por más de treinta (30) días calendario, computados a partir de la fecha en que debieron hacerse efectivos los pagos existiendo el Informe de Conformidad Final, emitido por el</w:t>
      </w:r>
      <w:r w:rsidRPr="003F5CFA">
        <w:rPr>
          <w:rFonts w:ascii="Arial" w:hAnsi="Arial" w:cs="Arial"/>
          <w:b/>
          <w:lang w:val="es-ES_tradnl"/>
        </w:rPr>
        <w:t xml:space="preserve"> FISCAL</w:t>
      </w:r>
      <w:r w:rsidRPr="003F5CFA">
        <w:rPr>
          <w:rFonts w:ascii="Arial" w:hAnsi="Arial" w:cs="Arial"/>
          <w:lang w:val="es-ES_tradnl"/>
        </w:rPr>
        <w:t>.</w:t>
      </w:r>
    </w:p>
    <w:p w:rsidR="001E372A" w:rsidRPr="003F5CFA" w:rsidRDefault="001E372A" w:rsidP="00EF1A1C">
      <w:pPr>
        <w:numPr>
          <w:ilvl w:val="1"/>
          <w:numId w:val="43"/>
        </w:numPr>
        <w:tabs>
          <w:tab w:val="num" w:pos="1560"/>
        </w:tabs>
        <w:ind w:left="1560" w:hanging="426"/>
        <w:jc w:val="both"/>
        <w:rPr>
          <w:rFonts w:ascii="Arial" w:hAnsi="Arial" w:cs="Arial"/>
          <w:lang w:val="es-ES_tradnl"/>
        </w:rPr>
      </w:pPr>
      <w:r w:rsidRPr="003F5CFA">
        <w:rPr>
          <w:rFonts w:ascii="Arial" w:hAnsi="Arial" w:cs="Arial"/>
          <w:lang w:val="es-ES_tradnl"/>
        </w:rPr>
        <w:t>Por utilizar o requerir aquellos servicios que son objeto del presente Contrato, en beneficio de terceras personas</w:t>
      </w:r>
      <w:r w:rsidRPr="003F5CFA">
        <w:rPr>
          <w:rFonts w:ascii="Arial" w:hAnsi="Arial" w:cs="Arial"/>
        </w:rPr>
        <w:t>.</w:t>
      </w:r>
    </w:p>
    <w:p w:rsidR="001E372A" w:rsidRPr="003F5CFA" w:rsidRDefault="001E372A" w:rsidP="001E372A">
      <w:pPr>
        <w:ind w:left="1560"/>
        <w:jc w:val="both"/>
        <w:rPr>
          <w:rFonts w:ascii="Arial" w:hAnsi="Arial" w:cs="Arial"/>
          <w:lang w:val="es-ES_tradnl"/>
        </w:rPr>
      </w:pPr>
    </w:p>
    <w:p w:rsidR="001E372A" w:rsidRPr="003F5CFA" w:rsidRDefault="001E372A" w:rsidP="00EF1A1C">
      <w:pPr>
        <w:numPr>
          <w:ilvl w:val="2"/>
          <w:numId w:val="49"/>
        </w:numPr>
        <w:autoSpaceDE w:val="0"/>
        <w:autoSpaceDN w:val="0"/>
        <w:adjustRightInd w:val="0"/>
        <w:ind w:left="1418" w:hanging="992"/>
        <w:jc w:val="both"/>
        <w:rPr>
          <w:rFonts w:ascii="Arial" w:hAnsi="Arial" w:cs="Arial"/>
          <w:lang w:val="es-ES_tradnl"/>
        </w:rPr>
      </w:pPr>
      <w:r w:rsidRPr="003F5CFA">
        <w:rPr>
          <w:rFonts w:ascii="Arial" w:hAnsi="Arial" w:cs="Arial"/>
          <w:b/>
          <w:lang w:val="es-ES_tradnl"/>
        </w:rPr>
        <w:t xml:space="preserve">Reglas aplicables a la Resolución: </w:t>
      </w:r>
      <w:r w:rsidRPr="003F5CFA">
        <w:rPr>
          <w:rFonts w:ascii="Arial" w:hAnsi="Arial" w:cs="Arial"/>
          <w:lang w:val="es-ES_tradnl"/>
        </w:rPr>
        <w:t>Para procesar la resolución del Contrato por cualquiera de las causales señaladas, se aplicará el siguiente procedimiento:</w:t>
      </w:r>
    </w:p>
    <w:p w:rsidR="001E372A" w:rsidRPr="003F5CFA" w:rsidRDefault="001E372A" w:rsidP="001E372A">
      <w:pPr>
        <w:autoSpaceDE w:val="0"/>
        <w:autoSpaceDN w:val="0"/>
        <w:adjustRightInd w:val="0"/>
        <w:ind w:left="1276"/>
        <w:jc w:val="both"/>
        <w:rPr>
          <w:rFonts w:ascii="Arial" w:hAnsi="Arial" w:cs="Arial"/>
          <w:lang w:val="es-ES_tradnl"/>
        </w:rPr>
      </w:pPr>
    </w:p>
    <w:p w:rsidR="001E372A" w:rsidRPr="003F5CFA" w:rsidRDefault="001E372A" w:rsidP="00EF1A1C">
      <w:pPr>
        <w:numPr>
          <w:ilvl w:val="0"/>
          <w:numId w:val="40"/>
        </w:numPr>
        <w:tabs>
          <w:tab w:val="left" w:pos="1418"/>
        </w:tabs>
        <w:ind w:left="1418" w:hanging="284"/>
        <w:jc w:val="both"/>
        <w:rPr>
          <w:rFonts w:ascii="Arial" w:hAnsi="Arial" w:cs="Arial"/>
          <w:lang w:val="es-ES_tradnl"/>
        </w:rPr>
      </w:pPr>
      <w:r w:rsidRPr="003F5CFA">
        <w:rPr>
          <w:rFonts w:ascii="Arial" w:hAnsi="Arial" w:cs="Arial"/>
          <w:lang w:val="es-ES_tradnl"/>
        </w:rPr>
        <w:t xml:space="preserve">Cuando la causal que diere lugar a la resolución fuere atribuible al </w:t>
      </w:r>
      <w:r w:rsidRPr="003F5CFA">
        <w:rPr>
          <w:rFonts w:ascii="Arial" w:hAnsi="Arial" w:cs="Arial"/>
          <w:b/>
          <w:lang w:val="es-ES_tradnl"/>
        </w:rPr>
        <w:t>PROVEEDOR</w:t>
      </w:r>
      <w:r w:rsidRPr="003F5CFA">
        <w:rPr>
          <w:rFonts w:ascii="Arial" w:hAnsi="Arial" w:cs="Arial"/>
          <w:b/>
          <w:bCs/>
          <w:lang w:val="es-ES_tradnl"/>
        </w:rPr>
        <w:t xml:space="preserve"> </w:t>
      </w:r>
      <w:r w:rsidRPr="003F5CFA">
        <w:rPr>
          <w:rFonts w:ascii="Arial" w:hAnsi="Arial" w:cs="Arial"/>
          <w:lang w:val="es-ES_tradnl"/>
        </w:rPr>
        <w:t>y</w:t>
      </w:r>
      <w:r w:rsidRPr="003F5CFA">
        <w:rPr>
          <w:rFonts w:ascii="Arial" w:hAnsi="Arial" w:cs="Arial"/>
          <w:b/>
          <w:bCs/>
          <w:lang w:val="es-ES_tradnl"/>
        </w:rPr>
        <w:t xml:space="preserve"> </w:t>
      </w:r>
      <w:r w:rsidRPr="003F5CFA">
        <w:rPr>
          <w:rFonts w:ascii="Arial" w:hAnsi="Arial" w:cs="Arial"/>
          <w:lang w:val="es-ES_tradnl"/>
        </w:rPr>
        <w:t xml:space="preserve">no pudiera ser subsanada, la </w:t>
      </w:r>
      <w:r w:rsidRPr="003F5CFA">
        <w:rPr>
          <w:rFonts w:ascii="Arial" w:hAnsi="Arial" w:cs="Arial"/>
          <w:b/>
          <w:bCs/>
          <w:lang w:val="es-ES_tradnl"/>
        </w:rPr>
        <w:t>ENTIDAD</w:t>
      </w:r>
      <w:r w:rsidRPr="003F5CFA">
        <w:rPr>
          <w:rFonts w:ascii="Arial" w:hAnsi="Arial" w:cs="Arial"/>
          <w:lang w:val="es-ES_tradnl"/>
        </w:rPr>
        <w:t xml:space="preserve"> dará aviso escrito mediante carta notariada al </w:t>
      </w:r>
      <w:r w:rsidRPr="003F5CFA">
        <w:rPr>
          <w:rFonts w:ascii="Arial" w:hAnsi="Arial" w:cs="Arial"/>
          <w:b/>
          <w:lang w:val="es-ES_tradnl"/>
        </w:rPr>
        <w:t>PROVEEDOR</w:t>
      </w:r>
      <w:r w:rsidRPr="003F5CFA">
        <w:rPr>
          <w:rFonts w:ascii="Arial" w:hAnsi="Arial" w:cs="Arial"/>
          <w:lang w:val="es-ES_tradnl"/>
        </w:rPr>
        <w:t xml:space="preserve"> con la resolución del Contrato, estableciendo claramente la causal que se aduce y señalando que con la recepción de dicha carta queda resuelto el presente Contrato.</w:t>
      </w:r>
    </w:p>
    <w:p w:rsidR="001E372A" w:rsidRPr="003F5CFA" w:rsidRDefault="001E372A" w:rsidP="001E372A">
      <w:pPr>
        <w:tabs>
          <w:tab w:val="left" w:pos="1418"/>
        </w:tabs>
        <w:ind w:left="1418"/>
        <w:jc w:val="both"/>
        <w:rPr>
          <w:rFonts w:ascii="Arial" w:hAnsi="Arial" w:cs="Arial"/>
          <w:lang w:val="es-ES_tradnl"/>
        </w:rPr>
      </w:pPr>
    </w:p>
    <w:p w:rsidR="001E372A" w:rsidRPr="003F5CFA" w:rsidRDefault="001E372A" w:rsidP="00EF1A1C">
      <w:pPr>
        <w:numPr>
          <w:ilvl w:val="0"/>
          <w:numId w:val="40"/>
        </w:numPr>
        <w:tabs>
          <w:tab w:val="left" w:pos="1418"/>
        </w:tabs>
        <w:ind w:left="1418" w:hanging="284"/>
        <w:jc w:val="both"/>
        <w:rPr>
          <w:rFonts w:ascii="Arial" w:hAnsi="Arial" w:cs="Arial"/>
          <w:lang w:val="es-ES_tradnl"/>
        </w:rPr>
      </w:pPr>
      <w:r w:rsidRPr="003F5CFA">
        <w:rPr>
          <w:rFonts w:ascii="Arial" w:hAnsi="Arial" w:cs="Arial"/>
          <w:lang w:val="es-ES_tradnl"/>
        </w:rPr>
        <w:t xml:space="preserve">Cuando la causal que diere lugar a la resolución fuere atribuible a la </w:t>
      </w:r>
      <w:r w:rsidRPr="003F5CFA">
        <w:rPr>
          <w:rFonts w:ascii="Arial" w:hAnsi="Arial" w:cs="Arial"/>
          <w:b/>
          <w:bCs/>
          <w:lang w:val="es-ES_tradnl"/>
        </w:rPr>
        <w:t>ENTIDAD</w:t>
      </w:r>
      <w:r w:rsidRPr="003F5CFA">
        <w:rPr>
          <w:rFonts w:ascii="Arial" w:hAnsi="Arial" w:cs="Arial"/>
          <w:lang w:val="es-ES_tradnl"/>
        </w:rPr>
        <w:t xml:space="preserve"> y</w:t>
      </w:r>
      <w:r w:rsidRPr="003F5CFA">
        <w:rPr>
          <w:rFonts w:ascii="Arial" w:hAnsi="Arial" w:cs="Arial"/>
          <w:b/>
          <w:bCs/>
          <w:lang w:val="es-ES_tradnl"/>
        </w:rPr>
        <w:t xml:space="preserve"> </w:t>
      </w:r>
      <w:r w:rsidRPr="003F5CFA">
        <w:rPr>
          <w:rFonts w:ascii="Arial" w:hAnsi="Arial" w:cs="Arial"/>
          <w:lang w:val="es-ES_tradnl"/>
        </w:rPr>
        <w:t xml:space="preserve">no pudiera ser subsanada, el </w:t>
      </w:r>
      <w:r w:rsidRPr="003F5CFA">
        <w:rPr>
          <w:rFonts w:ascii="Arial" w:hAnsi="Arial" w:cs="Arial"/>
          <w:b/>
          <w:lang w:val="es-ES_tradnl"/>
        </w:rPr>
        <w:t xml:space="preserve">PROVEEDOR </w:t>
      </w:r>
      <w:r w:rsidRPr="003F5CFA">
        <w:rPr>
          <w:rFonts w:ascii="Arial" w:hAnsi="Arial" w:cs="Arial"/>
          <w:lang w:val="es-ES_tradnl"/>
        </w:rPr>
        <w:t xml:space="preserve">dará aviso escrito mediante carta notariada a la </w:t>
      </w:r>
      <w:r w:rsidRPr="003F5CFA">
        <w:rPr>
          <w:rFonts w:ascii="Arial" w:hAnsi="Arial" w:cs="Arial"/>
          <w:b/>
          <w:bCs/>
          <w:lang w:val="es-ES_tradnl"/>
        </w:rPr>
        <w:t>ENTIDAD</w:t>
      </w:r>
      <w:r w:rsidRPr="003F5CFA">
        <w:rPr>
          <w:rFonts w:ascii="Arial" w:hAnsi="Arial" w:cs="Arial"/>
          <w:lang w:val="es-ES_tradnl"/>
        </w:rPr>
        <w:t xml:space="preserve"> con su intención de resolver el Contrato, estableciendo claramente la causal que se aduce. En el plazo de cinco (5) días hábiles de recibida la carta, la </w:t>
      </w:r>
      <w:r w:rsidRPr="003F5CFA">
        <w:rPr>
          <w:rFonts w:ascii="Arial" w:hAnsi="Arial" w:cs="Arial"/>
          <w:b/>
          <w:bCs/>
          <w:lang w:val="es-ES_tradnl"/>
        </w:rPr>
        <w:t xml:space="preserve">ENTIDAD </w:t>
      </w:r>
      <w:r w:rsidRPr="003F5CFA">
        <w:rPr>
          <w:rFonts w:ascii="Arial" w:hAnsi="Arial" w:cs="Arial"/>
          <w:lang w:val="es-ES_tradnl"/>
        </w:rPr>
        <w:t>realizará el análisis correspondiente y se pronunciará mediante carta notariada sobre si acepta o no la resolución del Contrato.</w:t>
      </w:r>
    </w:p>
    <w:p w:rsidR="001E372A" w:rsidRPr="003F5CFA" w:rsidRDefault="001E372A" w:rsidP="001E372A">
      <w:pPr>
        <w:tabs>
          <w:tab w:val="left" w:pos="1134"/>
        </w:tabs>
        <w:ind w:left="1134" w:hanging="425"/>
        <w:jc w:val="both"/>
        <w:rPr>
          <w:rFonts w:ascii="Arial" w:hAnsi="Arial" w:cs="Arial"/>
          <w:lang w:val="es-ES_tradnl"/>
        </w:rPr>
      </w:pPr>
    </w:p>
    <w:p w:rsidR="001E372A" w:rsidRPr="003F5CFA" w:rsidRDefault="001E372A" w:rsidP="00EF1A1C">
      <w:pPr>
        <w:numPr>
          <w:ilvl w:val="0"/>
          <w:numId w:val="40"/>
        </w:numPr>
        <w:tabs>
          <w:tab w:val="left" w:pos="1418"/>
        </w:tabs>
        <w:ind w:left="1418" w:hanging="284"/>
        <w:jc w:val="both"/>
        <w:rPr>
          <w:rFonts w:ascii="Arial" w:hAnsi="Arial" w:cs="Arial"/>
          <w:lang w:val="es-ES_tradnl"/>
        </w:rPr>
      </w:pPr>
      <w:r w:rsidRPr="003F5CFA">
        <w:rPr>
          <w:rFonts w:ascii="Arial" w:hAnsi="Arial" w:cs="Arial"/>
          <w:lang w:val="es-ES_tradnl"/>
        </w:rPr>
        <w:t xml:space="preserve">En el caso de que la causal que diere lugar a la resolución puede ser subsanada la </w:t>
      </w:r>
      <w:r w:rsidRPr="003F5CFA">
        <w:rPr>
          <w:rFonts w:ascii="Arial" w:hAnsi="Arial" w:cs="Arial"/>
          <w:b/>
          <w:bCs/>
          <w:lang w:val="es-ES_tradnl"/>
        </w:rPr>
        <w:t>ENTIDAD</w:t>
      </w:r>
      <w:r w:rsidRPr="003F5CFA">
        <w:rPr>
          <w:rFonts w:ascii="Arial" w:hAnsi="Arial" w:cs="Arial"/>
          <w:lang w:val="es-ES_tradnl"/>
        </w:rPr>
        <w:t xml:space="preserve"> o el </w:t>
      </w:r>
      <w:r w:rsidRPr="003F5CFA">
        <w:rPr>
          <w:rFonts w:ascii="Arial" w:hAnsi="Arial" w:cs="Arial"/>
          <w:b/>
          <w:lang w:val="es-ES_tradnl"/>
        </w:rPr>
        <w:t>PROVEEDOR</w:t>
      </w:r>
      <w:r w:rsidRPr="003F5CFA">
        <w:rPr>
          <w:rFonts w:ascii="Arial" w:hAnsi="Arial" w:cs="Arial"/>
          <w:lang w:val="es-ES_tradnl"/>
        </w:rPr>
        <w:t xml:space="preserve"> </w:t>
      </w:r>
      <w:r w:rsidRPr="003F5CFA">
        <w:rPr>
          <w:rFonts w:ascii="Arial" w:hAnsi="Arial" w:cs="Arial"/>
          <w:bCs/>
          <w:lang w:val="es-ES_tradnl"/>
        </w:rPr>
        <w:t>d</w:t>
      </w:r>
      <w:r w:rsidRPr="003F5CFA">
        <w:rPr>
          <w:rFonts w:ascii="Arial" w:hAnsi="Arial"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F5CFA">
        <w:rPr>
          <w:rFonts w:ascii="Arial" w:hAnsi="Arial" w:cs="Arial"/>
          <w:b/>
          <w:bCs/>
          <w:lang w:val="es-ES_tradnl"/>
        </w:rPr>
        <w:t>ENTIDAD</w:t>
      </w:r>
      <w:r w:rsidRPr="003F5CFA">
        <w:rPr>
          <w:rFonts w:ascii="Arial" w:hAnsi="Arial" w:cs="Arial"/>
          <w:lang w:val="es-ES_tradnl"/>
        </w:rPr>
        <w:t xml:space="preserve"> o el </w:t>
      </w:r>
      <w:r w:rsidRPr="003F5CFA">
        <w:rPr>
          <w:rFonts w:ascii="Arial" w:hAnsi="Arial" w:cs="Arial"/>
          <w:b/>
          <w:lang w:val="es-ES_tradnl"/>
        </w:rPr>
        <w:t>PROVEEDOR</w:t>
      </w:r>
      <w:r w:rsidRPr="003F5CFA">
        <w:rPr>
          <w:rFonts w:ascii="Arial" w:hAnsi="Arial" w:cs="Arial"/>
          <w:lang w:val="es-ES_tradnl"/>
        </w:rPr>
        <w:t>, según quién haya requerido la resolución del contrato, notificará mediante carta notariada a la otra parte, que la resolución del Contrato se ha hecho efectiva.</w:t>
      </w:r>
    </w:p>
    <w:p w:rsidR="001E372A" w:rsidRPr="003F5CFA" w:rsidRDefault="001E372A" w:rsidP="001E372A">
      <w:pPr>
        <w:pStyle w:val="Prrafodelista"/>
        <w:rPr>
          <w:rFonts w:ascii="Arial" w:hAnsi="Arial" w:cs="Arial"/>
          <w:sz w:val="16"/>
          <w:szCs w:val="16"/>
          <w:lang w:val="es-ES_tradnl"/>
        </w:rPr>
      </w:pPr>
    </w:p>
    <w:p w:rsidR="001E372A" w:rsidRPr="003F5CFA" w:rsidRDefault="001E372A" w:rsidP="001E372A">
      <w:pPr>
        <w:tabs>
          <w:tab w:val="left" w:pos="1418"/>
        </w:tabs>
        <w:ind w:left="1418"/>
        <w:jc w:val="both"/>
        <w:rPr>
          <w:rFonts w:ascii="Arial" w:hAnsi="Arial" w:cs="Arial"/>
          <w:lang w:val="es-ES_tradnl"/>
        </w:rPr>
      </w:pPr>
      <w:r w:rsidRPr="003F5CFA">
        <w:rPr>
          <w:rFonts w:ascii="Arial" w:hAnsi="Arial" w:cs="Arial"/>
          <w:lang w:val="es-ES_tradnl"/>
        </w:rPr>
        <w:t xml:space="preserve">Esta carta notariada dará lugar a que: cuando la resolución sea por causales atribuibles al </w:t>
      </w:r>
      <w:r w:rsidRPr="003F5CFA">
        <w:rPr>
          <w:rFonts w:ascii="Arial" w:hAnsi="Arial" w:cs="Arial"/>
          <w:b/>
          <w:bCs/>
          <w:lang w:val="es-ES_tradnl"/>
        </w:rPr>
        <w:t>PROVEEDOR</w:t>
      </w:r>
      <w:r w:rsidRPr="003F5CFA">
        <w:rPr>
          <w:rFonts w:ascii="Arial" w:hAnsi="Arial" w:cs="Arial"/>
          <w:lang w:val="es-ES_tradnl"/>
        </w:rPr>
        <w:t>, se r</w:t>
      </w:r>
      <w:r w:rsidRPr="003F5CFA">
        <w:rPr>
          <w:rFonts w:ascii="Arial" w:hAnsi="Arial" w:cs="Arial"/>
          <w:bCs/>
          <w:lang w:val="es-ES_tradnl"/>
        </w:rPr>
        <w:t>egistre la misma en el SICOES y quede impedido para participar en contrataciones con el Estado asimismo se</w:t>
      </w:r>
      <w:r w:rsidRPr="003F5CFA">
        <w:rPr>
          <w:rFonts w:ascii="Arial" w:hAnsi="Arial" w:cs="Arial"/>
          <w:lang w:val="es-ES_tradnl"/>
        </w:rPr>
        <w:t xml:space="preserve"> consolide en favor de la </w:t>
      </w:r>
      <w:r w:rsidRPr="003F5CFA">
        <w:rPr>
          <w:rFonts w:ascii="Arial" w:hAnsi="Arial" w:cs="Arial"/>
          <w:b/>
          <w:bCs/>
          <w:lang w:val="es-ES_tradnl"/>
        </w:rPr>
        <w:t>ENTIDAD</w:t>
      </w:r>
      <w:r w:rsidRPr="003F5CFA">
        <w:rPr>
          <w:rFonts w:ascii="Arial" w:hAnsi="Arial" w:cs="Arial"/>
          <w:lang w:val="es-ES_tradnl"/>
        </w:rPr>
        <w:t xml:space="preserve"> la Garantía de Cumplimiento de Contrato.</w:t>
      </w:r>
    </w:p>
    <w:p w:rsidR="001E372A" w:rsidRPr="003F5CFA" w:rsidRDefault="001E372A" w:rsidP="001E372A">
      <w:pPr>
        <w:tabs>
          <w:tab w:val="left" w:pos="1134"/>
        </w:tabs>
        <w:ind w:left="1134"/>
        <w:jc w:val="both"/>
        <w:rPr>
          <w:rFonts w:ascii="Arial" w:hAnsi="Arial" w:cs="Arial"/>
          <w:i/>
          <w:lang w:val="es-ES_tradnl"/>
        </w:rPr>
      </w:pPr>
    </w:p>
    <w:p w:rsidR="001E372A" w:rsidRPr="003F5CFA" w:rsidRDefault="001E372A" w:rsidP="001E372A">
      <w:pPr>
        <w:tabs>
          <w:tab w:val="left" w:pos="1418"/>
        </w:tabs>
        <w:ind w:left="1418"/>
        <w:jc w:val="both"/>
        <w:rPr>
          <w:rFonts w:ascii="Arial" w:hAnsi="Arial" w:cs="Arial"/>
          <w:lang w:val="es-ES_tradnl"/>
        </w:rPr>
      </w:pPr>
      <w:r w:rsidRPr="003F5CFA">
        <w:rPr>
          <w:rFonts w:ascii="Arial" w:hAnsi="Arial" w:cs="Arial"/>
          <w:lang w:val="es-ES_tradnl"/>
        </w:rPr>
        <w:t xml:space="preserve">Sólo en caso que la resolución no sea originada por negligencia del </w:t>
      </w:r>
      <w:r w:rsidRPr="003F5CFA">
        <w:rPr>
          <w:rFonts w:ascii="Arial" w:hAnsi="Arial" w:cs="Arial"/>
          <w:b/>
          <w:lang w:val="es-ES_tradnl"/>
        </w:rPr>
        <w:t xml:space="preserve">PROVEEDOR </w:t>
      </w:r>
      <w:r w:rsidRPr="003F5CFA">
        <w:rPr>
          <w:rFonts w:ascii="Arial" w:hAnsi="Arial" w:cs="Arial"/>
          <w:lang w:val="es-ES_tradnl"/>
        </w:rPr>
        <w:t xml:space="preserve">éste tendrá derecho a una evaluación de los gastos proporcionales que demande los compromisos adquiridos por el </w:t>
      </w:r>
      <w:r w:rsidRPr="003F5CFA">
        <w:rPr>
          <w:rFonts w:ascii="Arial" w:hAnsi="Arial" w:cs="Arial"/>
          <w:b/>
          <w:lang w:val="es-ES_tradnl"/>
        </w:rPr>
        <w:t xml:space="preserve">PROVEEDOR </w:t>
      </w:r>
      <w:r w:rsidRPr="003F5CFA">
        <w:rPr>
          <w:rFonts w:ascii="Arial" w:hAnsi="Arial" w:cs="Arial"/>
          <w:lang w:val="es-ES_tradnl"/>
        </w:rPr>
        <w:t xml:space="preserve">para la prestación del </w:t>
      </w:r>
      <w:r w:rsidRPr="003F5CFA">
        <w:rPr>
          <w:rFonts w:ascii="Arial" w:hAnsi="Arial" w:cs="Arial"/>
          <w:b/>
          <w:caps/>
          <w:lang w:val="es-ES_tradnl"/>
        </w:rPr>
        <w:t>servicio</w:t>
      </w:r>
      <w:r w:rsidRPr="003F5CFA">
        <w:rPr>
          <w:rFonts w:ascii="Arial" w:hAnsi="Arial" w:cs="Arial"/>
          <w:lang w:val="es-ES_tradnl"/>
        </w:rPr>
        <w:t xml:space="preserve"> contra la presentación de documentos probatorios y certificados.</w:t>
      </w:r>
    </w:p>
    <w:p w:rsidR="001E372A" w:rsidRPr="003F5CFA" w:rsidRDefault="001E372A" w:rsidP="001E372A">
      <w:pPr>
        <w:tabs>
          <w:tab w:val="left" w:pos="1418"/>
        </w:tabs>
        <w:ind w:left="1418"/>
        <w:jc w:val="both"/>
        <w:rPr>
          <w:rFonts w:ascii="Arial" w:hAnsi="Arial" w:cs="Arial"/>
          <w:lang w:val="es-ES_tradnl"/>
        </w:rPr>
      </w:pPr>
    </w:p>
    <w:p w:rsidR="001E372A" w:rsidRPr="003F5CFA" w:rsidRDefault="001E372A" w:rsidP="001E372A">
      <w:pPr>
        <w:tabs>
          <w:tab w:val="left" w:pos="1418"/>
        </w:tabs>
        <w:ind w:left="1418"/>
        <w:jc w:val="both"/>
        <w:rPr>
          <w:rFonts w:ascii="Arial" w:hAnsi="Arial" w:cs="Arial"/>
          <w:lang w:val="es-ES_tradnl"/>
        </w:rPr>
      </w:pPr>
      <w:r w:rsidRPr="003F5CFA">
        <w:rPr>
          <w:rFonts w:ascii="Arial" w:hAnsi="Arial" w:cs="Arial"/>
          <w:lang w:val="es-ES_tradnl"/>
        </w:rPr>
        <w:t xml:space="preserve">Por otra parte, la </w:t>
      </w:r>
      <w:r w:rsidRPr="003F5CFA">
        <w:rPr>
          <w:rFonts w:ascii="Arial" w:hAnsi="Arial" w:cs="Arial"/>
          <w:b/>
          <w:bCs/>
          <w:lang w:val="es-ES_tradnl"/>
        </w:rPr>
        <w:t>ENTIDAD</w:t>
      </w:r>
      <w:r w:rsidRPr="003F5CFA">
        <w:rPr>
          <w:rFonts w:ascii="Arial" w:hAnsi="Arial" w:cs="Arial"/>
          <w:lang w:val="es-ES_tradnl"/>
        </w:rPr>
        <w:t xml:space="preserve">, procederá a establecer los montos reembolsables al </w:t>
      </w:r>
      <w:r w:rsidRPr="003F5CFA">
        <w:rPr>
          <w:rFonts w:ascii="Arial" w:hAnsi="Arial" w:cs="Arial"/>
          <w:b/>
          <w:lang w:val="es-ES_tradnl"/>
        </w:rPr>
        <w:t xml:space="preserve">PROVEEDOR </w:t>
      </w:r>
      <w:r w:rsidRPr="003F5CFA">
        <w:rPr>
          <w:rFonts w:ascii="Arial" w:hAnsi="Arial" w:cs="Arial"/>
          <w:lang w:val="es-ES_tradnl"/>
        </w:rPr>
        <w:t>por concepto de servicios satisfactoriamente prestados, si corresponde.</w:t>
      </w:r>
    </w:p>
    <w:p w:rsidR="001E372A" w:rsidRPr="003F5CFA" w:rsidRDefault="001E372A" w:rsidP="001E372A">
      <w:pPr>
        <w:autoSpaceDE w:val="0"/>
        <w:autoSpaceDN w:val="0"/>
        <w:adjustRightInd w:val="0"/>
        <w:ind w:left="1410" w:hanging="690"/>
        <w:jc w:val="both"/>
        <w:rPr>
          <w:rFonts w:ascii="Arial" w:hAnsi="Arial" w:cs="Arial"/>
        </w:rPr>
      </w:pPr>
    </w:p>
    <w:p w:rsidR="001E372A" w:rsidRPr="003F5CFA" w:rsidRDefault="001E372A" w:rsidP="00EF1A1C">
      <w:pPr>
        <w:numPr>
          <w:ilvl w:val="1"/>
          <w:numId w:val="49"/>
        </w:numPr>
        <w:autoSpaceDE w:val="0"/>
        <w:autoSpaceDN w:val="0"/>
        <w:adjustRightInd w:val="0"/>
        <w:jc w:val="both"/>
        <w:rPr>
          <w:rFonts w:ascii="Arial" w:hAnsi="Arial" w:cs="Arial"/>
          <w:b/>
          <w:lang w:val="es-ES_tradnl"/>
        </w:rPr>
      </w:pPr>
      <w:r w:rsidRPr="003F5CFA">
        <w:rPr>
          <w:rFonts w:ascii="Arial" w:hAnsi="Arial" w:cs="Arial"/>
          <w:b/>
          <w:lang w:val="es-ES_tradnl"/>
        </w:rPr>
        <w:t xml:space="preserve">Resolución por causa de fuerza mayor o caso fortuito o interés del Estado. </w:t>
      </w:r>
    </w:p>
    <w:p w:rsidR="001E372A" w:rsidRPr="003F5CFA" w:rsidRDefault="001E372A" w:rsidP="001E372A">
      <w:pPr>
        <w:tabs>
          <w:tab w:val="left" w:pos="1701"/>
        </w:tabs>
        <w:ind w:left="1701"/>
        <w:jc w:val="both"/>
        <w:rPr>
          <w:rFonts w:ascii="Arial" w:hAnsi="Arial" w:cs="Arial"/>
          <w:lang w:val="es-ES_tradnl"/>
        </w:rPr>
      </w:pPr>
    </w:p>
    <w:p w:rsidR="001E372A" w:rsidRPr="003F5CFA" w:rsidRDefault="001E372A" w:rsidP="00EF1A1C">
      <w:pPr>
        <w:numPr>
          <w:ilvl w:val="0"/>
          <w:numId w:val="41"/>
        </w:numPr>
        <w:tabs>
          <w:tab w:val="left" w:pos="709"/>
        </w:tabs>
        <w:ind w:left="709" w:hanging="283"/>
        <w:jc w:val="both"/>
        <w:rPr>
          <w:rFonts w:ascii="Arial" w:hAnsi="Arial" w:cs="Arial"/>
          <w:lang w:val="es-ES_tradnl"/>
        </w:rPr>
      </w:pPr>
      <w:r w:rsidRPr="003F5CFA">
        <w:rPr>
          <w:rFonts w:ascii="Arial" w:hAnsi="Arial" w:cs="Arial"/>
        </w:rPr>
        <w:t xml:space="preserve">Si en cualquier momento antes de la terminación de la prestación del </w:t>
      </w:r>
      <w:r w:rsidRPr="003F5CFA">
        <w:rPr>
          <w:rFonts w:ascii="Arial" w:hAnsi="Arial" w:cs="Arial"/>
          <w:b/>
          <w:caps/>
        </w:rPr>
        <w:t>servicio</w:t>
      </w:r>
      <w:r w:rsidRPr="003F5CFA">
        <w:rPr>
          <w:rFonts w:ascii="Arial" w:hAnsi="Arial" w:cs="Arial"/>
        </w:rPr>
        <w:t xml:space="preserve"> objeto del Contrato, la </w:t>
      </w:r>
      <w:r w:rsidRPr="003F5CFA">
        <w:rPr>
          <w:rFonts w:ascii="Arial" w:hAnsi="Arial" w:cs="Arial"/>
          <w:b/>
          <w:bCs/>
        </w:rPr>
        <w:t>ENTIDAD</w:t>
      </w:r>
      <w:r w:rsidRPr="003F5CFA">
        <w:rPr>
          <w:rFonts w:ascii="Arial" w:hAnsi="Arial" w:cs="Arial"/>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E372A" w:rsidRPr="003F5CFA" w:rsidRDefault="001E372A" w:rsidP="001E372A">
      <w:pPr>
        <w:ind w:left="709"/>
        <w:jc w:val="both"/>
        <w:rPr>
          <w:rFonts w:ascii="Arial" w:hAnsi="Arial" w:cs="Arial"/>
          <w:lang w:val="es-ES_tradnl"/>
        </w:rPr>
      </w:pPr>
    </w:p>
    <w:p w:rsidR="001E372A" w:rsidRPr="003F5CFA" w:rsidRDefault="001E372A" w:rsidP="00EF1A1C">
      <w:pPr>
        <w:numPr>
          <w:ilvl w:val="0"/>
          <w:numId w:val="41"/>
        </w:numPr>
        <w:tabs>
          <w:tab w:val="left" w:pos="709"/>
        </w:tabs>
        <w:ind w:left="709" w:hanging="283"/>
        <w:jc w:val="both"/>
        <w:rPr>
          <w:rFonts w:ascii="Arial" w:hAnsi="Arial" w:cs="Arial"/>
        </w:rPr>
      </w:pPr>
      <w:r w:rsidRPr="003F5CFA">
        <w:rPr>
          <w:rFonts w:ascii="Arial" w:hAnsi="Arial" w:cs="Arial"/>
          <w:lang w:val="es-ES_tradnl"/>
        </w:rPr>
        <w:t>Por otra parte, s</w:t>
      </w:r>
      <w:r w:rsidRPr="003F5CFA">
        <w:rPr>
          <w:rFonts w:ascii="Arial" w:hAnsi="Arial" w:cs="Arial"/>
        </w:rPr>
        <w:t xml:space="preserve">i en cualquier momento antes de la terminación de la prestación del </w:t>
      </w:r>
      <w:r w:rsidRPr="003F5CFA">
        <w:rPr>
          <w:rFonts w:ascii="Arial" w:hAnsi="Arial" w:cs="Arial"/>
          <w:b/>
          <w:caps/>
        </w:rPr>
        <w:t>servicio</w:t>
      </w:r>
      <w:r w:rsidRPr="003F5CFA">
        <w:rPr>
          <w:rFonts w:ascii="Arial" w:hAnsi="Arial" w:cs="Arial"/>
        </w:rPr>
        <w:t xml:space="preserve"> objeto del Contrato, la </w:t>
      </w:r>
      <w:r w:rsidRPr="003F5CFA">
        <w:rPr>
          <w:rFonts w:ascii="Arial" w:hAnsi="Arial" w:cs="Arial"/>
          <w:b/>
          <w:bCs/>
        </w:rPr>
        <w:t>ENTIDAD</w:t>
      </w:r>
      <w:r w:rsidRPr="003F5CFA">
        <w:rPr>
          <w:rFonts w:ascii="Arial" w:hAnsi="Arial" w:cs="Arial"/>
        </w:rPr>
        <w:t xml:space="preserve"> o el </w:t>
      </w:r>
      <w:r w:rsidRPr="003F5CFA">
        <w:rPr>
          <w:rFonts w:ascii="Arial" w:hAnsi="Arial" w:cs="Arial"/>
          <w:b/>
          <w:lang w:val="es-ES_tradnl"/>
        </w:rPr>
        <w:t>PROVEEDOR</w:t>
      </w:r>
      <w:r w:rsidRPr="003F5CFA">
        <w:rPr>
          <w:rFonts w:ascii="Arial" w:hAnsi="Arial" w:cs="Arial"/>
          <w:b/>
        </w:rPr>
        <w:t xml:space="preserve"> </w:t>
      </w:r>
      <w:r w:rsidRPr="003F5CFA">
        <w:rPr>
          <w:rFonts w:ascii="Arial" w:hAnsi="Arial" w:cs="Arial"/>
        </w:rPr>
        <w:t xml:space="preserve">se encontrase en una situación fuera de control, por causas de fuerza mayor o caso fortuito que imposibiliten la conclusión de la prestación del </w:t>
      </w:r>
      <w:r w:rsidRPr="003F5CFA">
        <w:rPr>
          <w:rFonts w:ascii="Arial" w:hAnsi="Arial" w:cs="Arial"/>
          <w:b/>
          <w:caps/>
        </w:rPr>
        <w:t>servicio</w:t>
      </w:r>
      <w:r w:rsidRPr="003F5CFA">
        <w:rPr>
          <w:rFonts w:ascii="Arial" w:hAnsi="Arial" w:cs="Arial"/>
        </w:rPr>
        <w:t>, la parte afectada comunicará por escrito su intención de resolver el Contrato, justificando la causa.</w:t>
      </w:r>
    </w:p>
    <w:p w:rsidR="001E372A" w:rsidRPr="003F5CFA" w:rsidRDefault="001E372A" w:rsidP="001E372A">
      <w:pPr>
        <w:autoSpaceDE w:val="0"/>
        <w:autoSpaceDN w:val="0"/>
        <w:adjustRightInd w:val="0"/>
        <w:ind w:left="720"/>
        <w:jc w:val="both"/>
        <w:rPr>
          <w:rFonts w:ascii="Arial" w:hAnsi="Arial" w:cs="Arial"/>
        </w:rPr>
      </w:pPr>
      <w:r w:rsidRPr="003F5CFA">
        <w:rPr>
          <w:rFonts w:ascii="Arial" w:hAnsi="Arial" w:cs="Arial"/>
        </w:rPr>
        <w:t xml:space="preserve"> </w:t>
      </w:r>
    </w:p>
    <w:p w:rsidR="001E372A" w:rsidRPr="003F5CFA" w:rsidRDefault="001E372A" w:rsidP="001E372A">
      <w:pPr>
        <w:autoSpaceDE w:val="0"/>
        <w:autoSpaceDN w:val="0"/>
        <w:adjustRightInd w:val="0"/>
        <w:ind w:left="709"/>
        <w:jc w:val="both"/>
        <w:rPr>
          <w:rFonts w:ascii="Arial" w:hAnsi="Arial" w:cs="Arial"/>
        </w:rPr>
      </w:pPr>
      <w:r w:rsidRPr="003F5CFA">
        <w:rPr>
          <w:rFonts w:ascii="Arial" w:hAnsi="Arial" w:cs="Arial"/>
        </w:rPr>
        <w:t xml:space="preserve">Esta primera carta de intención de resolución del </w:t>
      </w:r>
      <w:r w:rsidRPr="003F5CFA">
        <w:rPr>
          <w:rFonts w:ascii="Arial" w:hAnsi="Arial" w:cs="Arial"/>
          <w:b/>
        </w:rPr>
        <w:t>CONTRATO</w:t>
      </w:r>
      <w:r w:rsidRPr="003F5CFA">
        <w:rPr>
          <w:rFonts w:ascii="Arial" w:hAnsi="Arial" w:cs="Arial"/>
        </w:rPr>
        <w:t xml:space="preserve">, deberá ser cursada en un plazo de cinco (5) días hábiles posteriores al hecho generador de la resolución del contrato, especificando la causal de resolución, dirigida a la </w:t>
      </w:r>
      <w:r w:rsidRPr="003F5CFA">
        <w:rPr>
          <w:rFonts w:ascii="Arial" w:hAnsi="Arial" w:cs="Arial"/>
          <w:b/>
        </w:rPr>
        <w:t>ENTIDAD</w:t>
      </w:r>
      <w:r w:rsidRPr="003F5CFA">
        <w:rPr>
          <w:rFonts w:ascii="Arial" w:hAnsi="Arial" w:cs="Arial"/>
        </w:rPr>
        <w:t xml:space="preserve"> o al </w:t>
      </w:r>
      <w:r w:rsidRPr="003F5CFA">
        <w:rPr>
          <w:rFonts w:ascii="Arial" w:hAnsi="Arial" w:cs="Arial"/>
          <w:b/>
          <w:lang w:val="es-ES_tradnl"/>
        </w:rPr>
        <w:t>PROVEEDOR</w:t>
      </w:r>
      <w:r w:rsidRPr="003F5CFA">
        <w:rPr>
          <w:rFonts w:ascii="Arial" w:hAnsi="Arial" w:cs="Arial"/>
        </w:rPr>
        <w:t>,</w:t>
      </w:r>
      <w:r w:rsidRPr="003F5CFA">
        <w:rPr>
          <w:rFonts w:ascii="Arial" w:hAnsi="Arial" w:cs="Arial"/>
          <w:b/>
        </w:rPr>
        <w:t xml:space="preserve"> </w:t>
      </w:r>
      <w:r w:rsidRPr="003F5CFA">
        <w:rPr>
          <w:rFonts w:ascii="Arial" w:hAnsi="Arial" w:cs="Arial"/>
        </w:rPr>
        <w:t xml:space="preserve">según corresponda. </w:t>
      </w:r>
    </w:p>
    <w:p w:rsidR="001E372A" w:rsidRPr="003F5CFA" w:rsidRDefault="001E372A" w:rsidP="001E372A">
      <w:pPr>
        <w:autoSpaceDE w:val="0"/>
        <w:autoSpaceDN w:val="0"/>
        <w:adjustRightInd w:val="0"/>
        <w:ind w:left="1418"/>
        <w:jc w:val="both"/>
        <w:rPr>
          <w:rFonts w:ascii="Arial" w:hAnsi="Arial" w:cs="Arial"/>
        </w:rPr>
      </w:pPr>
    </w:p>
    <w:p w:rsidR="001E372A" w:rsidRPr="003F5CFA" w:rsidRDefault="001E372A" w:rsidP="001E372A">
      <w:pPr>
        <w:autoSpaceDE w:val="0"/>
        <w:autoSpaceDN w:val="0"/>
        <w:adjustRightInd w:val="0"/>
        <w:ind w:left="709"/>
        <w:jc w:val="both"/>
        <w:rPr>
          <w:rFonts w:ascii="Arial" w:hAnsi="Arial" w:cs="Arial"/>
        </w:rPr>
      </w:pPr>
      <w:r w:rsidRPr="003F5CFA">
        <w:rPr>
          <w:rFonts w:ascii="Arial" w:hAnsi="Arial" w:cs="Arial"/>
        </w:rPr>
        <w:t>Si dentro de los cinco (5) días hábiles de recibida la carta de intención de resolver el contrato la causal argumentada es subsanada, no prosigue la resolución, esta situación se notificara mediante carta escrita, empero, si no existe solución en dicho plazo se debe cursar una segunda carta notariada comunicando que la resolución se ha hecho efectiva.</w:t>
      </w:r>
    </w:p>
    <w:p w:rsidR="001E372A" w:rsidRPr="003F5CFA" w:rsidRDefault="001E372A" w:rsidP="001E372A">
      <w:pPr>
        <w:autoSpaceDE w:val="0"/>
        <w:autoSpaceDN w:val="0"/>
        <w:adjustRightInd w:val="0"/>
        <w:ind w:left="709"/>
        <w:jc w:val="both"/>
        <w:rPr>
          <w:rFonts w:ascii="Arial" w:hAnsi="Arial" w:cs="Arial"/>
        </w:rPr>
      </w:pPr>
    </w:p>
    <w:p w:rsidR="001E372A" w:rsidRPr="003F5CFA" w:rsidRDefault="001E372A" w:rsidP="001E372A">
      <w:pPr>
        <w:autoSpaceDE w:val="0"/>
        <w:autoSpaceDN w:val="0"/>
        <w:adjustRightInd w:val="0"/>
        <w:ind w:left="709"/>
        <w:jc w:val="both"/>
        <w:rPr>
          <w:rFonts w:ascii="Arial" w:hAnsi="Arial" w:cs="Arial"/>
        </w:rPr>
      </w:pPr>
      <w:r w:rsidRPr="003F5CFA">
        <w:rPr>
          <w:rFonts w:ascii="Arial" w:hAnsi="Arial" w:cs="Arial"/>
        </w:rPr>
        <w:t xml:space="preserve">Cuando se efectúe la resolución del contrato se procederá a una liquidación de saldos deudores y acreedores de ambas </w:t>
      </w:r>
      <w:r w:rsidRPr="003F5CFA">
        <w:rPr>
          <w:rFonts w:ascii="Arial" w:hAnsi="Arial" w:cs="Arial"/>
          <w:b/>
        </w:rPr>
        <w:t>PARTES</w:t>
      </w:r>
      <w:r w:rsidRPr="003F5CFA">
        <w:rPr>
          <w:rFonts w:ascii="Arial" w:hAnsi="Arial" w:cs="Arial"/>
        </w:rPr>
        <w:t>, efectuándose los pagos a que hubiere lugar, conforme la evaluación del grado de cumplimiento de las Especificaciones Técnicas y se devolverá la garantía de cumplimiento de contrato.</w:t>
      </w:r>
    </w:p>
    <w:p w:rsidR="001E372A" w:rsidRDefault="001E372A" w:rsidP="001E372A">
      <w:pPr>
        <w:spacing w:line="264" w:lineRule="auto"/>
        <w:jc w:val="both"/>
        <w:rPr>
          <w:rFonts w:ascii="Arial" w:hAnsi="Arial" w:cs="Arial"/>
          <w:b/>
          <w:bCs/>
        </w:rPr>
      </w:pPr>
    </w:p>
    <w:p w:rsidR="001E372A" w:rsidRPr="003F5CFA" w:rsidRDefault="001E372A" w:rsidP="001E372A">
      <w:pPr>
        <w:spacing w:line="264" w:lineRule="auto"/>
        <w:jc w:val="both"/>
        <w:rPr>
          <w:rFonts w:ascii="Arial" w:hAnsi="Arial" w:cs="Arial"/>
          <w:b/>
          <w:lang w:val="es-ES_tradnl"/>
        </w:rPr>
      </w:pPr>
      <w:r w:rsidRPr="003F5CFA">
        <w:rPr>
          <w:rFonts w:ascii="Arial" w:hAnsi="Arial" w:cs="Arial"/>
          <w:b/>
          <w:bCs/>
        </w:rPr>
        <w:t xml:space="preserve">CLÁUSULA </w:t>
      </w:r>
      <w:r w:rsidRPr="003F5CFA">
        <w:rPr>
          <w:rFonts w:ascii="Arial" w:hAnsi="Arial" w:cs="Arial"/>
          <w:b/>
          <w:lang w:val="es-ES_tradnl"/>
        </w:rPr>
        <w:t xml:space="preserve">DÉCIMA NOVENA.- (REPRESENTANTE DEL QUE PRESTA EL SERVICIO) </w:t>
      </w:r>
      <w:r w:rsidRPr="003F5CFA">
        <w:rPr>
          <w:rFonts w:ascii="Arial" w:hAnsi="Arial" w:cs="Arial"/>
          <w:lang w:val="es-ES_tradnl"/>
        </w:rPr>
        <w:t xml:space="preserve">El </w:t>
      </w:r>
      <w:r w:rsidRPr="003F5CFA">
        <w:rPr>
          <w:rFonts w:ascii="Arial" w:hAnsi="Arial" w:cs="Arial"/>
          <w:b/>
          <w:lang w:val="es-ES_tradnl"/>
        </w:rPr>
        <w:t xml:space="preserve">PROVEEDOR </w:t>
      </w:r>
      <w:r w:rsidRPr="003F5CFA">
        <w:rPr>
          <w:rFonts w:ascii="Arial" w:hAnsi="Arial" w:cs="Arial"/>
          <w:lang w:val="es-ES_tradnl"/>
        </w:rPr>
        <w:t xml:space="preserve">designará mediante notificación escrita a un representante para la provisión del </w:t>
      </w:r>
      <w:r w:rsidRPr="003F5CFA">
        <w:rPr>
          <w:rFonts w:ascii="Arial" w:hAnsi="Arial" w:cs="Arial"/>
          <w:b/>
          <w:bCs/>
          <w:lang w:val="es-ES_tradnl"/>
        </w:rPr>
        <w:t xml:space="preserve">SERVICIO </w:t>
      </w:r>
      <w:r w:rsidRPr="003F5CFA">
        <w:rPr>
          <w:rFonts w:ascii="Arial" w:hAnsi="Arial" w:cs="Arial"/>
          <w:bCs/>
          <w:lang w:val="es-ES_tradnl"/>
        </w:rPr>
        <w:t>de su personal de planta</w:t>
      </w:r>
      <w:r w:rsidRPr="003F5CFA">
        <w:rPr>
          <w:rFonts w:ascii="Arial" w:hAnsi="Arial" w:cs="Arial"/>
          <w:lang w:val="es-ES_tradnl"/>
        </w:rPr>
        <w:t xml:space="preserve">, dicho personero será denominado </w:t>
      </w:r>
      <w:r w:rsidRPr="003F5CFA">
        <w:rPr>
          <w:rFonts w:ascii="Arial" w:hAnsi="Arial" w:cs="Arial"/>
          <w:b/>
          <w:bCs/>
          <w:lang w:val="es-ES_tradnl"/>
        </w:rPr>
        <w:t>AGENTE DEL SERVICIO</w:t>
      </w:r>
      <w:r w:rsidRPr="003F5CFA">
        <w:rPr>
          <w:rFonts w:ascii="Arial" w:hAnsi="Arial" w:cs="Arial"/>
          <w:lang w:val="es-ES_tradnl"/>
        </w:rPr>
        <w:t xml:space="preserve"> y será presentado oficialmente por el </w:t>
      </w:r>
      <w:r w:rsidRPr="003F5CFA">
        <w:rPr>
          <w:rFonts w:ascii="Arial" w:hAnsi="Arial" w:cs="Arial"/>
          <w:b/>
          <w:lang w:val="es-ES_tradnl"/>
        </w:rPr>
        <w:t>PROVEEDOR</w:t>
      </w:r>
      <w:r w:rsidRPr="003F5CFA">
        <w:rPr>
          <w:rFonts w:ascii="Arial" w:hAnsi="Arial" w:cs="Arial"/>
          <w:lang w:val="es-ES_tradnl"/>
        </w:rPr>
        <w:t xml:space="preserve"> antes del inicio del mismo, </w:t>
      </w:r>
      <w:r w:rsidRPr="003F5CFA">
        <w:rPr>
          <w:rFonts w:ascii="Arial" w:hAnsi="Arial" w:cs="Arial"/>
          <w:lang w:val="es-ES_tradnl"/>
        </w:rPr>
        <w:lastRenderedPageBreak/>
        <w:t xml:space="preserve">mediante comunicación escrita dirigida a la </w:t>
      </w:r>
      <w:r w:rsidRPr="003F5CFA">
        <w:rPr>
          <w:rFonts w:ascii="Arial" w:hAnsi="Arial" w:cs="Arial"/>
          <w:b/>
          <w:lang w:val="es-ES_tradnl"/>
        </w:rPr>
        <w:t xml:space="preserve">ENTIDAD. </w:t>
      </w:r>
      <w:r w:rsidRPr="003F5CFA">
        <w:rPr>
          <w:rFonts w:ascii="Arial" w:hAnsi="Arial" w:cs="Arial"/>
          <w:lang w:val="es-ES_tradnl"/>
        </w:rPr>
        <w:t xml:space="preserve">El </w:t>
      </w:r>
      <w:r w:rsidRPr="003F5CFA">
        <w:rPr>
          <w:rFonts w:ascii="Arial" w:hAnsi="Arial" w:cs="Arial"/>
          <w:b/>
          <w:lang w:val="es-ES_tradnl"/>
        </w:rPr>
        <w:t xml:space="preserve">PROVEEDOR </w:t>
      </w:r>
      <w:r w:rsidRPr="003F5CFA">
        <w:rPr>
          <w:rFonts w:ascii="Arial" w:hAnsi="Arial" w:cs="Arial"/>
          <w:lang w:val="es-ES_tradnl"/>
        </w:rPr>
        <w:t xml:space="preserve">debe mantener actualizados estos datos durante la vigencia del </w:t>
      </w:r>
      <w:r w:rsidRPr="003F5CFA">
        <w:rPr>
          <w:rFonts w:ascii="Arial" w:hAnsi="Arial" w:cs="Arial"/>
          <w:b/>
          <w:lang w:val="es-ES_tradnl"/>
        </w:rPr>
        <w:t>SERVICIO.</w:t>
      </w:r>
    </w:p>
    <w:p w:rsidR="001E372A" w:rsidRPr="003F5CFA" w:rsidRDefault="001E372A" w:rsidP="001E372A">
      <w:pPr>
        <w:spacing w:line="264" w:lineRule="auto"/>
        <w:jc w:val="both"/>
        <w:rPr>
          <w:rFonts w:ascii="Arial" w:hAnsi="Arial" w:cs="Arial"/>
          <w:lang w:val="es-ES_tradnl"/>
        </w:rPr>
      </w:pPr>
    </w:p>
    <w:p w:rsidR="001E372A" w:rsidRPr="003F5CFA" w:rsidRDefault="001E372A" w:rsidP="001E372A">
      <w:pPr>
        <w:spacing w:line="264" w:lineRule="auto"/>
        <w:jc w:val="both"/>
        <w:rPr>
          <w:rFonts w:ascii="Arial" w:hAnsi="Arial" w:cs="Arial"/>
          <w:lang w:val="es-ES_tradnl"/>
        </w:rPr>
      </w:pPr>
      <w:r w:rsidRPr="003F5CFA">
        <w:rPr>
          <w:rFonts w:ascii="Arial" w:hAnsi="Arial" w:cs="Arial"/>
          <w:lang w:val="es-ES_tradnl"/>
        </w:rPr>
        <w:t xml:space="preserve">El </w:t>
      </w:r>
      <w:r w:rsidRPr="003F5CFA">
        <w:rPr>
          <w:rFonts w:ascii="Arial" w:hAnsi="Arial" w:cs="Arial"/>
          <w:b/>
          <w:bCs/>
          <w:lang w:val="es-ES_tradnl"/>
        </w:rPr>
        <w:t>AGENTE DEL SERVICIO</w:t>
      </w:r>
      <w:r w:rsidRPr="003F5CFA">
        <w:rPr>
          <w:rFonts w:ascii="Arial" w:hAnsi="Arial" w:cs="Arial"/>
          <w:lang w:val="es-ES_tradnl"/>
        </w:rPr>
        <w:t xml:space="preserve"> representará al </w:t>
      </w:r>
      <w:r w:rsidRPr="003F5CFA">
        <w:rPr>
          <w:rFonts w:ascii="Arial" w:hAnsi="Arial" w:cs="Arial"/>
          <w:b/>
          <w:lang w:val="es-ES_tradnl"/>
        </w:rPr>
        <w:t>PROVEEDOR</w:t>
      </w:r>
      <w:r w:rsidRPr="003F5CFA">
        <w:rPr>
          <w:rFonts w:ascii="Arial" w:hAnsi="Arial" w:cs="Arial"/>
          <w:lang w:val="es-ES_tradnl"/>
        </w:rPr>
        <w:t xml:space="preserve"> durante toda la prestación del servicio y mantendrá coordinación permanente y efectiva con la </w:t>
      </w:r>
      <w:r w:rsidRPr="003F5CFA">
        <w:rPr>
          <w:rFonts w:ascii="Arial" w:hAnsi="Arial" w:cs="Arial"/>
          <w:b/>
          <w:lang w:val="es-ES_tradnl"/>
        </w:rPr>
        <w:t xml:space="preserve">ENTIDAD </w:t>
      </w:r>
      <w:r w:rsidRPr="003F5CFA">
        <w:rPr>
          <w:rFonts w:ascii="Arial" w:hAnsi="Arial" w:cs="Arial"/>
          <w:lang w:val="es-ES_tradnl"/>
        </w:rPr>
        <w:t>a</w:t>
      </w:r>
      <w:r w:rsidRPr="003F5CFA">
        <w:rPr>
          <w:rFonts w:ascii="Arial" w:hAnsi="Arial" w:cs="Arial"/>
          <w:b/>
          <w:lang w:val="es-ES_tradnl"/>
        </w:rPr>
        <w:t xml:space="preserve"> </w:t>
      </w:r>
      <w:r w:rsidRPr="003F5CFA">
        <w:rPr>
          <w:rFonts w:ascii="Arial" w:hAnsi="Arial" w:cs="Arial"/>
          <w:lang w:val="es-ES_tradnl"/>
        </w:rPr>
        <w:t xml:space="preserve">través del </w:t>
      </w:r>
      <w:r w:rsidRPr="003F5CFA">
        <w:rPr>
          <w:rFonts w:ascii="Arial" w:hAnsi="Arial" w:cs="Arial"/>
          <w:b/>
          <w:bCs/>
          <w:lang w:val="es-ES_tradnl"/>
        </w:rPr>
        <w:t>FISCAL,</w:t>
      </w:r>
      <w:r w:rsidRPr="003F5CFA">
        <w:rPr>
          <w:rFonts w:ascii="Arial" w:hAnsi="Arial" w:cs="Arial"/>
          <w:lang w:val="es-ES_tradnl"/>
        </w:rPr>
        <w:t xml:space="preserve"> a objeto de atender satisfactoriamente los requerimientos y dar fiel cumplimiento al </w:t>
      </w:r>
      <w:r w:rsidRPr="003F5CFA">
        <w:rPr>
          <w:rFonts w:ascii="Arial" w:hAnsi="Arial" w:cs="Arial"/>
          <w:b/>
          <w:lang w:val="es-ES_tradnl"/>
        </w:rPr>
        <w:t>CONTRATO</w:t>
      </w:r>
      <w:r w:rsidRPr="003F5CFA">
        <w:rPr>
          <w:rFonts w:ascii="Arial" w:hAnsi="Arial" w:cs="Arial"/>
          <w:lang w:val="es-ES_tradnl"/>
        </w:rPr>
        <w:t>.</w:t>
      </w:r>
    </w:p>
    <w:p w:rsidR="001E372A" w:rsidRPr="003F5CFA" w:rsidRDefault="001E372A" w:rsidP="001E372A">
      <w:pPr>
        <w:pStyle w:val="Sangra2detindependiente"/>
        <w:widowControl w:val="0"/>
        <w:tabs>
          <w:tab w:val="left" w:pos="3261"/>
        </w:tabs>
        <w:spacing w:after="0"/>
        <w:ind w:left="22" w:hanging="22"/>
        <w:rPr>
          <w:rFonts w:ascii="Arial" w:hAnsi="Arial" w:cs="Arial"/>
          <w:b/>
          <w:lang w:val="es-ES_tradnl"/>
        </w:rPr>
      </w:pPr>
    </w:p>
    <w:p w:rsidR="001E372A" w:rsidRPr="003F5CFA" w:rsidRDefault="001E372A" w:rsidP="001E372A">
      <w:pPr>
        <w:tabs>
          <w:tab w:val="left" w:pos="1134"/>
        </w:tabs>
        <w:autoSpaceDE w:val="0"/>
        <w:autoSpaceDN w:val="0"/>
        <w:adjustRightInd w:val="0"/>
        <w:jc w:val="both"/>
        <w:rPr>
          <w:rFonts w:ascii="Arial" w:hAnsi="Arial" w:cs="Arial"/>
        </w:rPr>
      </w:pPr>
      <w:r w:rsidRPr="003F5CFA">
        <w:rPr>
          <w:rFonts w:ascii="Arial" w:hAnsi="Arial" w:cs="Arial"/>
          <w:b/>
          <w:lang w:val="es-ES_tradnl"/>
        </w:rPr>
        <w:t>CLÁUSULA VIGÉSIMA.- (</w:t>
      </w:r>
      <w:r w:rsidRPr="003F5CFA">
        <w:rPr>
          <w:rFonts w:ascii="Arial" w:hAnsi="Arial" w:cs="Arial"/>
          <w:b/>
          <w:bCs/>
          <w:lang w:val="es-ES_tradnl"/>
        </w:rPr>
        <w:t>FISCALIZACIÓN DEL SERVICIO)</w:t>
      </w:r>
      <w:r w:rsidRPr="003F5CFA">
        <w:rPr>
          <w:rFonts w:ascii="Arial" w:hAnsi="Arial" w:cs="Arial"/>
          <w:lang w:val="es-ES_tradnl"/>
        </w:rPr>
        <w:t xml:space="preserve"> </w:t>
      </w:r>
      <w:r w:rsidRPr="003F5CFA">
        <w:rPr>
          <w:rFonts w:ascii="Arial" w:hAnsi="Arial" w:cs="Arial"/>
          <w:bCs/>
          <w:lang w:val="es-ES_tradnl"/>
        </w:rPr>
        <w:t>L</w:t>
      </w:r>
      <w:r w:rsidRPr="003F5CFA">
        <w:rPr>
          <w:rFonts w:ascii="Arial" w:hAnsi="Arial" w:cs="Arial"/>
          <w:lang w:val="es-ES_tradnl"/>
        </w:rPr>
        <w:t xml:space="preserve">a </w:t>
      </w:r>
      <w:r w:rsidRPr="003F5CFA">
        <w:rPr>
          <w:rFonts w:ascii="Arial" w:hAnsi="Arial" w:cs="Arial"/>
          <w:b/>
          <w:lang w:val="es-ES_tradnl"/>
        </w:rPr>
        <w:t>ENTIDAD</w:t>
      </w:r>
      <w:r w:rsidRPr="003F5CFA">
        <w:rPr>
          <w:rFonts w:ascii="Arial" w:hAnsi="Arial" w:cs="Arial"/>
          <w:bCs/>
          <w:lang w:val="es-ES_tradnl"/>
        </w:rPr>
        <w:t xml:space="preserve"> </w:t>
      </w:r>
      <w:r w:rsidRPr="003F5CFA">
        <w:rPr>
          <w:rFonts w:ascii="Arial" w:hAnsi="Arial" w:cs="Arial"/>
          <w:lang w:val="es-ES_tradnl"/>
        </w:rPr>
        <w:t xml:space="preserve">designará al </w:t>
      </w:r>
      <w:r w:rsidRPr="003F5CFA">
        <w:rPr>
          <w:rFonts w:ascii="Arial" w:hAnsi="Arial" w:cs="Arial"/>
          <w:b/>
          <w:bCs/>
          <w:lang w:val="es-ES_tradnl"/>
        </w:rPr>
        <w:t>FISCAL</w:t>
      </w:r>
      <w:r w:rsidRPr="003F5CFA">
        <w:rPr>
          <w:rFonts w:ascii="Arial" w:hAnsi="Arial" w:cs="Arial"/>
          <w:lang w:val="es-ES_tradnl"/>
        </w:rPr>
        <w:t xml:space="preserve"> encargado de realizar el seguimiento y control del </w:t>
      </w:r>
      <w:r w:rsidRPr="003F5CFA">
        <w:rPr>
          <w:rFonts w:ascii="Arial" w:hAnsi="Arial" w:cs="Arial"/>
          <w:b/>
          <w:lang w:val="es-ES_tradnl"/>
        </w:rPr>
        <w:t xml:space="preserve">SERVICIO </w:t>
      </w:r>
      <w:r w:rsidRPr="003F5CFA">
        <w:rPr>
          <w:rFonts w:ascii="Arial" w:hAnsi="Arial" w:cs="Arial"/>
          <w:lang w:val="es-ES_tradnl"/>
        </w:rPr>
        <w:t xml:space="preserve">y hará conocer esta designación al </w:t>
      </w:r>
      <w:r w:rsidRPr="003F5CFA">
        <w:rPr>
          <w:rFonts w:ascii="Arial" w:hAnsi="Arial" w:cs="Arial"/>
          <w:b/>
          <w:lang w:val="es-ES_tradnl"/>
        </w:rPr>
        <w:t xml:space="preserve">PROVEEDOR </w:t>
      </w:r>
      <w:r w:rsidRPr="003F5CFA">
        <w:rPr>
          <w:rFonts w:ascii="Arial" w:hAnsi="Arial" w:cs="Arial"/>
          <w:lang w:val="es-ES_tradnl"/>
        </w:rPr>
        <w:t>mediante nota expresa.</w:t>
      </w:r>
    </w:p>
    <w:p w:rsidR="001E372A" w:rsidRPr="003F5CFA" w:rsidRDefault="001E372A" w:rsidP="001E372A">
      <w:pPr>
        <w:pStyle w:val="Sangra2detindependiente"/>
        <w:widowControl w:val="0"/>
        <w:tabs>
          <w:tab w:val="left" w:pos="3261"/>
        </w:tabs>
        <w:spacing w:after="0"/>
        <w:ind w:left="22" w:hanging="22"/>
        <w:rPr>
          <w:rFonts w:ascii="Arial" w:hAnsi="Arial" w:cs="Arial"/>
          <w:lang w:val="es-ES_tradnl"/>
        </w:rPr>
      </w:pPr>
    </w:p>
    <w:p w:rsidR="001E372A" w:rsidRPr="003F5CFA" w:rsidRDefault="001E372A" w:rsidP="001E372A">
      <w:pPr>
        <w:widowControl w:val="0"/>
        <w:jc w:val="both"/>
        <w:rPr>
          <w:rFonts w:ascii="Arial" w:hAnsi="Arial" w:cs="Arial"/>
        </w:rPr>
      </w:pPr>
      <w:r w:rsidRPr="003F5CFA">
        <w:rPr>
          <w:rFonts w:ascii="Arial" w:hAnsi="Arial" w:cs="Arial"/>
          <w:bCs/>
        </w:rPr>
        <w:t xml:space="preserve">EL </w:t>
      </w:r>
      <w:r w:rsidRPr="003F5CFA">
        <w:rPr>
          <w:rFonts w:ascii="Arial" w:hAnsi="Arial" w:cs="Arial"/>
          <w:b/>
        </w:rPr>
        <w:t>FISCAL</w:t>
      </w:r>
      <w:r w:rsidRPr="003F5CFA">
        <w:rPr>
          <w:rFonts w:ascii="Arial" w:hAnsi="Arial" w:cs="Arial"/>
          <w:bCs/>
        </w:rPr>
        <w:t xml:space="preserve"> coordinará todos los aspectos referentes a la relación entre la </w:t>
      </w:r>
      <w:r w:rsidRPr="003F5CFA">
        <w:rPr>
          <w:rFonts w:ascii="Arial" w:hAnsi="Arial" w:cs="Arial"/>
          <w:b/>
        </w:rPr>
        <w:t>ENTIDAD</w:t>
      </w:r>
      <w:r w:rsidRPr="003F5CFA">
        <w:rPr>
          <w:rFonts w:ascii="Arial" w:hAnsi="Arial" w:cs="Arial"/>
          <w:bCs/>
        </w:rPr>
        <w:t xml:space="preserve"> y el </w:t>
      </w:r>
      <w:r w:rsidRPr="003F5CFA">
        <w:rPr>
          <w:rFonts w:ascii="Arial" w:hAnsi="Arial" w:cs="Arial"/>
          <w:b/>
        </w:rPr>
        <w:t xml:space="preserve">PROVEEDOR </w:t>
      </w:r>
      <w:r w:rsidRPr="003F5CFA">
        <w:rPr>
          <w:rFonts w:ascii="Arial" w:hAnsi="Arial" w:cs="Arial"/>
        </w:rPr>
        <w:t>siendo sus funciones específicas las siguientes:</w:t>
      </w:r>
    </w:p>
    <w:p w:rsidR="001E372A" w:rsidRPr="003F5CFA" w:rsidRDefault="001E372A" w:rsidP="001E372A">
      <w:pPr>
        <w:widowControl w:val="0"/>
        <w:jc w:val="both"/>
        <w:rPr>
          <w:rFonts w:ascii="Arial" w:hAnsi="Arial" w:cs="Arial"/>
        </w:rPr>
      </w:pPr>
    </w:p>
    <w:p w:rsidR="001E372A" w:rsidRPr="003F5CFA" w:rsidRDefault="001E372A" w:rsidP="00EF1A1C">
      <w:pPr>
        <w:widowControl w:val="0"/>
        <w:numPr>
          <w:ilvl w:val="1"/>
          <w:numId w:val="50"/>
        </w:numPr>
        <w:ind w:left="709"/>
        <w:jc w:val="both"/>
        <w:rPr>
          <w:rFonts w:ascii="Arial" w:hAnsi="Arial" w:cs="Arial"/>
          <w:bCs/>
        </w:rPr>
      </w:pPr>
      <w:r w:rsidRPr="003F5CFA">
        <w:rPr>
          <w:rFonts w:ascii="Arial" w:hAnsi="Arial" w:cs="Arial"/>
          <w:bCs/>
        </w:rPr>
        <w:t>Realizar el seguimiento continuo para el cumplimiento de todas y cada una de las cláusulas del presente Contrato.</w:t>
      </w:r>
    </w:p>
    <w:p w:rsidR="001E372A" w:rsidRPr="003F5CFA" w:rsidRDefault="001E372A" w:rsidP="001E372A">
      <w:pPr>
        <w:widowControl w:val="0"/>
        <w:ind w:left="709"/>
        <w:jc w:val="both"/>
        <w:rPr>
          <w:rFonts w:ascii="Arial" w:hAnsi="Arial" w:cs="Arial"/>
          <w:bCs/>
        </w:rPr>
      </w:pPr>
    </w:p>
    <w:p w:rsidR="001E372A" w:rsidRPr="003F5CFA" w:rsidRDefault="001E372A" w:rsidP="00EF1A1C">
      <w:pPr>
        <w:widowControl w:val="0"/>
        <w:numPr>
          <w:ilvl w:val="1"/>
          <w:numId w:val="50"/>
        </w:numPr>
        <w:ind w:left="709"/>
        <w:jc w:val="both"/>
        <w:rPr>
          <w:rFonts w:ascii="Arial" w:hAnsi="Arial" w:cs="Arial"/>
          <w:bCs/>
        </w:rPr>
      </w:pPr>
      <w:r w:rsidRPr="003F5CFA">
        <w:rPr>
          <w:rFonts w:ascii="Arial" w:hAnsi="Arial" w:cs="Arial"/>
          <w:bCs/>
        </w:rPr>
        <w:t xml:space="preserve">Actuar de intermediario para todo reclamo presentado por el </w:t>
      </w:r>
      <w:r w:rsidRPr="003F5CFA">
        <w:rPr>
          <w:rFonts w:ascii="Arial" w:hAnsi="Arial" w:cs="Arial"/>
          <w:b/>
          <w:bCs/>
        </w:rPr>
        <w:t xml:space="preserve">PROVEEDOR </w:t>
      </w:r>
      <w:r w:rsidRPr="003F5CFA">
        <w:rPr>
          <w:rFonts w:ascii="Arial" w:hAnsi="Arial" w:cs="Arial"/>
          <w:bCs/>
        </w:rPr>
        <w:t xml:space="preserve">por cualquier omisión de la </w:t>
      </w:r>
      <w:r w:rsidRPr="003F5CFA">
        <w:rPr>
          <w:rFonts w:ascii="Arial" w:hAnsi="Arial" w:cs="Arial"/>
          <w:b/>
          <w:bCs/>
        </w:rPr>
        <w:t>ENTIDAD</w:t>
      </w:r>
      <w:r w:rsidRPr="003F5CFA">
        <w:rPr>
          <w:rFonts w:ascii="Arial" w:hAnsi="Arial" w:cs="Arial"/>
          <w:bCs/>
        </w:rPr>
        <w:t xml:space="preserve">, por falta de pago del </w:t>
      </w:r>
      <w:r w:rsidRPr="003F5CFA">
        <w:rPr>
          <w:rFonts w:ascii="Arial" w:hAnsi="Arial" w:cs="Arial"/>
          <w:b/>
          <w:bCs/>
        </w:rPr>
        <w:t>SERVICIO</w:t>
      </w:r>
      <w:r w:rsidRPr="003F5CFA">
        <w:rPr>
          <w:rFonts w:ascii="Arial" w:hAnsi="Arial" w:cs="Arial"/>
          <w:bCs/>
        </w:rPr>
        <w:t>, o cualquier otro aspecto consignado en el marco del presente Contrato.</w:t>
      </w:r>
    </w:p>
    <w:p w:rsidR="001E372A" w:rsidRPr="003F5CFA" w:rsidRDefault="001E372A" w:rsidP="001E372A">
      <w:pPr>
        <w:pStyle w:val="Prrafodelista"/>
        <w:rPr>
          <w:rFonts w:ascii="Arial" w:hAnsi="Arial" w:cs="Arial"/>
          <w:bCs/>
          <w:sz w:val="16"/>
          <w:szCs w:val="16"/>
        </w:rPr>
      </w:pPr>
    </w:p>
    <w:p w:rsidR="001E372A" w:rsidRPr="003F5CFA" w:rsidRDefault="001E372A" w:rsidP="00EF1A1C">
      <w:pPr>
        <w:widowControl w:val="0"/>
        <w:numPr>
          <w:ilvl w:val="1"/>
          <w:numId w:val="50"/>
        </w:numPr>
        <w:ind w:left="709"/>
        <w:jc w:val="both"/>
        <w:rPr>
          <w:rFonts w:ascii="Arial" w:hAnsi="Arial" w:cs="Arial"/>
          <w:bCs/>
        </w:rPr>
      </w:pPr>
      <w:r w:rsidRPr="003F5CFA">
        <w:rPr>
          <w:rFonts w:ascii="Arial" w:hAnsi="Arial" w:cs="Arial"/>
          <w:bCs/>
        </w:rPr>
        <w:t>Ser el medio de comunicación, notificación y coordinación de todos los aspectos.</w:t>
      </w:r>
    </w:p>
    <w:p w:rsidR="001E372A" w:rsidRPr="003F5CFA" w:rsidRDefault="001E372A" w:rsidP="001E372A">
      <w:pPr>
        <w:tabs>
          <w:tab w:val="left" w:pos="1134"/>
        </w:tabs>
        <w:autoSpaceDE w:val="0"/>
        <w:autoSpaceDN w:val="0"/>
        <w:adjustRightInd w:val="0"/>
        <w:jc w:val="both"/>
        <w:rPr>
          <w:rFonts w:ascii="Arial" w:hAnsi="Arial" w:cs="Arial"/>
          <w:b/>
          <w:lang w:val="es-ES_tradnl"/>
        </w:rPr>
      </w:pPr>
    </w:p>
    <w:p w:rsidR="001E372A" w:rsidRPr="003F5CFA" w:rsidRDefault="001E372A" w:rsidP="001E372A">
      <w:pPr>
        <w:jc w:val="both"/>
        <w:rPr>
          <w:rFonts w:ascii="Arial" w:hAnsi="Arial" w:cs="Arial"/>
          <w:b/>
          <w:lang w:val="es-ES_tradnl"/>
        </w:rPr>
      </w:pPr>
      <w:r w:rsidRPr="003F5CFA">
        <w:rPr>
          <w:rFonts w:ascii="Arial" w:hAnsi="Arial" w:cs="Arial"/>
          <w:b/>
          <w:bCs/>
        </w:rPr>
        <w:t xml:space="preserve">CLÁUSULA VIGÉSIMA </w:t>
      </w:r>
      <w:r w:rsidRPr="003F5CFA">
        <w:rPr>
          <w:rFonts w:ascii="Arial" w:hAnsi="Arial" w:cs="Arial"/>
          <w:b/>
          <w:lang w:val="es-ES_tradnl"/>
        </w:rPr>
        <w:t>PRIMERA</w:t>
      </w:r>
      <w:r w:rsidRPr="003F5CFA">
        <w:rPr>
          <w:rFonts w:ascii="Arial" w:hAnsi="Arial" w:cs="Arial"/>
          <w:b/>
          <w:bCs/>
        </w:rPr>
        <w:t xml:space="preserve">.- </w:t>
      </w:r>
      <w:r w:rsidRPr="003F5CFA">
        <w:rPr>
          <w:rFonts w:ascii="Arial" w:hAnsi="Arial" w:cs="Arial"/>
          <w:b/>
          <w:lang w:val="es-ES_tradnl"/>
        </w:rPr>
        <w:t xml:space="preserve">(CONDICIONES COMPLEMENTARIAS DEL SERVICIO) </w:t>
      </w:r>
      <w:r w:rsidRPr="003F5CFA">
        <w:rPr>
          <w:rFonts w:ascii="Arial" w:hAnsi="Arial" w:cs="Arial"/>
          <w:lang w:val="es-ES_tradnl"/>
        </w:rPr>
        <w:t>La</w:t>
      </w:r>
      <w:r w:rsidRPr="003F5CFA">
        <w:rPr>
          <w:rFonts w:ascii="Arial" w:hAnsi="Arial" w:cs="Arial"/>
          <w:b/>
          <w:lang w:val="es-ES_tradnl"/>
        </w:rPr>
        <w:t xml:space="preserve"> ENTIDAD </w:t>
      </w:r>
      <w:r w:rsidRPr="003F5CFA">
        <w:rPr>
          <w:rFonts w:ascii="Arial" w:hAnsi="Arial" w:cs="Arial"/>
          <w:lang w:val="es-ES_tradnl"/>
        </w:rPr>
        <w:t xml:space="preserve">se obliga durante la prestación del </w:t>
      </w:r>
      <w:r w:rsidRPr="003F5CFA">
        <w:rPr>
          <w:rFonts w:ascii="Arial" w:hAnsi="Arial" w:cs="Arial"/>
          <w:b/>
          <w:lang w:val="es-ES_tradnl"/>
        </w:rPr>
        <w:t xml:space="preserve">SERVICIO </w:t>
      </w:r>
      <w:r w:rsidRPr="003F5CFA">
        <w:rPr>
          <w:rFonts w:ascii="Arial" w:hAnsi="Arial" w:cs="Arial"/>
          <w:lang w:val="es-ES_tradnl"/>
        </w:rPr>
        <w:t>al cumplimiento de las siguientes condiciones complementarias:</w:t>
      </w:r>
      <w:r w:rsidRPr="003F5CFA">
        <w:rPr>
          <w:rFonts w:ascii="Arial" w:hAnsi="Arial" w:cs="Arial"/>
          <w:b/>
          <w:lang w:val="es-ES_tradnl"/>
        </w:rPr>
        <w:t xml:space="preserve"> </w:t>
      </w:r>
    </w:p>
    <w:p w:rsidR="001E372A" w:rsidRPr="003F5CFA" w:rsidRDefault="001E372A" w:rsidP="001E372A">
      <w:pPr>
        <w:jc w:val="both"/>
        <w:rPr>
          <w:rFonts w:ascii="Arial" w:hAnsi="Arial" w:cs="Arial"/>
          <w:b/>
          <w:lang w:val="es-ES_tradnl"/>
        </w:rPr>
      </w:pPr>
    </w:p>
    <w:p w:rsidR="001E372A" w:rsidRPr="003F5CFA" w:rsidRDefault="001E372A" w:rsidP="00EF1A1C">
      <w:pPr>
        <w:numPr>
          <w:ilvl w:val="1"/>
          <w:numId w:val="51"/>
        </w:numPr>
        <w:ind w:left="709"/>
        <w:jc w:val="both"/>
        <w:rPr>
          <w:rFonts w:ascii="Arial" w:hAnsi="Arial" w:cs="Arial"/>
          <w:lang w:val="es-ES_tradnl"/>
        </w:rPr>
      </w:pPr>
      <w:r w:rsidRPr="003F5CFA">
        <w:rPr>
          <w:rFonts w:ascii="Arial" w:hAnsi="Arial" w:cs="Arial"/>
          <w:b/>
          <w:lang w:val="es-ES_tradnl"/>
        </w:rPr>
        <w:t>Activación del SERVICIO de soporte y garantía de fábrica:</w:t>
      </w:r>
      <w:r w:rsidRPr="003F5CFA">
        <w:rPr>
          <w:rFonts w:ascii="Arial" w:hAnsi="Arial" w:cs="Arial"/>
          <w:lang w:val="es-ES_tradnl"/>
        </w:rPr>
        <w:t xml:space="preserve"> La activación del servicio de soporte y garantía de fábrica debe realizare en un plazo máximo de treinta y cinco (35) días hábiles a partir del siguiente día hábil de suscrito el contrato, en coordinación con el personal de área de comunicaciones del Departamento de Base de Datos y Comunicaciones.</w:t>
      </w:r>
    </w:p>
    <w:p w:rsidR="001E372A" w:rsidRPr="003F5CFA" w:rsidRDefault="001E372A" w:rsidP="001E372A">
      <w:pPr>
        <w:pStyle w:val="Prrafodelista"/>
        <w:rPr>
          <w:rFonts w:ascii="Arial" w:hAnsi="Arial" w:cs="Arial"/>
          <w:b/>
          <w:sz w:val="16"/>
          <w:szCs w:val="16"/>
          <w:lang w:val="es-ES_tradnl"/>
        </w:rPr>
      </w:pPr>
    </w:p>
    <w:p w:rsidR="001E372A" w:rsidRPr="003F5CFA" w:rsidRDefault="001E372A" w:rsidP="00EF1A1C">
      <w:pPr>
        <w:numPr>
          <w:ilvl w:val="1"/>
          <w:numId w:val="51"/>
        </w:numPr>
        <w:ind w:left="709"/>
        <w:jc w:val="both"/>
        <w:rPr>
          <w:rFonts w:ascii="Arial" w:hAnsi="Arial" w:cs="Arial"/>
          <w:lang w:val="es-ES_tradnl"/>
        </w:rPr>
      </w:pPr>
      <w:r w:rsidRPr="003F5CFA">
        <w:rPr>
          <w:rFonts w:ascii="Arial" w:hAnsi="Arial" w:cs="Arial"/>
          <w:b/>
          <w:lang w:val="es-ES_tradnl"/>
        </w:rPr>
        <w:t xml:space="preserve">Observaciones: </w:t>
      </w:r>
      <w:r w:rsidRPr="003F5CFA">
        <w:rPr>
          <w:rFonts w:ascii="Arial" w:hAnsi="Arial" w:cs="Arial"/>
          <w:lang w:val="es-ES_tradnl"/>
        </w:rPr>
        <w:t xml:space="preserve">Toda observación encontrada en la etapa de activación de la garantía, debe ser subsanada por el </w:t>
      </w:r>
      <w:r w:rsidRPr="003F5CFA">
        <w:rPr>
          <w:rFonts w:ascii="Arial" w:hAnsi="Arial" w:cs="Arial"/>
          <w:b/>
          <w:lang w:val="es-ES_tradnl"/>
        </w:rPr>
        <w:t xml:space="preserve">PROVEEDOR </w:t>
      </w:r>
      <w:r w:rsidRPr="003F5CFA">
        <w:rPr>
          <w:rFonts w:ascii="Arial" w:hAnsi="Arial" w:cs="Arial"/>
          <w:lang w:val="es-ES_tradnl"/>
        </w:rPr>
        <w:t>en un plazo máximo de cinco (5) días hábiles a partir de la notificación.</w:t>
      </w:r>
    </w:p>
    <w:p w:rsidR="001E372A" w:rsidRPr="003F5CFA" w:rsidRDefault="001E372A" w:rsidP="001E372A">
      <w:pPr>
        <w:pStyle w:val="Prrafodelista"/>
        <w:rPr>
          <w:rFonts w:ascii="Arial" w:hAnsi="Arial" w:cs="Arial"/>
          <w:b/>
          <w:sz w:val="16"/>
          <w:szCs w:val="16"/>
          <w:lang w:val="es-ES_tradnl"/>
        </w:rPr>
      </w:pPr>
    </w:p>
    <w:p w:rsidR="001E372A" w:rsidRPr="003F5CFA" w:rsidRDefault="001E372A" w:rsidP="00EF1A1C">
      <w:pPr>
        <w:numPr>
          <w:ilvl w:val="1"/>
          <w:numId w:val="51"/>
        </w:numPr>
        <w:ind w:left="709"/>
        <w:jc w:val="both"/>
        <w:rPr>
          <w:rFonts w:ascii="Arial" w:hAnsi="Arial" w:cs="Arial"/>
          <w:lang w:val="es-ES_tradnl"/>
        </w:rPr>
      </w:pPr>
      <w:r w:rsidRPr="003F5CFA">
        <w:rPr>
          <w:rFonts w:ascii="Arial" w:hAnsi="Arial" w:cs="Arial"/>
          <w:b/>
          <w:lang w:val="es-ES_tradnl"/>
        </w:rPr>
        <w:t xml:space="preserve">Documentación: </w:t>
      </w:r>
      <w:r w:rsidRPr="003F5CFA">
        <w:rPr>
          <w:rFonts w:ascii="Arial" w:hAnsi="Arial" w:cs="Arial"/>
          <w:lang w:val="es-ES_tradnl"/>
        </w:rPr>
        <w:t xml:space="preserve">Una vez concluida la  etapa de activación del soporte y  garantía de fábrica, el </w:t>
      </w:r>
      <w:r w:rsidRPr="003F5CFA">
        <w:rPr>
          <w:rFonts w:ascii="Arial" w:hAnsi="Arial" w:cs="Arial"/>
          <w:b/>
          <w:lang w:val="es-ES_tradnl"/>
        </w:rPr>
        <w:t xml:space="preserve">PROVEEDOR </w:t>
      </w:r>
      <w:r w:rsidRPr="003F5CFA">
        <w:rPr>
          <w:rFonts w:ascii="Arial" w:hAnsi="Arial" w:cs="Arial"/>
          <w:lang w:val="es-ES_tradnl"/>
        </w:rPr>
        <w:t>debe entregar una documentación o informe en un plazo máximo de cinco (5) días hábiles, la documentación contemplará:</w:t>
      </w:r>
    </w:p>
    <w:p w:rsidR="001E372A" w:rsidRPr="003F5CFA" w:rsidRDefault="001E372A" w:rsidP="001E372A">
      <w:pPr>
        <w:pStyle w:val="Prrafodelista"/>
        <w:rPr>
          <w:rFonts w:ascii="Arial" w:hAnsi="Arial" w:cs="Arial"/>
          <w:sz w:val="16"/>
          <w:szCs w:val="16"/>
          <w:lang w:val="es-ES_tradnl"/>
        </w:rPr>
      </w:pPr>
    </w:p>
    <w:p w:rsidR="001E372A" w:rsidRPr="003F5CFA" w:rsidRDefault="001E372A" w:rsidP="00EF1A1C">
      <w:pPr>
        <w:numPr>
          <w:ilvl w:val="2"/>
          <w:numId w:val="51"/>
        </w:numPr>
        <w:ind w:left="1418"/>
        <w:jc w:val="both"/>
        <w:rPr>
          <w:rFonts w:ascii="Arial" w:hAnsi="Arial" w:cs="Arial"/>
          <w:lang w:val="es-ES_tradnl"/>
        </w:rPr>
      </w:pPr>
      <w:r w:rsidRPr="003F5CFA">
        <w:rPr>
          <w:rFonts w:ascii="Arial" w:hAnsi="Arial" w:cs="Arial"/>
          <w:lang w:val="es-ES_tradnl"/>
        </w:rPr>
        <w:t>Detalle de los trabajos realizados.</w:t>
      </w:r>
    </w:p>
    <w:p w:rsidR="001E372A" w:rsidRPr="003F5CFA" w:rsidRDefault="001E372A" w:rsidP="001E372A">
      <w:pPr>
        <w:ind w:left="1418"/>
        <w:jc w:val="both"/>
        <w:rPr>
          <w:rFonts w:ascii="Arial" w:hAnsi="Arial" w:cs="Arial"/>
          <w:lang w:val="es-ES_tradnl"/>
        </w:rPr>
      </w:pPr>
    </w:p>
    <w:p w:rsidR="001E372A" w:rsidRPr="003F5CFA" w:rsidRDefault="001E372A" w:rsidP="00EF1A1C">
      <w:pPr>
        <w:numPr>
          <w:ilvl w:val="2"/>
          <w:numId w:val="51"/>
        </w:numPr>
        <w:ind w:left="1418"/>
        <w:jc w:val="both"/>
        <w:rPr>
          <w:rFonts w:ascii="Arial" w:hAnsi="Arial" w:cs="Arial"/>
          <w:lang w:val="es-ES_tradnl"/>
        </w:rPr>
      </w:pPr>
      <w:r w:rsidRPr="003F5CFA">
        <w:rPr>
          <w:rFonts w:ascii="Arial" w:hAnsi="Arial" w:cs="Arial"/>
          <w:lang w:val="es-ES_tradnl"/>
        </w:rPr>
        <w:t xml:space="preserve">Activación, documentación respectiva que permita verificar el servicio de garantía de fábrica y la vigencia del mismo, el registro del servicio de licenciamiento debe estar a nombre de la </w:t>
      </w:r>
      <w:r w:rsidRPr="003F5CFA">
        <w:rPr>
          <w:rFonts w:ascii="Arial" w:hAnsi="Arial" w:cs="Arial"/>
          <w:b/>
          <w:lang w:val="es-ES_tradnl"/>
        </w:rPr>
        <w:t>ENTIDAD</w:t>
      </w:r>
      <w:r w:rsidRPr="003F5CFA">
        <w:rPr>
          <w:rFonts w:ascii="Arial" w:hAnsi="Arial" w:cs="Arial"/>
          <w:lang w:val="es-ES_tradnl"/>
        </w:rPr>
        <w:t>.</w:t>
      </w:r>
    </w:p>
    <w:p w:rsidR="001E372A" w:rsidRPr="003F5CFA" w:rsidRDefault="001E372A" w:rsidP="001E372A">
      <w:pPr>
        <w:pStyle w:val="Prrafodelista"/>
        <w:rPr>
          <w:rFonts w:ascii="Arial" w:hAnsi="Arial" w:cs="Arial"/>
          <w:b/>
          <w:sz w:val="16"/>
          <w:szCs w:val="16"/>
          <w:lang w:val="es-ES_tradnl"/>
        </w:rPr>
      </w:pPr>
    </w:p>
    <w:p w:rsidR="001E372A" w:rsidRPr="003F5CFA" w:rsidRDefault="001E372A" w:rsidP="00EF1A1C">
      <w:pPr>
        <w:numPr>
          <w:ilvl w:val="2"/>
          <w:numId w:val="51"/>
        </w:numPr>
        <w:ind w:left="1418"/>
        <w:jc w:val="both"/>
        <w:rPr>
          <w:rFonts w:ascii="Arial" w:hAnsi="Arial" w:cs="Arial"/>
          <w:lang w:val="es-ES_tradnl"/>
        </w:rPr>
      </w:pPr>
      <w:r w:rsidRPr="003F5CFA">
        <w:rPr>
          <w:rFonts w:ascii="Arial" w:hAnsi="Arial" w:cs="Arial"/>
          <w:lang w:val="es-ES_tradnl"/>
        </w:rPr>
        <w:t>Toda documentación relevante que la activación, haya generado.</w:t>
      </w:r>
    </w:p>
    <w:p w:rsidR="001E372A" w:rsidRPr="003F5CFA" w:rsidRDefault="001E372A" w:rsidP="001E372A">
      <w:pPr>
        <w:pStyle w:val="Prrafodelista"/>
        <w:rPr>
          <w:rFonts w:ascii="Arial" w:hAnsi="Arial" w:cs="Arial"/>
          <w:sz w:val="16"/>
          <w:szCs w:val="16"/>
          <w:lang w:val="es-ES_tradnl"/>
        </w:rPr>
      </w:pPr>
    </w:p>
    <w:p w:rsidR="001E372A" w:rsidRPr="003F5CFA" w:rsidRDefault="001E372A" w:rsidP="00EF1A1C">
      <w:pPr>
        <w:numPr>
          <w:ilvl w:val="1"/>
          <w:numId w:val="51"/>
        </w:numPr>
        <w:ind w:left="709"/>
        <w:jc w:val="both"/>
        <w:rPr>
          <w:rFonts w:ascii="Arial" w:hAnsi="Arial" w:cs="Arial"/>
          <w:b/>
          <w:lang w:val="es-ES_tradnl"/>
        </w:rPr>
      </w:pPr>
      <w:r w:rsidRPr="003F5CFA">
        <w:rPr>
          <w:rFonts w:ascii="Arial" w:hAnsi="Arial" w:cs="Arial"/>
          <w:b/>
          <w:lang w:val="es-ES_tradnl"/>
        </w:rPr>
        <w:t xml:space="preserve">Informe técnico de conformidad: </w:t>
      </w:r>
      <w:r w:rsidRPr="003F5CFA">
        <w:rPr>
          <w:rFonts w:ascii="Arial" w:hAnsi="Arial" w:cs="Arial"/>
          <w:lang w:val="es-ES_tradnl"/>
        </w:rPr>
        <w:t xml:space="preserve">En un máximo de diez (10) días hábiles posterior a la recepción del documento emitido por el </w:t>
      </w:r>
      <w:r w:rsidRPr="003F5CFA">
        <w:rPr>
          <w:rFonts w:ascii="Arial" w:hAnsi="Arial" w:cs="Arial"/>
          <w:b/>
          <w:lang w:val="es-ES_tradnl"/>
        </w:rPr>
        <w:t xml:space="preserve">PROVEEDOR </w:t>
      </w:r>
      <w:r w:rsidRPr="003F5CFA">
        <w:rPr>
          <w:rFonts w:ascii="Arial" w:hAnsi="Arial" w:cs="Arial"/>
          <w:lang w:val="es-ES_tradnl"/>
        </w:rPr>
        <w:t xml:space="preserve">que permia verificar el </w:t>
      </w:r>
      <w:r w:rsidRPr="003F5CFA">
        <w:rPr>
          <w:rFonts w:ascii="Arial" w:hAnsi="Arial" w:cs="Arial"/>
          <w:b/>
          <w:lang w:val="es-ES_tradnl"/>
        </w:rPr>
        <w:t xml:space="preserve">SERVICIO </w:t>
      </w:r>
      <w:r w:rsidRPr="003F5CFA">
        <w:rPr>
          <w:rFonts w:ascii="Arial" w:hAnsi="Arial" w:cs="Arial"/>
          <w:lang w:val="es-ES_tradnl"/>
        </w:rPr>
        <w:t xml:space="preserve">y la vigencia del mismo, el </w:t>
      </w:r>
      <w:r w:rsidRPr="003F5CFA">
        <w:rPr>
          <w:rFonts w:ascii="Arial" w:hAnsi="Arial" w:cs="Arial"/>
          <w:b/>
          <w:lang w:val="es-ES_tradnl"/>
        </w:rPr>
        <w:t xml:space="preserve">FISCAL </w:t>
      </w:r>
      <w:r w:rsidRPr="003F5CFA">
        <w:rPr>
          <w:rFonts w:ascii="Arial" w:hAnsi="Arial" w:cs="Arial"/>
          <w:lang w:val="es-ES_tradnl"/>
        </w:rPr>
        <w:t>emitirá el informe técnico de conformidad del servicio.</w:t>
      </w:r>
    </w:p>
    <w:p w:rsidR="001E372A" w:rsidRPr="003F5CFA" w:rsidRDefault="001E372A" w:rsidP="001E372A">
      <w:pPr>
        <w:ind w:left="709"/>
        <w:jc w:val="both"/>
        <w:rPr>
          <w:rFonts w:ascii="Arial" w:hAnsi="Arial" w:cs="Arial"/>
          <w:b/>
          <w:lang w:val="es-ES_tradnl"/>
        </w:rPr>
      </w:pPr>
    </w:p>
    <w:p w:rsidR="001E372A" w:rsidRPr="003F5CFA" w:rsidRDefault="001E372A" w:rsidP="00EF1A1C">
      <w:pPr>
        <w:numPr>
          <w:ilvl w:val="1"/>
          <w:numId w:val="51"/>
        </w:numPr>
        <w:ind w:left="709"/>
        <w:jc w:val="both"/>
        <w:rPr>
          <w:rFonts w:ascii="Arial" w:hAnsi="Arial" w:cs="Arial"/>
          <w:b/>
          <w:lang w:val="es-ES_tradnl"/>
        </w:rPr>
      </w:pPr>
      <w:r w:rsidRPr="003F5CFA">
        <w:rPr>
          <w:rFonts w:ascii="Arial" w:hAnsi="Arial" w:cs="Arial"/>
          <w:b/>
          <w:lang w:val="es-ES_tradnl"/>
        </w:rPr>
        <w:t>Capacitación:</w:t>
      </w:r>
      <w:r w:rsidRPr="003F5CFA">
        <w:rPr>
          <w:rFonts w:ascii="Arial" w:hAnsi="Arial" w:cs="Arial"/>
          <w:lang w:val="es-ES_tradnl"/>
        </w:rPr>
        <w:t xml:space="preserve"> El </w:t>
      </w:r>
      <w:r w:rsidRPr="003F5CFA">
        <w:rPr>
          <w:rFonts w:ascii="Arial" w:hAnsi="Arial" w:cs="Arial"/>
          <w:b/>
          <w:lang w:val="es-ES_tradnl"/>
        </w:rPr>
        <w:t xml:space="preserve">PROVEEDOR </w:t>
      </w:r>
      <w:r w:rsidRPr="003F5CFA">
        <w:rPr>
          <w:rFonts w:ascii="Arial" w:hAnsi="Arial" w:cs="Arial"/>
          <w:lang w:val="es-ES_tradnl"/>
        </w:rPr>
        <w:t xml:space="preserve">deberá brindar un curso oficial de capacitación relacionado con la seguridad y administración de los equipos con el servicio de soporte y garantía de fábrica, en un centro autorizado por el fabricante para tres (3) funcionarios de la </w:t>
      </w:r>
      <w:r w:rsidRPr="003F5CFA">
        <w:rPr>
          <w:rFonts w:ascii="Arial" w:hAnsi="Arial" w:cs="Arial"/>
          <w:b/>
          <w:lang w:val="es-ES_tradnl"/>
        </w:rPr>
        <w:t>ENTIDAD</w:t>
      </w:r>
      <w:r w:rsidRPr="003F5CFA">
        <w:rPr>
          <w:rFonts w:ascii="Arial" w:hAnsi="Arial" w:cs="Arial"/>
          <w:lang w:val="es-ES_tradnl"/>
        </w:rPr>
        <w:t>, esta capacitación deberá efectuarse hasta antes de la conclusión de la vigencia del servicio de garantía de fábrica.</w:t>
      </w:r>
    </w:p>
    <w:p w:rsidR="001E372A" w:rsidRPr="003F5CFA" w:rsidRDefault="001E372A" w:rsidP="001E372A">
      <w:pPr>
        <w:jc w:val="both"/>
        <w:rPr>
          <w:rFonts w:ascii="Arial" w:hAnsi="Arial" w:cs="Arial"/>
          <w:b/>
          <w:lang w:val="es-ES_tradnl"/>
        </w:rPr>
      </w:pPr>
    </w:p>
    <w:p w:rsidR="001E372A" w:rsidRPr="003F5CFA" w:rsidRDefault="001E372A" w:rsidP="001E372A">
      <w:pPr>
        <w:jc w:val="both"/>
        <w:rPr>
          <w:rFonts w:ascii="Arial" w:hAnsi="Arial" w:cs="Arial"/>
          <w:bCs/>
        </w:rPr>
      </w:pPr>
      <w:r w:rsidRPr="003F5CFA">
        <w:rPr>
          <w:rFonts w:ascii="Arial" w:hAnsi="Arial" w:cs="Arial"/>
          <w:b/>
          <w:lang w:val="es-ES_tradnl"/>
        </w:rPr>
        <w:t xml:space="preserve">CLAÚSULA VIGÉSIMA </w:t>
      </w:r>
      <w:r w:rsidRPr="003F5CFA">
        <w:rPr>
          <w:rFonts w:ascii="Arial" w:hAnsi="Arial" w:cs="Arial"/>
          <w:b/>
          <w:bCs/>
        </w:rPr>
        <w:t>SEGUNDA</w:t>
      </w:r>
      <w:r w:rsidRPr="003F5CFA">
        <w:rPr>
          <w:rFonts w:ascii="Arial" w:hAnsi="Arial" w:cs="Arial"/>
          <w:b/>
          <w:lang w:val="es-ES_tradnl"/>
        </w:rPr>
        <w:t>.- (</w:t>
      </w:r>
      <w:r w:rsidRPr="003F5CFA">
        <w:rPr>
          <w:rFonts w:ascii="Arial" w:hAnsi="Arial" w:cs="Arial"/>
          <w:b/>
          <w:bCs/>
        </w:rPr>
        <w:t xml:space="preserve">SOLUCIÓN DE CONTROVERSIAS) </w:t>
      </w:r>
      <w:r w:rsidRPr="003F5CFA">
        <w:rPr>
          <w:rFonts w:ascii="Arial" w:hAnsi="Arial" w:cs="Arial"/>
          <w:bCs/>
        </w:rPr>
        <w:t xml:space="preserve">En caso de surgir dudas sobre los derechos y obligaciones de las </w:t>
      </w:r>
      <w:r w:rsidRPr="003F5CFA">
        <w:rPr>
          <w:rFonts w:ascii="Arial" w:hAnsi="Arial" w:cs="Arial"/>
          <w:b/>
          <w:bCs/>
        </w:rPr>
        <w:t>PARTES</w:t>
      </w:r>
      <w:r w:rsidRPr="003F5CFA">
        <w:rPr>
          <w:rFonts w:ascii="Arial" w:hAnsi="Arial" w:cs="Arial"/>
          <w:bCs/>
        </w:rPr>
        <w:t xml:space="preserve"> durante la ejecución del presente Contrato, las mismas acudirán a los términos y condiciones del presente contrato, el DBC y la propuesta adjudicada, sometidas a la Jurisdicción Coactiva Fiscal.</w:t>
      </w:r>
    </w:p>
    <w:p w:rsidR="001E372A" w:rsidRPr="003F5CFA" w:rsidRDefault="001E372A" w:rsidP="001E372A">
      <w:pPr>
        <w:autoSpaceDE w:val="0"/>
        <w:autoSpaceDN w:val="0"/>
        <w:adjustRightInd w:val="0"/>
        <w:jc w:val="both"/>
        <w:rPr>
          <w:rFonts w:ascii="Arial" w:hAnsi="Arial" w:cs="Arial"/>
          <w:bCs/>
        </w:rPr>
      </w:pPr>
    </w:p>
    <w:p w:rsidR="001E372A" w:rsidRPr="003F5CFA" w:rsidRDefault="001E372A" w:rsidP="001E372A">
      <w:pPr>
        <w:jc w:val="both"/>
        <w:rPr>
          <w:rFonts w:ascii="Arial" w:hAnsi="Arial" w:cs="Arial"/>
          <w:lang w:val="es-ES_tradnl"/>
        </w:rPr>
      </w:pPr>
      <w:r w:rsidRPr="003F5CFA">
        <w:rPr>
          <w:rFonts w:ascii="Arial" w:hAnsi="Arial" w:cs="Arial"/>
          <w:b/>
          <w:bCs/>
        </w:rPr>
        <w:t>CLÁUSULA VIGÉSIMA TERCERA.</w:t>
      </w:r>
      <w:r w:rsidRPr="003F5CFA">
        <w:rPr>
          <w:rFonts w:ascii="Arial" w:hAnsi="Arial" w:cs="Arial"/>
          <w:b/>
        </w:rPr>
        <w:t xml:space="preserve">- </w:t>
      </w:r>
      <w:r w:rsidRPr="003F5CFA">
        <w:rPr>
          <w:rFonts w:ascii="Arial" w:hAnsi="Arial" w:cs="Arial"/>
          <w:b/>
          <w:lang w:val="es-ES_tradnl"/>
        </w:rPr>
        <w:t xml:space="preserve">(SUSPENSIÓN DE ACTIVIDADES) </w:t>
      </w:r>
      <w:r w:rsidRPr="003F5CFA">
        <w:rPr>
          <w:rFonts w:ascii="Arial" w:hAnsi="Arial" w:cs="Arial"/>
          <w:lang w:val="es-ES_tradnl"/>
        </w:rPr>
        <w:t xml:space="preserve">La </w:t>
      </w:r>
      <w:r w:rsidRPr="003F5CFA">
        <w:rPr>
          <w:rFonts w:ascii="Arial" w:hAnsi="Arial" w:cs="Arial"/>
          <w:b/>
          <w:bCs/>
          <w:lang w:val="es-ES_tradnl"/>
        </w:rPr>
        <w:t>ENTIDAD</w:t>
      </w:r>
      <w:r w:rsidRPr="003F5CFA">
        <w:rPr>
          <w:rFonts w:ascii="Arial" w:hAnsi="Arial" w:cs="Arial"/>
          <w:lang w:val="es-ES_tradnl"/>
        </w:rPr>
        <w:t xml:space="preserve"> está facultada para suspender temporalmente la prestación del </w:t>
      </w:r>
      <w:r w:rsidRPr="003F5CFA">
        <w:rPr>
          <w:rFonts w:ascii="Arial" w:hAnsi="Arial" w:cs="Arial"/>
          <w:b/>
          <w:bCs/>
          <w:lang w:val="es-ES_tradnl"/>
        </w:rPr>
        <w:t>SERVICIO</w:t>
      </w:r>
      <w:r w:rsidRPr="003F5CFA">
        <w:rPr>
          <w:rFonts w:ascii="Arial" w:hAnsi="Arial" w:cs="Arial"/>
          <w:lang w:val="es-ES_tradnl"/>
        </w:rPr>
        <w:t xml:space="preserve"> por parte del </w:t>
      </w:r>
      <w:r w:rsidRPr="003F5CFA">
        <w:rPr>
          <w:rFonts w:ascii="Arial" w:hAnsi="Arial" w:cs="Arial"/>
          <w:b/>
          <w:bCs/>
          <w:lang w:val="es-ES_tradnl"/>
        </w:rPr>
        <w:t>PROVEEDOR</w:t>
      </w:r>
      <w:r w:rsidRPr="003F5CFA">
        <w:rPr>
          <w:rFonts w:ascii="Arial" w:hAnsi="Arial" w:cs="Arial"/>
          <w:lang w:val="es-ES_tradnl"/>
        </w:rPr>
        <w:t xml:space="preserve">, en cualquier momento, por motivos de fuerza mayor, caso fortuito y/o razones convenientes a los intereses del Estado; para lo cual notificará al </w:t>
      </w:r>
      <w:r w:rsidRPr="003F5CFA">
        <w:rPr>
          <w:rFonts w:ascii="Arial" w:hAnsi="Arial" w:cs="Arial"/>
          <w:b/>
          <w:bCs/>
          <w:lang w:val="es-ES_tradnl"/>
        </w:rPr>
        <w:t xml:space="preserve">PROVEEDOR </w:t>
      </w:r>
      <w:r w:rsidRPr="003F5CFA">
        <w:rPr>
          <w:rFonts w:ascii="Arial" w:hAnsi="Arial" w:cs="Arial"/>
          <w:lang w:val="es-ES_tradnl"/>
        </w:rPr>
        <w:t xml:space="preserve">por escrito por intermedio del </w:t>
      </w:r>
      <w:r w:rsidRPr="003F5CFA">
        <w:rPr>
          <w:rFonts w:ascii="Arial" w:hAnsi="Arial" w:cs="Arial"/>
          <w:b/>
          <w:bCs/>
          <w:lang w:val="es-ES_tradnl"/>
        </w:rPr>
        <w:t>FISCAL</w:t>
      </w:r>
      <w:r w:rsidRPr="003F5CFA">
        <w:rPr>
          <w:rFonts w:ascii="Arial" w:hAnsi="Arial" w:cs="Arial"/>
          <w:lang w:val="es-ES_tradnl"/>
        </w:rPr>
        <w:t>, con una anticipación de cinco (5) días calendario, excepto en los casos de urgencia por alguna emergencia imponderable, en los que se podrá notificar hasta en el día. Esta suspensión puede ser total o parcial.</w:t>
      </w:r>
    </w:p>
    <w:p w:rsidR="001E372A" w:rsidRPr="003F5CFA" w:rsidRDefault="001E372A" w:rsidP="001E372A">
      <w:pPr>
        <w:jc w:val="both"/>
        <w:rPr>
          <w:rFonts w:ascii="Arial" w:hAnsi="Arial" w:cs="Arial"/>
          <w:lang w:val="es-ES_tradnl"/>
        </w:rPr>
      </w:pPr>
    </w:p>
    <w:p w:rsidR="001E372A" w:rsidRPr="003F5CFA" w:rsidRDefault="001E372A" w:rsidP="001E372A">
      <w:pPr>
        <w:jc w:val="both"/>
        <w:rPr>
          <w:rFonts w:ascii="Arial" w:hAnsi="Arial" w:cs="Arial"/>
          <w:lang w:val="es-ES_tradnl"/>
        </w:rPr>
      </w:pPr>
      <w:r w:rsidRPr="003F5CFA">
        <w:rPr>
          <w:rFonts w:ascii="Arial" w:hAnsi="Arial" w:cs="Arial"/>
          <w:lang w:val="es-ES_tradnl"/>
        </w:rPr>
        <w:t xml:space="preserve">Asimismo, el </w:t>
      </w:r>
      <w:r w:rsidRPr="003F5CFA">
        <w:rPr>
          <w:rFonts w:ascii="Arial" w:hAnsi="Arial" w:cs="Arial"/>
          <w:b/>
          <w:bCs/>
          <w:lang w:val="es-ES_tradnl"/>
        </w:rPr>
        <w:t>PROVEEDOR</w:t>
      </w:r>
      <w:r w:rsidRPr="003F5CFA">
        <w:rPr>
          <w:rFonts w:ascii="Arial" w:hAnsi="Arial" w:cs="Arial"/>
          <w:lang w:val="es-ES_tradnl"/>
        </w:rPr>
        <w:t xml:space="preserve"> podrá comunicar a la </w:t>
      </w:r>
      <w:r w:rsidRPr="003F5CFA">
        <w:rPr>
          <w:rFonts w:ascii="Arial" w:hAnsi="Arial" w:cs="Arial"/>
          <w:b/>
          <w:bCs/>
          <w:lang w:val="es-ES_tradnl"/>
        </w:rPr>
        <w:t>ENTIDAD</w:t>
      </w:r>
      <w:r w:rsidRPr="003F5CFA">
        <w:rPr>
          <w:rFonts w:ascii="Arial" w:hAnsi="Arial" w:cs="Arial"/>
          <w:lang w:val="es-ES_tradnl"/>
        </w:rPr>
        <w:t xml:space="preserve"> a través del </w:t>
      </w:r>
      <w:r w:rsidRPr="003F5CFA">
        <w:rPr>
          <w:rFonts w:ascii="Arial" w:hAnsi="Arial" w:cs="Arial"/>
          <w:b/>
          <w:bCs/>
          <w:lang w:val="es-ES_tradnl"/>
        </w:rPr>
        <w:t>FISCAL</w:t>
      </w:r>
      <w:r w:rsidRPr="003F5CFA">
        <w:rPr>
          <w:rFonts w:ascii="Arial" w:hAnsi="Arial" w:cs="Arial"/>
          <w:lang w:val="es-ES_tradnl"/>
        </w:rPr>
        <w:t xml:space="preserve"> la suspensión temporal de la prestación </w:t>
      </w:r>
      <w:r w:rsidRPr="003F5CFA">
        <w:rPr>
          <w:rFonts w:ascii="Arial" w:hAnsi="Arial" w:cs="Arial"/>
          <w:b/>
          <w:bCs/>
          <w:lang w:val="es-ES_tradnl"/>
        </w:rPr>
        <w:t>SERVICIO</w:t>
      </w:r>
      <w:r w:rsidRPr="003F5CFA">
        <w:rPr>
          <w:rFonts w:ascii="Arial" w:hAnsi="Arial" w:cs="Arial"/>
          <w:lang w:val="es-ES_tradnl"/>
        </w:rPr>
        <w:t xml:space="preserve">, cuando se presentan situaciones de fuerza mayor, caso fortuito o por causas atribuibles a la </w:t>
      </w:r>
      <w:r w:rsidRPr="003F5CFA">
        <w:rPr>
          <w:rFonts w:ascii="Arial" w:hAnsi="Arial" w:cs="Arial"/>
          <w:b/>
          <w:bCs/>
          <w:lang w:val="es-ES_tradnl"/>
        </w:rPr>
        <w:t>ENTIDAD</w:t>
      </w:r>
      <w:r w:rsidRPr="003F5CFA">
        <w:rPr>
          <w:rFonts w:ascii="Arial" w:hAnsi="Arial" w:cs="Arial"/>
          <w:lang w:val="es-ES_tradnl"/>
        </w:rPr>
        <w:t xml:space="preserve"> que afecten al </w:t>
      </w:r>
      <w:r w:rsidRPr="003F5CFA">
        <w:rPr>
          <w:rFonts w:ascii="Arial" w:hAnsi="Arial" w:cs="Arial"/>
          <w:b/>
          <w:bCs/>
          <w:lang w:val="es-ES_tradnl"/>
        </w:rPr>
        <w:t>PROVEEDOR</w:t>
      </w:r>
      <w:r w:rsidRPr="003F5CFA">
        <w:rPr>
          <w:rFonts w:ascii="Arial" w:hAnsi="Arial" w:cs="Arial"/>
          <w:lang w:val="es-ES_tradnl"/>
        </w:rPr>
        <w:t xml:space="preserve"> en la prestación del </w:t>
      </w:r>
      <w:r w:rsidRPr="003F5CFA">
        <w:rPr>
          <w:rFonts w:ascii="Arial" w:hAnsi="Arial" w:cs="Arial"/>
          <w:b/>
          <w:bCs/>
          <w:lang w:val="es-ES_tradnl"/>
        </w:rPr>
        <w:t>SERVICIO</w:t>
      </w:r>
      <w:r w:rsidRPr="003F5CFA">
        <w:rPr>
          <w:rFonts w:ascii="Arial" w:hAnsi="Arial" w:cs="Arial"/>
          <w:lang w:val="es-ES_tradnl"/>
        </w:rPr>
        <w:t xml:space="preserve">, la misma que una vez calificado por el  </w:t>
      </w:r>
      <w:r w:rsidRPr="003F5CFA">
        <w:rPr>
          <w:rFonts w:ascii="Arial" w:hAnsi="Arial" w:cs="Arial"/>
          <w:b/>
          <w:bCs/>
          <w:lang w:val="es-ES_tradnl"/>
        </w:rPr>
        <w:t xml:space="preserve">FISCAL </w:t>
      </w:r>
      <w:r w:rsidRPr="003F5CFA">
        <w:rPr>
          <w:rFonts w:ascii="Arial" w:hAnsi="Arial" w:cs="Arial"/>
          <w:lang w:val="es-ES_tradnl"/>
        </w:rPr>
        <w:t xml:space="preserve">y autorizado por la </w:t>
      </w:r>
      <w:r w:rsidRPr="003F5CFA">
        <w:rPr>
          <w:rFonts w:ascii="Arial" w:hAnsi="Arial" w:cs="Arial"/>
          <w:b/>
          <w:bCs/>
          <w:lang w:val="es-ES_tradnl"/>
        </w:rPr>
        <w:t>ENTIDAD</w:t>
      </w:r>
      <w:r w:rsidRPr="003F5CFA">
        <w:rPr>
          <w:rFonts w:ascii="Arial" w:hAnsi="Arial" w:cs="Arial"/>
          <w:lang w:val="es-ES_tradnl"/>
        </w:rPr>
        <w:t xml:space="preserve"> puede ser parcial o total.</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lang w:val="es-ES_tradnl"/>
        </w:rPr>
      </w:pPr>
      <w:r w:rsidRPr="003F5CFA">
        <w:rPr>
          <w:rFonts w:ascii="Arial" w:hAnsi="Arial" w:cs="Arial"/>
          <w:lang w:val="es-ES_tradnl"/>
        </w:rPr>
        <w:t xml:space="preserve">En ambos casos, si la suspensión amerita ampliación del plazo de prestación del </w:t>
      </w:r>
      <w:r w:rsidRPr="003F5CFA">
        <w:rPr>
          <w:rFonts w:ascii="Arial" w:hAnsi="Arial" w:cs="Arial"/>
          <w:b/>
          <w:lang w:val="es-ES_tradnl"/>
        </w:rPr>
        <w:t>SERVICIO</w:t>
      </w:r>
      <w:r w:rsidRPr="003F5CFA">
        <w:rPr>
          <w:rFonts w:ascii="Arial" w:hAnsi="Arial" w:cs="Arial"/>
          <w:lang w:val="es-ES_tradnl"/>
        </w:rPr>
        <w:t>, se suscribirá el respectivo contrato modificatorio.</w:t>
      </w:r>
    </w:p>
    <w:p w:rsidR="001E372A" w:rsidRPr="003F5CFA" w:rsidRDefault="001E372A" w:rsidP="001E372A">
      <w:pPr>
        <w:jc w:val="both"/>
        <w:rPr>
          <w:rFonts w:ascii="Arial" w:hAnsi="Arial" w:cs="Arial"/>
          <w:lang w:val="es-ES_tradnl"/>
        </w:rPr>
      </w:pPr>
    </w:p>
    <w:p w:rsidR="001E372A" w:rsidRPr="003F5CFA" w:rsidRDefault="001E372A" w:rsidP="001E372A">
      <w:pPr>
        <w:jc w:val="both"/>
        <w:rPr>
          <w:rFonts w:ascii="Arial" w:hAnsi="Arial" w:cs="Arial"/>
          <w:lang w:val="es-ES_tradnl"/>
        </w:rPr>
      </w:pPr>
      <w:r w:rsidRPr="003F5CFA">
        <w:rPr>
          <w:rFonts w:ascii="Arial" w:hAnsi="Arial" w:cs="Arial"/>
          <w:lang w:val="es-ES_tradnl"/>
        </w:rPr>
        <w:t xml:space="preserve">Si la prestación del </w:t>
      </w:r>
      <w:r w:rsidRPr="003F5CFA">
        <w:rPr>
          <w:rFonts w:ascii="Arial" w:hAnsi="Arial" w:cs="Arial"/>
          <w:b/>
          <w:bCs/>
          <w:lang w:val="es-ES_tradnl"/>
        </w:rPr>
        <w:t>SERVICIO</w:t>
      </w:r>
      <w:r w:rsidRPr="003F5CFA">
        <w:rPr>
          <w:rFonts w:ascii="Arial" w:hAnsi="Arial" w:cs="Arial"/>
          <w:lang w:val="es-ES_tradnl"/>
        </w:rPr>
        <w:t xml:space="preserve"> se suspende parcial o totalmente por negligencia del </w:t>
      </w:r>
      <w:r w:rsidRPr="003F5CFA">
        <w:rPr>
          <w:rFonts w:ascii="Arial" w:hAnsi="Arial" w:cs="Arial"/>
          <w:b/>
          <w:bCs/>
          <w:lang w:val="es-ES_tradnl"/>
        </w:rPr>
        <w:t>PROVEEDOR</w:t>
      </w:r>
      <w:r w:rsidRPr="003F5CFA">
        <w:rPr>
          <w:rFonts w:ascii="Arial" w:hAnsi="Arial" w:cs="Arial"/>
          <w:lang w:val="es-ES_tradnl"/>
        </w:rPr>
        <w:t xml:space="preserve"> en observar y cumplir correctamente las estipulaciones del Contrato y/o de los documentos que forman parte del mismo, el tiempo que la prestación del </w:t>
      </w:r>
      <w:r w:rsidRPr="003F5CFA">
        <w:rPr>
          <w:rFonts w:ascii="Arial" w:hAnsi="Arial" w:cs="Arial"/>
          <w:b/>
          <w:bCs/>
          <w:lang w:val="es-ES_tradnl"/>
        </w:rPr>
        <w:t>SERVICIO</w:t>
      </w:r>
      <w:r w:rsidRPr="003F5CFA">
        <w:rPr>
          <w:rFonts w:ascii="Arial" w:hAnsi="Arial" w:cs="Arial"/>
          <w:lang w:val="es-ES_tradnl"/>
        </w:rPr>
        <w:t xml:space="preserve"> permanezca suspendida, no merecerá ninguna ampliación del plazo.</w:t>
      </w:r>
    </w:p>
    <w:p w:rsidR="001E372A" w:rsidRPr="003F5CFA" w:rsidRDefault="001E372A" w:rsidP="001E372A">
      <w:pPr>
        <w:jc w:val="both"/>
        <w:rPr>
          <w:rFonts w:ascii="Arial" w:hAnsi="Arial" w:cs="Arial"/>
          <w:lang w:val="es-BO"/>
        </w:rPr>
      </w:pPr>
    </w:p>
    <w:p w:rsidR="001E372A" w:rsidRPr="003F5CFA" w:rsidRDefault="001E372A" w:rsidP="001E372A">
      <w:pPr>
        <w:jc w:val="both"/>
        <w:rPr>
          <w:rFonts w:ascii="Arial" w:hAnsi="Arial" w:cs="Arial"/>
          <w:bCs/>
        </w:rPr>
      </w:pPr>
      <w:r w:rsidRPr="003F5CFA">
        <w:rPr>
          <w:rFonts w:ascii="Arial" w:hAnsi="Arial" w:cs="Arial"/>
          <w:b/>
        </w:rPr>
        <w:t xml:space="preserve">CLÁUSULA VIGÉSIMA </w:t>
      </w:r>
      <w:r w:rsidRPr="003F5CFA">
        <w:rPr>
          <w:rFonts w:ascii="Arial" w:hAnsi="Arial" w:cs="Arial"/>
          <w:b/>
          <w:lang w:val="es-ES_tradnl"/>
        </w:rPr>
        <w:t>CUARTA</w:t>
      </w:r>
      <w:r w:rsidRPr="003F5CFA">
        <w:rPr>
          <w:rFonts w:ascii="Arial" w:hAnsi="Arial" w:cs="Arial"/>
          <w:b/>
        </w:rPr>
        <w:t xml:space="preserve">.- </w:t>
      </w:r>
      <w:r w:rsidRPr="003F5CFA">
        <w:rPr>
          <w:rFonts w:ascii="Arial" w:hAnsi="Arial" w:cs="Arial"/>
          <w:b/>
          <w:lang w:val="es-ES_tradnl"/>
        </w:rPr>
        <w:t xml:space="preserve">(CIERRE DE CONTRATO) </w:t>
      </w:r>
      <w:r w:rsidRPr="003F5CFA">
        <w:rPr>
          <w:rFonts w:ascii="Arial" w:hAnsi="Arial" w:cs="Arial"/>
          <w:bCs/>
          <w:lang w:val="es-ES_tradnl"/>
        </w:rPr>
        <w:t xml:space="preserve">Concluido el plazo del presente Contrato, el </w:t>
      </w:r>
      <w:r w:rsidRPr="003F5CFA">
        <w:rPr>
          <w:rFonts w:ascii="Arial" w:hAnsi="Arial" w:cs="Arial"/>
          <w:b/>
          <w:bCs/>
          <w:lang w:val="es-ES_tradnl"/>
        </w:rPr>
        <w:t xml:space="preserve">FISCAL </w:t>
      </w:r>
      <w:r w:rsidRPr="003F5CFA">
        <w:rPr>
          <w:rFonts w:ascii="Arial" w:hAnsi="Arial" w:cs="Arial"/>
          <w:lang w:val="es-ES_tradnl"/>
        </w:rPr>
        <w:t xml:space="preserve">en calidad de Responsable de la Recepción, </w:t>
      </w:r>
      <w:r w:rsidRPr="003F5CFA">
        <w:rPr>
          <w:rFonts w:ascii="Arial" w:hAnsi="Arial" w:cs="Arial"/>
        </w:rPr>
        <w:t xml:space="preserve">procederá a la emisión del Informe de Conformidad Final del </w:t>
      </w:r>
      <w:r w:rsidRPr="003F5CFA">
        <w:rPr>
          <w:rFonts w:ascii="Arial" w:hAnsi="Arial" w:cs="Arial"/>
          <w:b/>
        </w:rPr>
        <w:t>SERVICIO</w:t>
      </w:r>
      <w:r w:rsidRPr="003F5CFA">
        <w:rPr>
          <w:rFonts w:ascii="Arial" w:hAnsi="Arial" w:cs="Arial"/>
          <w:bCs/>
          <w:lang w:val="es-ES_tradnl"/>
        </w:rPr>
        <w:t xml:space="preserve">, </w:t>
      </w:r>
      <w:r w:rsidRPr="003F5CFA">
        <w:rPr>
          <w:rFonts w:ascii="Arial" w:hAnsi="Arial" w:cs="Arial"/>
          <w:lang w:val="es-ES_tradnl"/>
        </w:rPr>
        <w:t xml:space="preserve">la Gerencia de Administración de la </w:t>
      </w:r>
      <w:r w:rsidRPr="003F5CFA">
        <w:rPr>
          <w:rFonts w:ascii="Arial" w:hAnsi="Arial" w:cs="Arial"/>
          <w:b/>
          <w:lang w:val="es-ES_tradnl"/>
        </w:rPr>
        <w:t>ENTIDAD</w:t>
      </w:r>
      <w:r w:rsidRPr="003F5CFA">
        <w:rPr>
          <w:rFonts w:ascii="Arial" w:hAnsi="Arial" w:cs="Arial"/>
          <w:lang w:val="es-ES_tradnl"/>
        </w:rPr>
        <w:t xml:space="preserve">, procederá al cierre del Contrato devolviendo la </w:t>
      </w:r>
      <w:r w:rsidRPr="003F5CFA">
        <w:rPr>
          <w:rFonts w:ascii="Arial" w:hAnsi="Arial" w:cs="Arial"/>
          <w:bCs/>
          <w:lang w:val="es-ES_tradnl"/>
        </w:rPr>
        <w:t>Garantía de Cumplimiento de Contrato</w:t>
      </w:r>
      <w:r w:rsidRPr="003F5CFA">
        <w:rPr>
          <w:rFonts w:ascii="Arial" w:hAnsi="Arial" w:cs="Arial"/>
          <w:lang w:val="es-ES_tradnl"/>
        </w:rPr>
        <w:t xml:space="preserve"> y emitiendo al efecto el Certificado de Cumplimiento de Contrato, o en caso de que no se cumplan a cabalidad las Especificaciones Técnicas, los términos, plazos y condiciones establecidos en el presente Contrato, se emitirá el Certificado de Terminación de Contrato.</w:t>
      </w:r>
    </w:p>
    <w:p w:rsidR="001E372A" w:rsidRPr="003F5CFA" w:rsidRDefault="001E372A" w:rsidP="001E372A">
      <w:pPr>
        <w:jc w:val="both"/>
        <w:rPr>
          <w:rFonts w:ascii="Arial" w:hAnsi="Arial" w:cs="Arial"/>
          <w:lang w:val="es-ES_tradnl"/>
        </w:rPr>
      </w:pPr>
    </w:p>
    <w:p w:rsidR="001E372A" w:rsidRPr="003F5CFA" w:rsidRDefault="001E372A" w:rsidP="001E372A">
      <w:pPr>
        <w:jc w:val="both"/>
        <w:rPr>
          <w:rFonts w:ascii="Arial" w:hAnsi="Arial" w:cs="Arial"/>
          <w:lang w:val="es-ES_tradnl"/>
        </w:rPr>
      </w:pPr>
      <w:r w:rsidRPr="003F5CFA">
        <w:rPr>
          <w:rFonts w:ascii="Arial" w:hAnsi="Arial" w:cs="Arial"/>
          <w:lang w:val="es-ES_tradnl"/>
        </w:rPr>
        <w:t xml:space="preserve">El Responsable de Recepción y la </w:t>
      </w:r>
      <w:r w:rsidRPr="003F5CFA">
        <w:rPr>
          <w:rFonts w:ascii="Arial" w:hAnsi="Arial" w:cs="Arial"/>
          <w:b/>
          <w:lang w:val="es-ES_tradnl"/>
        </w:rPr>
        <w:t xml:space="preserve">ENTIDAD </w:t>
      </w:r>
      <w:r w:rsidRPr="003F5CFA">
        <w:rPr>
          <w:rFonts w:ascii="Arial" w:hAnsi="Arial" w:cs="Arial"/>
          <w:lang w:val="es-ES_tradnl"/>
        </w:rPr>
        <w:t xml:space="preserve">no darán por finalizada la prestación del </w:t>
      </w:r>
      <w:r w:rsidRPr="003F5CFA">
        <w:rPr>
          <w:rFonts w:ascii="Arial" w:hAnsi="Arial" w:cs="Arial"/>
          <w:b/>
          <w:lang w:val="es-ES_tradnl"/>
        </w:rPr>
        <w:t xml:space="preserve">SERVICIO </w:t>
      </w:r>
      <w:r w:rsidRPr="003F5CFA">
        <w:rPr>
          <w:rFonts w:ascii="Arial" w:hAnsi="Arial" w:cs="Arial"/>
          <w:lang w:val="es-ES_tradnl"/>
        </w:rPr>
        <w:t xml:space="preserve">y no procederá la liquidación, si el </w:t>
      </w:r>
      <w:r w:rsidRPr="003F5CFA">
        <w:rPr>
          <w:rFonts w:ascii="Arial" w:hAnsi="Arial" w:cs="Arial"/>
          <w:b/>
          <w:lang w:val="es-ES_tradnl"/>
        </w:rPr>
        <w:t xml:space="preserve">PROVEEDOR </w:t>
      </w:r>
      <w:r w:rsidRPr="003F5CFA">
        <w:rPr>
          <w:rFonts w:ascii="Arial" w:hAnsi="Arial" w:cs="Arial"/>
          <w:lang w:val="es-ES_tradnl"/>
        </w:rPr>
        <w:t>no hubiese cumplido con todas sus obligaciones de acuerdo a los términos del contrato y de sus documentos anexos.</w:t>
      </w:r>
    </w:p>
    <w:p w:rsidR="001E372A" w:rsidRPr="003F5CFA" w:rsidRDefault="001E372A" w:rsidP="001E372A">
      <w:pPr>
        <w:jc w:val="both"/>
        <w:rPr>
          <w:rFonts w:ascii="Arial" w:hAnsi="Arial" w:cs="Arial"/>
          <w:lang w:val="es-ES_tradnl"/>
        </w:rPr>
      </w:pPr>
    </w:p>
    <w:p w:rsidR="001E372A" w:rsidRPr="003F5CFA" w:rsidRDefault="001E372A" w:rsidP="001E372A">
      <w:pPr>
        <w:jc w:val="both"/>
        <w:rPr>
          <w:rFonts w:ascii="Arial" w:hAnsi="Arial" w:cs="Arial"/>
          <w:lang w:val="es-ES_tradnl"/>
        </w:rPr>
      </w:pPr>
      <w:r w:rsidRPr="003F5CFA">
        <w:rPr>
          <w:rFonts w:ascii="Arial" w:hAnsi="Arial" w:cs="Arial"/>
          <w:lang w:val="es-ES_tradnl"/>
        </w:rPr>
        <w:t>En el cierre o liquidación de contrato, se tomarán en cuenta las multas, si hubieren.</w:t>
      </w:r>
    </w:p>
    <w:p w:rsidR="001E372A" w:rsidRPr="003F5CFA" w:rsidRDefault="001E372A" w:rsidP="001E372A">
      <w:pPr>
        <w:jc w:val="both"/>
        <w:rPr>
          <w:rFonts w:ascii="Arial" w:hAnsi="Arial" w:cs="Arial"/>
          <w:b/>
        </w:rPr>
      </w:pPr>
    </w:p>
    <w:p w:rsidR="001E372A" w:rsidRPr="003F5CFA" w:rsidRDefault="001E372A" w:rsidP="001E372A">
      <w:pPr>
        <w:tabs>
          <w:tab w:val="left" w:pos="7230"/>
        </w:tabs>
        <w:jc w:val="both"/>
        <w:rPr>
          <w:rFonts w:ascii="Arial" w:hAnsi="Arial" w:cs="Arial"/>
        </w:rPr>
      </w:pPr>
      <w:r w:rsidRPr="003F5CFA">
        <w:rPr>
          <w:rFonts w:ascii="Arial" w:hAnsi="Arial" w:cs="Arial"/>
          <w:b/>
        </w:rPr>
        <w:t xml:space="preserve">CLÁUSULA VIGÉSIMA </w:t>
      </w:r>
      <w:r w:rsidRPr="003F5CFA">
        <w:rPr>
          <w:rFonts w:ascii="Arial" w:hAnsi="Arial" w:cs="Arial"/>
          <w:b/>
          <w:bCs/>
        </w:rPr>
        <w:t>QUINTA</w:t>
      </w:r>
      <w:r w:rsidRPr="003F5CFA">
        <w:rPr>
          <w:rFonts w:ascii="Arial" w:hAnsi="Arial" w:cs="Arial"/>
          <w:b/>
        </w:rPr>
        <w:t xml:space="preserve">.- (CONSENTIMIENTO) </w:t>
      </w:r>
      <w:r w:rsidRPr="003F5CFA">
        <w:rPr>
          <w:rFonts w:ascii="Arial" w:hAnsi="Arial" w:cs="Arial"/>
        </w:rPr>
        <w:t xml:space="preserve">En señal de conformidad y para su fiel y estricto cumplimiento, firmamos el presente Contrato la </w:t>
      </w:r>
      <w:r w:rsidRPr="003F5CFA">
        <w:rPr>
          <w:rFonts w:ascii="Arial" w:hAnsi="Arial" w:cs="Arial"/>
          <w:b/>
          <w:bCs/>
          <w:lang w:val="es-ES_tradnl"/>
        </w:rPr>
        <w:t>Lic. Claudia Amparo Corrales Dávalos</w:t>
      </w:r>
      <w:r w:rsidRPr="003F5CFA">
        <w:rPr>
          <w:rFonts w:ascii="Arial" w:hAnsi="Arial" w:cs="Arial"/>
          <w:bCs/>
          <w:lang w:val="es-ES_tradnl"/>
        </w:rPr>
        <w:t>,</w:t>
      </w:r>
      <w:r w:rsidRPr="003F5CFA">
        <w:rPr>
          <w:rFonts w:ascii="Arial" w:hAnsi="Arial" w:cs="Arial"/>
          <w:i/>
        </w:rPr>
        <w:t xml:space="preserve"> </w:t>
      </w:r>
      <w:r w:rsidRPr="003F5CFA">
        <w:rPr>
          <w:rFonts w:ascii="Arial" w:hAnsi="Arial" w:cs="Arial"/>
        </w:rPr>
        <w:t xml:space="preserve">en representación legal de la </w:t>
      </w:r>
      <w:r w:rsidRPr="003F5CFA">
        <w:rPr>
          <w:rFonts w:ascii="Arial" w:hAnsi="Arial" w:cs="Arial"/>
          <w:b/>
        </w:rPr>
        <w:t>ENTIDAD</w:t>
      </w:r>
      <w:r w:rsidRPr="003F5CFA">
        <w:rPr>
          <w:rFonts w:ascii="Arial" w:hAnsi="Arial" w:cs="Arial"/>
        </w:rPr>
        <w:t xml:space="preserve"> y el </w:t>
      </w:r>
      <w:r w:rsidRPr="003F5CFA">
        <w:rPr>
          <w:rFonts w:ascii="Arial" w:hAnsi="Arial" w:cs="Arial"/>
          <w:b/>
        </w:rPr>
        <w:t>_______</w:t>
      </w:r>
      <w:r w:rsidRPr="003F5CFA">
        <w:rPr>
          <w:rFonts w:ascii="Arial" w:hAnsi="Arial" w:cs="Arial"/>
        </w:rPr>
        <w:t xml:space="preserve">, en representación legal del </w:t>
      </w:r>
      <w:r w:rsidRPr="003F5CFA">
        <w:rPr>
          <w:rFonts w:ascii="Arial" w:hAnsi="Arial" w:cs="Arial"/>
          <w:b/>
        </w:rPr>
        <w:t>PROVEEDOR</w:t>
      </w:r>
      <w:r w:rsidRPr="003F5CFA">
        <w:rPr>
          <w:rFonts w:ascii="Arial" w:hAnsi="Arial" w:cs="Arial"/>
        </w:rPr>
        <w:t>.</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rPr>
        <w:t>Este documento, conforme a disposiciones legales de control fiscal vigentes, será registrado ante la Contraloría General del Estado.</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rPr>
      </w:pPr>
      <w:r w:rsidRPr="003F5CFA">
        <w:rPr>
          <w:rFonts w:ascii="Arial" w:hAnsi="Arial" w:cs="Arial"/>
        </w:rPr>
        <w:t>La Paz, __ de ____ de 2016.</w:t>
      </w:r>
    </w:p>
    <w:p w:rsidR="001E372A" w:rsidRPr="003F5CFA" w:rsidRDefault="001E372A" w:rsidP="001E372A">
      <w:pPr>
        <w:jc w:val="both"/>
        <w:rPr>
          <w:rFonts w:ascii="Arial" w:hAnsi="Arial" w:cs="Arial"/>
        </w:rPr>
      </w:pPr>
    </w:p>
    <w:p w:rsidR="001E372A" w:rsidRPr="003F5CFA" w:rsidRDefault="001E372A" w:rsidP="001E372A">
      <w:pPr>
        <w:jc w:val="both"/>
        <w:rPr>
          <w:rFonts w:ascii="Arial" w:hAnsi="Arial" w:cs="Arial"/>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1E372A" w:rsidRPr="003F5CFA" w:rsidTr="002F3FFF">
        <w:trPr>
          <w:jc w:val="center"/>
        </w:trPr>
        <w:tc>
          <w:tcPr>
            <w:tcW w:w="4468" w:type="dxa"/>
          </w:tcPr>
          <w:p w:rsidR="001E372A" w:rsidRPr="003F5CFA" w:rsidRDefault="001E372A" w:rsidP="002F3FFF">
            <w:pPr>
              <w:pStyle w:val="Textoindependiente3"/>
              <w:widowControl w:val="0"/>
              <w:spacing w:after="0"/>
              <w:jc w:val="center"/>
              <w:rPr>
                <w:rFonts w:ascii="Arial" w:hAnsi="Arial" w:cs="Arial"/>
                <w:b/>
                <w:bCs/>
                <w:lang w:val="es-ES_tradnl"/>
              </w:rPr>
            </w:pPr>
          </w:p>
          <w:p w:rsidR="001E372A" w:rsidRPr="003F5CFA" w:rsidRDefault="001E372A" w:rsidP="002F3FFF">
            <w:pPr>
              <w:pStyle w:val="Textoindependiente3"/>
              <w:widowControl w:val="0"/>
              <w:spacing w:after="0"/>
              <w:jc w:val="center"/>
              <w:rPr>
                <w:rFonts w:ascii="Arial" w:hAnsi="Arial" w:cs="Arial"/>
                <w:b/>
                <w:bCs/>
                <w:lang w:val="es-ES_tradnl"/>
              </w:rPr>
            </w:pPr>
          </w:p>
          <w:p w:rsidR="001E372A" w:rsidRPr="003F5CFA" w:rsidRDefault="001E372A" w:rsidP="002F3FFF">
            <w:pPr>
              <w:pStyle w:val="Textoindependiente3"/>
              <w:widowControl w:val="0"/>
              <w:spacing w:after="0"/>
              <w:jc w:val="center"/>
              <w:rPr>
                <w:rFonts w:ascii="Arial" w:hAnsi="Arial" w:cs="Arial"/>
                <w:b/>
                <w:bCs/>
                <w:lang w:val="es-ES_tradnl"/>
              </w:rPr>
            </w:pPr>
          </w:p>
          <w:p w:rsidR="001E372A" w:rsidRPr="003F5CFA" w:rsidRDefault="001E372A" w:rsidP="002F3FFF">
            <w:pPr>
              <w:pStyle w:val="Textoindependiente3"/>
              <w:widowControl w:val="0"/>
              <w:spacing w:after="0"/>
              <w:jc w:val="center"/>
              <w:rPr>
                <w:rFonts w:ascii="Arial" w:hAnsi="Arial" w:cs="Arial"/>
                <w:b/>
              </w:rPr>
            </w:pPr>
            <w:r w:rsidRPr="003F5CFA">
              <w:rPr>
                <w:rFonts w:ascii="Arial" w:hAnsi="Arial" w:cs="Arial"/>
                <w:b/>
              </w:rPr>
              <w:t>________________</w:t>
            </w:r>
          </w:p>
          <w:p w:rsidR="001E372A" w:rsidRPr="003F5CFA" w:rsidRDefault="001E372A" w:rsidP="002F3FFF">
            <w:pPr>
              <w:pStyle w:val="Textoindependiente3"/>
              <w:widowControl w:val="0"/>
              <w:spacing w:after="0"/>
              <w:jc w:val="center"/>
              <w:rPr>
                <w:rFonts w:ascii="Arial" w:hAnsi="Arial" w:cs="Arial"/>
                <w:b/>
                <w:spacing w:val="-6"/>
              </w:rPr>
            </w:pPr>
            <w:r w:rsidRPr="003F5CFA">
              <w:rPr>
                <w:rFonts w:ascii="Arial" w:hAnsi="Arial" w:cs="Arial"/>
                <w:b/>
              </w:rPr>
              <w:t>C.I.</w:t>
            </w:r>
            <w:r w:rsidRPr="003F5CFA">
              <w:rPr>
                <w:rFonts w:ascii="Arial" w:hAnsi="Arial" w:cs="Arial"/>
                <w:b/>
                <w:bCs/>
                <w:spacing w:val="-6"/>
                <w:lang w:val="es-ES_tradnl"/>
              </w:rPr>
              <w:t xml:space="preserve"> </w:t>
            </w:r>
            <w:r w:rsidRPr="003F5CFA">
              <w:rPr>
                <w:rFonts w:ascii="Arial" w:hAnsi="Arial" w:cs="Arial"/>
                <w:b/>
              </w:rPr>
              <w:t>_______ __</w:t>
            </w:r>
          </w:p>
          <w:p w:rsidR="001E372A" w:rsidRPr="003F5CFA" w:rsidRDefault="001E372A" w:rsidP="002F3FFF">
            <w:pPr>
              <w:pStyle w:val="Textoindependiente3"/>
              <w:widowControl w:val="0"/>
              <w:spacing w:after="0"/>
              <w:jc w:val="center"/>
              <w:rPr>
                <w:rFonts w:ascii="Arial" w:hAnsi="Arial" w:cs="Arial"/>
                <w:b/>
                <w:spacing w:val="-6"/>
              </w:rPr>
            </w:pPr>
            <w:r w:rsidRPr="003F5CFA">
              <w:rPr>
                <w:rFonts w:ascii="Arial" w:hAnsi="Arial" w:cs="Arial"/>
                <w:bCs/>
                <w:spacing w:val="-6"/>
              </w:rPr>
              <w:t>PROVEEDOR</w:t>
            </w:r>
          </w:p>
        </w:tc>
        <w:tc>
          <w:tcPr>
            <w:tcW w:w="4459" w:type="dxa"/>
          </w:tcPr>
          <w:p w:rsidR="001E372A" w:rsidRPr="003F5CFA" w:rsidRDefault="001E372A" w:rsidP="002F3FFF">
            <w:pPr>
              <w:pStyle w:val="Textoindependiente3"/>
              <w:widowControl w:val="0"/>
              <w:spacing w:after="0"/>
              <w:jc w:val="center"/>
              <w:rPr>
                <w:rFonts w:ascii="Arial" w:hAnsi="Arial" w:cs="Arial"/>
                <w:b/>
              </w:rPr>
            </w:pPr>
          </w:p>
          <w:p w:rsidR="001E372A" w:rsidRPr="003F5CFA" w:rsidRDefault="001E372A" w:rsidP="002F3FFF">
            <w:pPr>
              <w:pStyle w:val="Textoindependiente3"/>
              <w:widowControl w:val="0"/>
              <w:spacing w:after="0"/>
              <w:jc w:val="center"/>
              <w:rPr>
                <w:rFonts w:ascii="Arial" w:hAnsi="Arial" w:cs="Arial"/>
                <w:b/>
              </w:rPr>
            </w:pPr>
          </w:p>
          <w:p w:rsidR="001E372A" w:rsidRPr="003F5CFA" w:rsidRDefault="001E372A" w:rsidP="002F3FFF">
            <w:pPr>
              <w:pStyle w:val="Textoindependiente3"/>
              <w:widowControl w:val="0"/>
              <w:spacing w:after="0"/>
              <w:jc w:val="center"/>
              <w:rPr>
                <w:rFonts w:ascii="Arial" w:hAnsi="Arial" w:cs="Arial"/>
                <w:b/>
              </w:rPr>
            </w:pPr>
          </w:p>
          <w:p w:rsidR="001E372A" w:rsidRPr="003F5CFA" w:rsidRDefault="001E372A" w:rsidP="002F3FFF">
            <w:pPr>
              <w:pStyle w:val="Textoindependiente3"/>
              <w:widowControl w:val="0"/>
              <w:spacing w:after="0"/>
              <w:jc w:val="center"/>
              <w:rPr>
                <w:rFonts w:ascii="Arial" w:hAnsi="Arial" w:cs="Arial"/>
                <w:lang w:val="es-ES_tradnl"/>
              </w:rPr>
            </w:pPr>
            <w:r w:rsidRPr="003F5CFA">
              <w:rPr>
                <w:rFonts w:ascii="Arial" w:hAnsi="Arial" w:cs="Arial"/>
                <w:b/>
                <w:bCs/>
                <w:lang w:val="es-ES_tradnl"/>
              </w:rPr>
              <w:t>Lic. Claudia Amparo Corrales Dávalos</w:t>
            </w:r>
            <w:r w:rsidRPr="003F5CFA">
              <w:rPr>
                <w:rFonts w:ascii="Arial" w:hAnsi="Arial" w:cs="Arial"/>
                <w:lang w:val="es-ES_tradnl"/>
              </w:rPr>
              <w:t xml:space="preserve"> </w:t>
            </w:r>
          </w:p>
          <w:p w:rsidR="001E372A" w:rsidRPr="003F5CFA" w:rsidRDefault="001E372A" w:rsidP="002F3FFF">
            <w:pPr>
              <w:pStyle w:val="Textoindependiente3"/>
              <w:widowControl w:val="0"/>
              <w:spacing w:after="0"/>
              <w:jc w:val="center"/>
              <w:rPr>
                <w:rFonts w:ascii="Arial" w:hAnsi="Arial" w:cs="Arial"/>
                <w:bCs/>
                <w:spacing w:val="-6"/>
              </w:rPr>
            </w:pPr>
            <w:r w:rsidRPr="003F5CFA">
              <w:rPr>
                <w:rFonts w:ascii="Arial" w:hAnsi="Arial" w:cs="Arial"/>
                <w:lang w:val="es-ES_tradnl"/>
              </w:rPr>
              <w:t>GERENTE DE</w:t>
            </w:r>
            <w:r w:rsidRPr="003F5CFA">
              <w:rPr>
                <w:rFonts w:ascii="Arial" w:hAnsi="Arial" w:cs="Arial"/>
                <w:bCs/>
              </w:rPr>
              <w:t xml:space="preserve"> ADMINISTRACIÓN</w:t>
            </w:r>
          </w:p>
          <w:p w:rsidR="001E372A" w:rsidRPr="003F5CFA" w:rsidRDefault="001E372A" w:rsidP="002F3FFF">
            <w:pPr>
              <w:pStyle w:val="Textoindependiente3"/>
              <w:widowControl w:val="0"/>
              <w:spacing w:after="0"/>
              <w:jc w:val="center"/>
              <w:rPr>
                <w:rFonts w:ascii="Arial" w:hAnsi="Arial" w:cs="Arial"/>
                <w:bCs/>
                <w:spacing w:val="-6"/>
              </w:rPr>
            </w:pPr>
            <w:r w:rsidRPr="003F5CFA">
              <w:rPr>
                <w:rFonts w:ascii="Arial" w:hAnsi="Arial" w:cs="Arial"/>
                <w:bCs/>
                <w:spacing w:val="-6"/>
              </w:rPr>
              <w:t>BANCO CENTRAL DE BOLIVIA</w:t>
            </w:r>
          </w:p>
        </w:tc>
      </w:tr>
    </w:tbl>
    <w:p w:rsidR="001E372A" w:rsidRPr="003F5CFA" w:rsidRDefault="001E372A" w:rsidP="001E372A">
      <w:pPr>
        <w:rPr>
          <w:rFonts w:ascii="Arial" w:hAnsi="Arial" w:cs="Arial"/>
        </w:rPr>
      </w:pPr>
    </w:p>
    <w:p w:rsidR="001E372A" w:rsidRPr="003F5CFA" w:rsidRDefault="001E372A" w:rsidP="001E372A">
      <w:pPr>
        <w:rPr>
          <w:rFonts w:ascii="Arial" w:hAnsi="Arial" w:cs="Arial"/>
        </w:rPr>
      </w:pPr>
    </w:p>
    <w:p w:rsidR="001E372A" w:rsidRPr="003F5CFA" w:rsidRDefault="001E372A" w:rsidP="001E372A">
      <w:pPr>
        <w:rPr>
          <w:rFonts w:ascii="Arial" w:hAnsi="Arial" w:cs="Arial"/>
        </w:rPr>
      </w:pPr>
    </w:p>
    <w:p w:rsidR="001E372A" w:rsidRPr="003F5CFA" w:rsidRDefault="001E372A" w:rsidP="001E372A">
      <w:pPr>
        <w:rPr>
          <w:rFonts w:ascii="Arial" w:hAnsi="Arial" w:cs="Arial"/>
        </w:rPr>
      </w:pPr>
    </w:p>
    <w:p w:rsidR="001E372A" w:rsidRPr="003F5CFA" w:rsidRDefault="001E372A" w:rsidP="001E372A">
      <w:pPr>
        <w:rPr>
          <w:rFonts w:ascii="Arial" w:hAnsi="Arial" w:cs="Arial"/>
        </w:rPr>
      </w:pPr>
    </w:p>
    <w:p w:rsidR="001E372A" w:rsidRPr="003F5CFA" w:rsidRDefault="001E372A" w:rsidP="001E372A">
      <w:pPr>
        <w:rPr>
          <w:rFonts w:ascii="Arial" w:hAnsi="Arial" w:cs="Arial"/>
        </w:rPr>
      </w:pPr>
    </w:p>
    <w:p w:rsidR="001E372A" w:rsidRPr="003F5CFA" w:rsidRDefault="001E372A" w:rsidP="001E372A">
      <w:pPr>
        <w:rPr>
          <w:rFonts w:ascii="Arial" w:hAnsi="Arial" w:cs="Arial"/>
        </w:rPr>
      </w:pPr>
      <w:r w:rsidRPr="003F5CFA">
        <w:rPr>
          <w:rFonts w:ascii="Arial" w:hAnsi="Arial" w:cs="Arial"/>
        </w:rPr>
        <w:t>VTA/mvr</w:t>
      </w:r>
    </w:p>
    <w:p w:rsidR="008737D6" w:rsidRPr="00EF5574" w:rsidRDefault="008737D6" w:rsidP="009A1E03">
      <w:pPr>
        <w:pStyle w:val="Encabezado"/>
        <w:jc w:val="right"/>
        <w:rPr>
          <w:rFonts w:cs="Arial"/>
          <w:b/>
          <w:bCs/>
          <w:color w:val="C6D9F1"/>
          <w:sz w:val="18"/>
          <w:szCs w:val="18"/>
          <w:lang w:val="es-ES_tradnl"/>
        </w:rPr>
      </w:pPr>
    </w:p>
    <w:sectPr w:rsidR="008737D6" w:rsidRPr="00EF5574" w:rsidSect="005A49DE">
      <w:headerReference w:type="default" r:id="rId12"/>
      <w:footerReference w:type="default" r:id="rId13"/>
      <w:pgSz w:w="12240" w:h="15840" w:code="1"/>
      <w:pgMar w:top="1560" w:right="1701" w:bottom="993"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8C1" w:rsidRDefault="00DB68C1">
      <w:r>
        <w:separator/>
      </w:r>
    </w:p>
  </w:endnote>
  <w:endnote w:type="continuationSeparator" w:id="0">
    <w:p w:rsidR="00DB68C1" w:rsidRDefault="00DB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71" w:rsidRDefault="00512A71">
    <w:pPr>
      <w:pStyle w:val="Piedepgina"/>
      <w:jc w:val="right"/>
    </w:pPr>
    <w:r>
      <w:fldChar w:fldCharType="begin"/>
    </w:r>
    <w:r>
      <w:instrText xml:space="preserve"> PAGE   \* MERGEFORMAT </w:instrText>
    </w:r>
    <w:r>
      <w:fldChar w:fldCharType="separate"/>
    </w:r>
    <w:r w:rsidR="00D11ECA">
      <w:rPr>
        <w:noProof/>
      </w:rPr>
      <w:t>8</w:t>
    </w:r>
    <w:r>
      <w:rPr>
        <w:noProof/>
      </w:rPr>
      <w:fldChar w:fldCharType="end"/>
    </w:r>
  </w:p>
  <w:p w:rsidR="00512A71" w:rsidRDefault="00512A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8C1" w:rsidRDefault="00DB68C1">
      <w:r>
        <w:separator/>
      </w:r>
    </w:p>
  </w:footnote>
  <w:footnote w:type="continuationSeparator" w:id="0">
    <w:p w:rsidR="00DB68C1" w:rsidRDefault="00DB6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71" w:rsidRDefault="00512A71">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4.25pt;margin-top:-14.2pt;width:48.9pt;height:48.9pt;z-index:251657216;mso-wrap-distance-left:0;mso-wrap-distance-right:0" fillcolor="#00e4a8">
          <v:imagedata r:id="rId1" o:title=""/>
          <v:shadow color="#1c1c1c"/>
          <w10:wrap type="topAndBottom"/>
        </v:shape>
        <o:OLEObject Type="Embed" ProgID="MSPhotoEd.3" ShapeID="_x0000_s2049" DrawAspect="Content" ObjectID="_1543755993"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00000013"/>
    <w:lvl w:ilvl="0">
      <w:start w:val="1"/>
      <w:numFmt w:val="decimal"/>
      <w:lvlText w:val="%1."/>
      <w:lvlJc w:val="left"/>
      <w:pPr>
        <w:tabs>
          <w:tab w:val="num" w:pos="-720"/>
        </w:tabs>
        <w:ind w:left="360" w:hanging="360"/>
      </w:pPr>
      <w:rPr>
        <w:rFonts w:ascii="Symbol" w:hAnsi="Symbol" w:cs="Symbol"/>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3">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091B0AE2"/>
    <w:multiLevelType w:val="hybridMultilevel"/>
    <w:tmpl w:val="66C06D0E"/>
    <w:lvl w:ilvl="0" w:tplc="4972278A">
      <w:start w:val="1"/>
      <w:numFmt w:val="lowerLetter"/>
      <w:lvlText w:val="%1)"/>
      <w:lvlJc w:val="left"/>
      <w:pPr>
        <w:ind w:left="-52" w:hanging="360"/>
      </w:pPr>
      <w:rPr>
        <w:rFonts w:hint="default"/>
      </w:rPr>
    </w:lvl>
    <w:lvl w:ilvl="1" w:tplc="0C0A0019" w:tentative="1">
      <w:start w:val="1"/>
      <w:numFmt w:val="lowerLetter"/>
      <w:lvlText w:val="%2."/>
      <w:lvlJc w:val="left"/>
      <w:pPr>
        <w:ind w:left="668" w:hanging="360"/>
      </w:pPr>
    </w:lvl>
    <w:lvl w:ilvl="2" w:tplc="0C0A001B" w:tentative="1">
      <w:start w:val="1"/>
      <w:numFmt w:val="lowerRoman"/>
      <w:lvlText w:val="%3."/>
      <w:lvlJc w:val="right"/>
      <w:pPr>
        <w:ind w:left="1388" w:hanging="180"/>
      </w:pPr>
    </w:lvl>
    <w:lvl w:ilvl="3" w:tplc="0C0A000F" w:tentative="1">
      <w:start w:val="1"/>
      <w:numFmt w:val="decimal"/>
      <w:lvlText w:val="%4."/>
      <w:lvlJc w:val="left"/>
      <w:pPr>
        <w:ind w:left="2108" w:hanging="360"/>
      </w:pPr>
    </w:lvl>
    <w:lvl w:ilvl="4" w:tplc="0C0A0019" w:tentative="1">
      <w:start w:val="1"/>
      <w:numFmt w:val="lowerLetter"/>
      <w:lvlText w:val="%5."/>
      <w:lvlJc w:val="left"/>
      <w:pPr>
        <w:ind w:left="2828" w:hanging="360"/>
      </w:pPr>
    </w:lvl>
    <w:lvl w:ilvl="5" w:tplc="0C0A001B" w:tentative="1">
      <w:start w:val="1"/>
      <w:numFmt w:val="lowerRoman"/>
      <w:lvlText w:val="%6."/>
      <w:lvlJc w:val="right"/>
      <w:pPr>
        <w:ind w:left="3548" w:hanging="180"/>
      </w:pPr>
    </w:lvl>
    <w:lvl w:ilvl="6" w:tplc="0C0A000F" w:tentative="1">
      <w:start w:val="1"/>
      <w:numFmt w:val="decimal"/>
      <w:lvlText w:val="%7."/>
      <w:lvlJc w:val="left"/>
      <w:pPr>
        <w:ind w:left="4268" w:hanging="360"/>
      </w:pPr>
    </w:lvl>
    <w:lvl w:ilvl="7" w:tplc="0C0A0019" w:tentative="1">
      <w:start w:val="1"/>
      <w:numFmt w:val="lowerLetter"/>
      <w:lvlText w:val="%8."/>
      <w:lvlJc w:val="left"/>
      <w:pPr>
        <w:ind w:left="4988" w:hanging="360"/>
      </w:pPr>
    </w:lvl>
    <w:lvl w:ilvl="8" w:tplc="0C0A001B" w:tentative="1">
      <w:start w:val="1"/>
      <w:numFmt w:val="lowerRoman"/>
      <w:lvlText w:val="%9."/>
      <w:lvlJc w:val="right"/>
      <w:pPr>
        <w:ind w:left="5708" w:hanging="180"/>
      </w:pPr>
    </w:lvl>
  </w:abstractNum>
  <w:abstractNum w:abstractNumId="8">
    <w:nsid w:val="0BB84D6B"/>
    <w:multiLevelType w:val="hybridMultilevel"/>
    <w:tmpl w:val="EAC63B28"/>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67E2155"/>
    <w:multiLevelType w:val="multilevel"/>
    <w:tmpl w:val="FDCE534A"/>
    <w:lvl w:ilvl="0">
      <w:start w:val="1"/>
      <w:numFmt w:val="bullet"/>
      <w:lvlText w:val=""/>
      <w:lvlJc w:val="left"/>
      <w:pPr>
        <w:tabs>
          <w:tab w:val="num" w:pos="-360"/>
        </w:tabs>
        <w:ind w:left="720" w:hanging="360"/>
      </w:pPr>
      <w:rPr>
        <w:rFonts w:ascii="Symbol" w:hAnsi="Symbol"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5">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8806127"/>
    <w:multiLevelType w:val="multilevel"/>
    <w:tmpl w:val="A676A11E"/>
    <w:lvl w:ilvl="0">
      <w:start w:val="21"/>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1">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2F5B6E43"/>
    <w:multiLevelType w:val="multilevel"/>
    <w:tmpl w:val="976E01E6"/>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4406" w:hanging="720"/>
      </w:pPr>
      <w:rPr>
        <w:rFonts w:ascii="Arial" w:hAnsi="Arial" w:cs="Arial"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nsid w:val="37D5176F"/>
    <w:multiLevelType w:val="multilevel"/>
    <w:tmpl w:val="76A0653E"/>
    <w:lvl w:ilvl="0">
      <w:start w:val="20"/>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5">
    <w:nsid w:val="3C845C7F"/>
    <w:multiLevelType w:val="hybridMultilevel"/>
    <w:tmpl w:val="796EFD3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82C776F"/>
    <w:multiLevelType w:val="hybridMultilevel"/>
    <w:tmpl w:val="DC2639B4"/>
    <w:lvl w:ilvl="0" w:tplc="1464AB76">
      <w:start w:val="1"/>
      <w:numFmt w:val="lowerLetter"/>
      <w:lvlText w:val="%1)"/>
      <w:lvlJc w:val="left"/>
      <w:pPr>
        <w:tabs>
          <w:tab w:val="num" w:pos="1758"/>
        </w:tabs>
        <w:ind w:left="1758" w:hanging="454"/>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84A0671"/>
    <w:multiLevelType w:val="multilevel"/>
    <w:tmpl w:val="BE2070C4"/>
    <w:lvl w:ilvl="0">
      <w:start w:val="1"/>
      <w:numFmt w:val="lowerLetter"/>
      <w:lvlText w:val="%1)"/>
      <w:lvlJc w:val="left"/>
      <w:pPr>
        <w:tabs>
          <w:tab w:val="num" w:pos="-419"/>
        </w:tabs>
        <w:ind w:left="661" w:hanging="360"/>
      </w:pPr>
      <w:rPr>
        <w:rFonts w:hint="default"/>
        <w:b/>
        <w:i w:val="0"/>
      </w:rPr>
    </w:lvl>
    <w:lvl w:ilvl="1">
      <w:start w:val="1"/>
      <w:numFmt w:val="decimal"/>
      <w:lvlText w:val=" %1.%2."/>
      <w:lvlJc w:val="left"/>
      <w:pPr>
        <w:tabs>
          <w:tab w:val="num" w:pos="661"/>
        </w:tabs>
        <w:ind w:left="661" w:hanging="360"/>
      </w:pPr>
      <w:rPr>
        <w:rFonts w:ascii="Courier New" w:hAnsi="Courier New" w:cs="Courier New"/>
      </w:rPr>
    </w:lvl>
    <w:lvl w:ilvl="2">
      <w:start w:val="1"/>
      <w:numFmt w:val="lowerLetter"/>
      <w:lvlText w:val=" %3)"/>
      <w:lvlJc w:val="left"/>
      <w:pPr>
        <w:tabs>
          <w:tab w:val="num" w:pos="1021"/>
        </w:tabs>
        <w:ind w:left="1021" w:hanging="360"/>
      </w:pPr>
    </w:lvl>
    <w:lvl w:ilvl="3">
      <w:start w:val="1"/>
      <w:numFmt w:val="lowerLetter"/>
      <w:lvlText w:val="%4)"/>
      <w:lvlJc w:val="left"/>
      <w:pPr>
        <w:tabs>
          <w:tab w:val="num" w:pos="1381"/>
        </w:tabs>
        <w:ind w:left="1381" w:hanging="360"/>
      </w:pPr>
    </w:lvl>
    <w:lvl w:ilvl="4">
      <w:start w:val="1"/>
      <w:numFmt w:val="lowerLetter"/>
      <w:lvlText w:val="%5)"/>
      <w:lvlJc w:val="left"/>
      <w:pPr>
        <w:tabs>
          <w:tab w:val="num" w:pos="1741"/>
        </w:tabs>
        <w:ind w:left="1741" w:hanging="360"/>
      </w:pPr>
    </w:lvl>
    <w:lvl w:ilvl="5">
      <w:start w:val="1"/>
      <w:numFmt w:val="bullet"/>
      <w:lvlText w:val=""/>
      <w:lvlJc w:val="left"/>
      <w:pPr>
        <w:tabs>
          <w:tab w:val="num" w:pos="2101"/>
        </w:tabs>
        <w:ind w:left="2101" w:hanging="360"/>
      </w:pPr>
      <w:rPr>
        <w:rFonts w:ascii="Symbol" w:hAnsi="Symbol" w:cs="OpenSymbol"/>
      </w:rPr>
    </w:lvl>
    <w:lvl w:ilvl="6">
      <w:start w:val="1"/>
      <w:numFmt w:val="bullet"/>
      <w:lvlText w:val=""/>
      <w:lvlJc w:val="left"/>
      <w:pPr>
        <w:tabs>
          <w:tab w:val="num" w:pos="2461"/>
        </w:tabs>
        <w:ind w:left="2461" w:hanging="360"/>
      </w:pPr>
      <w:rPr>
        <w:rFonts w:ascii="Symbol" w:hAnsi="Symbol" w:cs="OpenSymbol"/>
      </w:rPr>
    </w:lvl>
    <w:lvl w:ilvl="7">
      <w:start w:val="1"/>
      <w:numFmt w:val="bullet"/>
      <w:lvlText w:val=""/>
      <w:lvlJc w:val="left"/>
      <w:pPr>
        <w:tabs>
          <w:tab w:val="num" w:pos="2821"/>
        </w:tabs>
        <w:ind w:left="2821" w:hanging="360"/>
      </w:pPr>
      <w:rPr>
        <w:rFonts w:ascii="Symbol" w:hAnsi="Symbol" w:cs="OpenSymbol"/>
      </w:rPr>
    </w:lvl>
    <w:lvl w:ilvl="8">
      <w:start w:val="1"/>
      <w:numFmt w:val="bullet"/>
      <w:lvlText w:val=""/>
      <w:lvlJc w:val="left"/>
      <w:pPr>
        <w:tabs>
          <w:tab w:val="num" w:pos="3181"/>
        </w:tabs>
        <w:ind w:left="3181" w:hanging="360"/>
      </w:pPr>
      <w:rPr>
        <w:rFonts w:ascii="Symbol" w:hAnsi="Symbol" w:cs="OpenSymbol"/>
      </w:rPr>
    </w:lvl>
  </w:abstractNum>
  <w:abstractNum w:abstractNumId="33">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5">
    <w:nsid w:val="4CDB32B1"/>
    <w:multiLevelType w:val="multilevel"/>
    <w:tmpl w:val="E9F272D6"/>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b w:val="0"/>
      </w:rPr>
    </w:lvl>
    <w:lvl w:ilvl="2">
      <w:start w:val="1"/>
      <w:numFmt w:val="bullet"/>
      <w:lvlText w:val=""/>
      <w:lvlJc w:val="left"/>
      <w:pPr>
        <w:ind w:left="4406" w:hanging="720"/>
      </w:pPr>
      <w:rPr>
        <w:rFonts w:ascii="Symbol" w:hAnsi="Symbol"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4FFB1F3F"/>
    <w:multiLevelType w:val="multilevel"/>
    <w:tmpl w:val="90ACB350"/>
    <w:lvl w:ilvl="0">
      <w:start w:val="15"/>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870195F"/>
    <w:multiLevelType w:val="singleLevel"/>
    <w:tmpl w:val="38C2B268"/>
    <w:lvl w:ilvl="0">
      <w:numFmt w:val="decimal"/>
      <w:pStyle w:val="Ttulo9"/>
      <w:lvlText w:val=""/>
      <w:lvlJc w:val="left"/>
    </w:lvl>
  </w:abstractNum>
  <w:abstractNum w:abstractNumId="42">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F9F1569"/>
    <w:multiLevelType w:val="multilevel"/>
    <w:tmpl w:val="3796031E"/>
    <w:lvl w:ilvl="0">
      <w:start w:val="3"/>
      <w:numFmt w:val="decimal"/>
      <w:lvlText w:val="%1."/>
      <w:lvlJc w:val="left"/>
      <w:pPr>
        <w:ind w:left="390" w:hanging="390"/>
      </w:pPr>
      <w:rPr>
        <w:rFonts w:hint="default"/>
      </w:rPr>
    </w:lvl>
    <w:lvl w:ilvl="1">
      <w:start w:val="1"/>
      <w:numFmt w:val="decimal"/>
      <w:lvlText w:val="%1.%2."/>
      <w:lvlJc w:val="left"/>
      <w:pPr>
        <w:ind w:left="1152" w:hanging="720"/>
      </w:pPr>
      <w:rPr>
        <w:rFonts w:hint="default"/>
      </w:rPr>
    </w:lvl>
    <w:lvl w:ilvl="2">
      <w:start w:val="1"/>
      <w:numFmt w:val="decimalZero"/>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5">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nsid w:val="6D5657DC"/>
    <w:multiLevelType w:val="hybridMultilevel"/>
    <w:tmpl w:val="6AF6D7CE"/>
    <w:lvl w:ilvl="0" w:tplc="825A2316">
      <w:start w:val="1"/>
      <w:numFmt w:val="lowerLetter"/>
      <w:lvlText w:val="%1)"/>
      <w:lvlJc w:val="left"/>
      <w:pPr>
        <w:tabs>
          <w:tab w:val="num" w:pos="1260"/>
        </w:tabs>
        <w:ind w:left="1260" w:hanging="360"/>
      </w:pPr>
      <w:rPr>
        <w:rFonts w:hint="default"/>
        <w:b w:val="0"/>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9">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nsid w:val="72CF4771"/>
    <w:multiLevelType w:val="multilevel"/>
    <w:tmpl w:val="FD1CB394"/>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43"/>
  </w:num>
  <w:num w:numId="3">
    <w:abstractNumId w:val="41"/>
  </w:num>
  <w:num w:numId="4">
    <w:abstractNumId w:val="10"/>
  </w:num>
  <w:num w:numId="5">
    <w:abstractNumId w:val="13"/>
  </w:num>
  <w:num w:numId="6">
    <w:abstractNumId w:val="5"/>
  </w:num>
  <w:num w:numId="7">
    <w:abstractNumId w:val="47"/>
  </w:num>
  <w:num w:numId="8">
    <w:abstractNumId w:val="38"/>
  </w:num>
  <w:num w:numId="9">
    <w:abstractNumId w:val="49"/>
  </w:num>
  <w:num w:numId="10">
    <w:abstractNumId w:val="9"/>
  </w:num>
  <w:num w:numId="11">
    <w:abstractNumId w:val="53"/>
  </w:num>
  <w:num w:numId="12">
    <w:abstractNumId w:val="26"/>
  </w:num>
  <w:num w:numId="13">
    <w:abstractNumId w:val="40"/>
  </w:num>
  <w:num w:numId="14">
    <w:abstractNumId w:val="42"/>
  </w:num>
  <w:num w:numId="15">
    <w:abstractNumId w:val="36"/>
  </w:num>
  <w:num w:numId="16">
    <w:abstractNumId w:val="54"/>
  </w:num>
  <w:num w:numId="17">
    <w:abstractNumId w:val="19"/>
  </w:num>
  <w:num w:numId="18">
    <w:abstractNumId w:val="7"/>
  </w:num>
  <w:num w:numId="19">
    <w:abstractNumId w:val="28"/>
  </w:num>
  <w:num w:numId="20">
    <w:abstractNumId w:val="12"/>
  </w:num>
  <w:num w:numId="21">
    <w:abstractNumId w:val="16"/>
  </w:num>
  <w:num w:numId="22">
    <w:abstractNumId w:val="0"/>
  </w:num>
  <w:num w:numId="23">
    <w:abstractNumId w:val="1"/>
  </w:num>
  <w:num w:numId="24">
    <w:abstractNumId w:val="52"/>
  </w:num>
  <w:num w:numId="25">
    <w:abstractNumId w:val="44"/>
  </w:num>
  <w:num w:numId="26">
    <w:abstractNumId w:val="4"/>
  </w:num>
  <w:num w:numId="27">
    <w:abstractNumId w:val="6"/>
  </w:num>
  <w:num w:numId="28">
    <w:abstractNumId w:val="15"/>
  </w:num>
  <w:num w:numId="29">
    <w:abstractNumId w:val="37"/>
  </w:num>
  <w:num w:numId="30">
    <w:abstractNumId w:val="21"/>
  </w:num>
  <w:num w:numId="31">
    <w:abstractNumId w:val="25"/>
  </w:num>
  <w:num w:numId="32">
    <w:abstractNumId w:val="27"/>
  </w:num>
  <w:num w:numId="33">
    <w:abstractNumId w:val="45"/>
  </w:num>
  <w:num w:numId="34">
    <w:abstractNumId w:val="8"/>
  </w:num>
  <w:num w:numId="35">
    <w:abstractNumId w:val="3"/>
  </w:num>
  <w:num w:numId="36">
    <w:abstractNumId w:val="34"/>
  </w:num>
  <w:num w:numId="37">
    <w:abstractNumId w:val="29"/>
  </w:num>
  <w:num w:numId="38">
    <w:abstractNumId w:val="14"/>
  </w:num>
  <w:num w:numId="39">
    <w:abstractNumId w:val="32"/>
  </w:num>
  <w:num w:numId="40">
    <w:abstractNumId w:val="17"/>
  </w:num>
  <w:num w:numId="41">
    <w:abstractNumId w:val="11"/>
  </w:num>
  <w:num w:numId="42">
    <w:abstractNumId w:val="31"/>
  </w:num>
  <w:num w:numId="43">
    <w:abstractNumId w:val="48"/>
  </w:num>
  <w:num w:numId="44">
    <w:abstractNumId w:val="30"/>
  </w:num>
  <w:num w:numId="45">
    <w:abstractNumId w:val="33"/>
  </w:num>
  <w:num w:numId="46">
    <w:abstractNumId w:val="22"/>
  </w:num>
  <w:num w:numId="47">
    <w:abstractNumId w:val="35"/>
  </w:num>
  <w:num w:numId="48">
    <w:abstractNumId w:val="39"/>
  </w:num>
  <w:num w:numId="49">
    <w:abstractNumId w:val="50"/>
  </w:num>
  <w:num w:numId="50">
    <w:abstractNumId w:val="24"/>
  </w:num>
  <w:num w:numId="51">
    <w:abstractNumId w:val="20"/>
  </w:num>
  <w:num w:numId="52">
    <w:abstractNumId w:val="47"/>
    <w:lvlOverride w:ilvl="0">
      <w:startOverride w:val="1"/>
    </w:lvlOverride>
  </w:num>
  <w:num w:numId="53">
    <w:abstractNumId w:val="47"/>
    <w:lvlOverride w:ilvl="0">
      <w:startOverride w:val="1"/>
    </w:lvlOverride>
  </w:num>
  <w:num w:numId="54">
    <w:abstractNumId w:val="18"/>
  </w:num>
  <w:num w:numId="55">
    <w:abstractNumId w:val="51"/>
  </w:num>
  <w:num w:numId="56">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0F28"/>
    <w:rsid w:val="00021152"/>
    <w:rsid w:val="00022E88"/>
    <w:rsid w:val="000236F6"/>
    <w:rsid w:val="00024C80"/>
    <w:rsid w:val="00025D3A"/>
    <w:rsid w:val="00025D79"/>
    <w:rsid w:val="0002740C"/>
    <w:rsid w:val="0003183D"/>
    <w:rsid w:val="00032A21"/>
    <w:rsid w:val="00034706"/>
    <w:rsid w:val="0003529F"/>
    <w:rsid w:val="000419B8"/>
    <w:rsid w:val="00042BCB"/>
    <w:rsid w:val="00043063"/>
    <w:rsid w:val="00044C36"/>
    <w:rsid w:val="00045055"/>
    <w:rsid w:val="00051471"/>
    <w:rsid w:val="00055F89"/>
    <w:rsid w:val="0005679E"/>
    <w:rsid w:val="0005747F"/>
    <w:rsid w:val="000617A9"/>
    <w:rsid w:val="00061952"/>
    <w:rsid w:val="00064A34"/>
    <w:rsid w:val="00064A4A"/>
    <w:rsid w:val="0006505B"/>
    <w:rsid w:val="00066211"/>
    <w:rsid w:val="000663B4"/>
    <w:rsid w:val="0007121A"/>
    <w:rsid w:val="000723A5"/>
    <w:rsid w:val="00073958"/>
    <w:rsid w:val="00074AE3"/>
    <w:rsid w:val="00076EB9"/>
    <w:rsid w:val="00083AAA"/>
    <w:rsid w:val="0009177C"/>
    <w:rsid w:val="00091D55"/>
    <w:rsid w:val="00092130"/>
    <w:rsid w:val="00094DA0"/>
    <w:rsid w:val="000953F7"/>
    <w:rsid w:val="00095927"/>
    <w:rsid w:val="00095BBF"/>
    <w:rsid w:val="000A175C"/>
    <w:rsid w:val="000A180D"/>
    <w:rsid w:val="000A38DB"/>
    <w:rsid w:val="000A3CC9"/>
    <w:rsid w:val="000B0462"/>
    <w:rsid w:val="000B0F82"/>
    <w:rsid w:val="000B15A8"/>
    <w:rsid w:val="000B269C"/>
    <w:rsid w:val="000B26DC"/>
    <w:rsid w:val="000B3A70"/>
    <w:rsid w:val="000B616F"/>
    <w:rsid w:val="000B64AC"/>
    <w:rsid w:val="000C0C0D"/>
    <w:rsid w:val="000C3ED6"/>
    <w:rsid w:val="000C5145"/>
    <w:rsid w:val="000C66F3"/>
    <w:rsid w:val="000C6D88"/>
    <w:rsid w:val="000D1536"/>
    <w:rsid w:val="000D1FBF"/>
    <w:rsid w:val="000D2F74"/>
    <w:rsid w:val="000D5A9F"/>
    <w:rsid w:val="000D6509"/>
    <w:rsid w:val="000E019A"/>
    <w:rsid w:val="000E0231"/>
    <w:rsid w:val="000E170F"/>
    <w:rsid w:val="000E3A4D"/>
    <w:rsid w:val="000E4032"/>
    <w:rsid w:val="000E5AF6"/>
    <w:rsid w:val="000E6675"/>
    <w:rsid w:val="000F18A0"/>
    <w:rsid w:val="000F40DC"/>
    <w:rsid w:val="000F56EB"/>
    <w:rsid w:val="000F5B2E"/>
    <w:rsid w:val="000F626D"/>
    <w:rsid w:val="000F6998"/>
    <w:rsid w:val="000F7CF5"/>
    <w:rsid w:val="0010005D"/>
    <w:rsid w:val="00101656"/>
    <w:rsid w:val="00101963"/>
    <w:rsid w:val="00102457"/>
    <w:rsid w:val="001038A4"/>
    <w:rsid w:val="00103FFA"/>
    <w:rsid w:val="00104A89"/>
    <w:rsid w:val="00107B3A"/>
    <w:rsid w:val="00110DD5"/>
    <w:rsid w:val="00111EE9"/>
    <w:rsid w:val="00112689"/>
    <w:rsid w:val="0011463D"/>
    <w:rsid w:val="001170DD"/>
    <w:rsid w:val="00121292"/>
    <w:rsid w:val="00123DB3"/>
    <w:rsid w:val="00124CC3"/>
    <w:rsid w:val="00126929"/>
    <w:rsid w:val="00126A28"/>
    <w:rsid w:val="00132855"/>
    <w:rsid w:val="00133A58"/>
    <w:rsid w:val="00133D9A"/>
    <w:rsid w:val="001348A7"/>
    <w:rsid w:val="00134A56"/>
    <w:rsid w:val="001369EC"/>
    <w:rsid w:val="001412FB"/>
    <w:rsid w:val="00141522"/>
    <w:rsid w:val="00141FB3"/>
    <w:rsid w:val="00142B95"/>
    <w:rsid w:val="001431A3"/>
    <w:rsid w:val="001434C9"/>
    <w:rsid w:val="001469B7"/>
    <w:rsid w:val="00147AAA"/>
    <w:rsid w:val="00150176"/>
    <w:rsid w:val="00152AC3"/>
    <w:rsid w:val="00152E5F"/>
    <w:rsid w:val="0015701D"/>
    <w:rsid w:val="00157317"/>
    <w:rsid w:val="00157B9F"/>
    <w:rsid w:val="00157C42"/>
    <w:rsid w:val="0016153F"/>
    <w:rsid w:val="00161D50"/>
    <w:rsid w:val="00161F0F"/>
    <w:rsid w:val="001622C4"/>
    <w:rsid w:val="0016265F"/>
    <w:rsid w:val="00162A36"/>
    <w:rsid w:val="00163303"/>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4526"/>
    <w:rsid w:val="00185E7C"/>
    <w:rsid w:val="00186F2B"/>
    <w:rsid w:val="00190257"/>
    <w:rsid w:val="00190A8A"/>
    <w:rsid w:val="00196F43"/>
    <w:rsid w:val="00197ECE"/>
    <w:rsid w:val="001A0204"/>
    <w:rsid w:val="001A11FF"/>
    <w:rsid w:val="001A19E1"/>
    <w:rsid w:val="001A1A94"/>
    <w:rsid w:val="001A32C3"/>
    <w:rsid w:val="001A49BE"/>
    <w:rsid w:val="001A5E6C"/>
    <w:rsid w:val="001A66C4"/>
    <w:rsid w:val="001A7B75"/>
    <w:rsid w:val="001B18FB"/>
    <w:rsid w:val="001B2591"/>
    <w:rsid w:val="001B3609"/>
    <w:rsid w:val="001B38C2"/>
    <w:rsid w:val="001B45A5"/>
    <w:rsid w:val="001B4D44"/>
    <w:rsid w:val="001B70BB"/>
    <w:rsid w:val="001C01ED"/>
    <w:rsid w:val="001C1983"/>
    <w:rsid w:val="001C3374"/>
    <w:rsid w:val="001C43D9"/>
    <w:rsid w:val="001C4D94"/>
    <w:rsid w:val="001C666B"/>
    <w:rsid w:val="001C6812"/>
    <w:rsid w:val="001C6B89"/>
    <w:rsid w:val="001C7AE6"/>
    <w:rsid w:val="001C7C54"/>
    <w:rsid w:val="001D0D3B"/>
    <w:rsid w:val="001D1F1C"/>
    <w:rsid w:val="001D23E5"/>
    <w:rsid w:val="001D33D9"/>
    <w:rsid w:val="001D5FF3"/>
    <w:rsid w:val="001E015D"/>
    <w:rsid w:val="001E147E"/>
    <w:rsid w:val="001E24E0"/>
    <w:rsid w:val="001E2CBA"/>
    <w:rsid w:val="001E372A"/>
    <w:rsid w:val="001E46EC"/>
    <w:rsid w:val="001E4872"/>
    <w:rsid w:val="001E76F3"/>
    <w:rsid w:val="001F0B9A"/>
    <w:rsid w:val="001F0DD0"/>
    <w:rsid w:val="001F1823"/>
    <w:rsid w:val="001F447F"/>
    <w:rsid w:val="001F7D7E"/>
    <w:rsid w:val="002016A6"/>
    <w:rsid w:val="0020261B"/>
    <w:rsid w:val="00206849"/>
    <w:rsid w:val="00206E70"/>
    <w:rsid w:val="00207324"/>
    <w:rsid w:val="002074D4"/>
    <w:rsid w:val="00207DBF"/>
    <w:rsid w:val="00210A32"/>
    <w:rsid w:val="00212A0A"/>
    <w:rsid w:val="00212B34"/>
    <w:rsid w:val="0021323E"/>
    <w:rsid w:val="00213B0A"/>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337"/>
    <w:rsid w:val="002408F0"/>
    <w:rsid w:val="00241205"/>
    <w:rsid w:val="00243F4E"/>
    <w:rsid w:val="0024659C"/>
    <w:rsid w:val="002501B3"/>
    <w:rsid w:val="0025262B"/>
    <w:rsid w:val="00253067"/>
    <w:rsid w:val="002544EB"/>
    <w:rsid w:val="00255664"/>
    <w:rsid w:val="002563C8"/>
    <w:rsid w:val="00260215"/>
    <w:rsid w:val="0026202C"/>
    <w:rsid w:val="002639A7"/>
    <w:rsid w:val="00263CD0"/>
    <w:rsid w:val="002660AD"/>
    <w:rsid w:val="00266B56"/>
    <w:rsid w:val="00266F9A"/>
    <w:rsid w:val="0026726B"/>
    <w:rsid w:val="00267CF8"/>
    <w:rsid w:val="00267ED7"/>
    <w:rsid w:val="002705DF"/>
    <w:rsid w:val="00271992"/>
    <w:rsid w:val="00273484"/>
    <w:rsid w:val="00273A42"/>
    <w:rsid w:val="00275B55"/>
    <w:rsid w:val="00276407"/>
    <w:rsid w:val="0028127D"/>
    <w:rsid w:val="002813CB"/>
    <w:rsid w:val="00281410"/>
    <w:rsid w:val="00281616"/>
    <w:rsid w:val="00282A78"/>
    <w:rsid w:val="00283061"/>
    <w:rsid w:val="00283705"/>
    <w:rsid w:val="002837F3"/>
    <w:rsid w:val="00285F2F"/>
    <w:rsid w:val="00286C49"/>
    <w:rsid w:val="00286F5D"/>
    <w:rsid w:val="0029181A"/>
    <w:rsid w:val="00291BC9"/>
    <w:rsid w:val="0029212D"/>
    <w:rsid w:val="00295850"/>
    <w:rsid w:val="002A16CD"/>
    <w:rsid w:val="002A23E8"/>
    <w:rsid w:val="002A4B77"/>
    <w:rsid w:val="002A4D4B"/>
    <w:rsid w:val="002A5E23"/>
    <w:rsid w:val="002B0744"/>
    <w:rsid w:val="002B183C"/>
    <w:rsid w:val="002B1DD1"/>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3813"/>
    <w:rsid w:val="002D5CC6"/>
    <w:rsid w:val="002D6C3A"/>
    <w:rsid w:val="002D7225"/>
    <w:rsid w:val="002E2C73"/>
    <w:rsid w:val="002E71E2"/>
    <w:rsid w:val="002F0215"/>
    <w:rsid w:val="002F0BA8"/>
    <w:rsid w:val="002F1204"/>
    <w:rsid w:val="002F1D73"/>
    <w:rsid w:val="002F3FFF"/>
    <w:rsid w:val="002F62A3"/>
    <w:rsid w:val="002F6B4D"/>
    <w:rsid w:val="00300ACD"/>
    <w:rsid w:val="00300AF4"/>
    <w:rsid w:val="0030119A"/>
    <w:rsid w:val="003044FB"/>
    <w:rsid w:val="00305377"/>
    <w:rsid w:val="00307AD3"/>
    <w:rsid w:val="00310B88"/>
    <w:rsid w:val="00311C77"/>
    <w:rsid w:val="00312798"/>
    <w:rsid w:val="003137AD"/>
    <w:rsid w:val="00313D78"/>
    <w:rsid w:val="00315BD9"/>
    <w:rsid w:val="0032182A"/>
    <w:rsid w:val="00321867"/>
    <w:rsid w:val="00321E35"/>
    <w:rsid w:val="00325005"/>
    <w:rsid w:val="003250C9"/>
    <w:rsid w:val="00325B78"/>
    <w:rsid w:val="00327819"/>
    <w:rsid w:val="00327899"/>
    <w:rsid w:val="00327DA0"/>
    <w:rsid w:val="0033088B"/>
    <w:rsid w:val="00330BB9"/>
    <w:rsid w:val="00330BE8"/>
    <w:rsid w:val="00332335"/>
    <w:rsid w:val="003356D3"/>
    <w:rsid w:val="003373B0"/>
    <w:rsid w:val="003379A7"/>
    <w:rsid w:val="00341446"/>
    <w:rsid w:val="0034152A"/>
    <w:rsid w:val="0034226F"/>
    <w:rsid w:val="003423B5"/>
    <w:rsid w:val="003424CC"/>
    <w:rsid w:val="003424E2"/>
    <w:rsid w:val="003427DB"/>
    <w:rsid w:val="00345449"/>
    <w:rsid w:val="00346E85"/>
    <w:rsid w:val="00347492"/>
    <w:rsid w:val="00351659"/>
    <w:rsid w:val="00351CA7"/>
    <w:rsid w:val="00352E5D"/>
    <w:rsid w:val="00353AD0"/>
    <w:rsid w:val="00354688"/>
    <w:rsid w:val="003579EF"/>
    <w:rsid w:val="003611BF"/>
    <w:rsid w:val="003613F4"/>
    <w:rsid w:val="0036224A"/>
    <w:rsid w:val="00370A4E"/>
    <w:rsid w:val="00371D92"/>
    <w:rsid w:val="00373C41"/>
    <w:rsid w:val="003746F5"/>
    <w:rsid w:val="00374CE0"/>
    <w:rsid w:val="00374EBD"/>
    <w:rsid w:val="00375106"/>
    <w:rsid w:val="0037712D"/>
    <w:rsid w:val="00377301"/>
    <w:rsid w:val="00377C67"/>
    <w:rsid w:val="0038352D"/>
    <w:rsid w:val="00386A09"/>
    <w:rsid w:val="00387B2F"/>
    <w:rsid w:val="00390893"/>
    <w:rsid w:val="00395014"/>
    <w:rsid w:val="00395B0B"/>
    <w:rsid w:val="00397BB3"/>
    <w:rsid w:val="003A3255"/>
    <w:rsid w:val="003A3EAB"/>
    <w:rsid w:val="003A58FE"/>
    <w:rsid w:val="003A5FA7"/>
    <w:rsid w:val="003A625B"/>
    <w:rsid w:val="003B0EF1"/>
    <w:rsid w:val="003B1007"/>
    <w:rsid w:val="003B1071"/>
    <w:rsid w:val="003B177A"/>
    <w:rsid w:val="003B1B91"/>
    <w:rsid w:val="003B1ECB"/>
    <w:rsid w:val="003B2754"/>
    <w:rsid w:val="003B3AF3"/>
    <w:rsid w:val="003B7568"/>
    <w:rsid w:val="003C18BD"/>
    <w:rsid w:val="003C4319"/>
    <w:rsid w:val="003C65BA"/>
    <w:rsid w:val="003C6DD2"/>
    <w:rsid w:val="003D0298"/>
    <w:rsid w:val="003D02CC"/>
    <w:rsid w:val="003D1254"/>
    <w:rsid w:val="003D1694"/>
    <w:rsid w:val="003D77AB"/>
    <w:rsid w:val="003E42AE"/>
    <w:rsid w:val="003E6705"/>
    <w:rsid w:val="003E7A98"/>
    <w:rsid w:val="003E7FEA"/>
    <w:rsid w:val="003F13B1"/>
    <w:rsid w:val="003F1D98"/>
    <w:rsid w:val="003F276D"/>
    <w:rsid w:val="003F29A2"/>
    <w:rsid w:val="003F3DDA"/>
    <w:rsid w:val="003F4C3D"/>
    <w:rsid w:val="003F5F0D"/>
    <w:rsid w:val="003F5F53"/>
    <w:rsid w:val="003F6B0C"/>
    <w:rsid w:val="003F7E9B"/>
    <w:rsid w:val="004013F4"/>
    <w:rsid w:val="00401E56"/>
    <w:rsid w:val="004033E0"/>
    <w:rsid w:val="00404B95"/>
    <w:rsid w:val="00404ECA"/>
    <w:rsid w:val="004102DA"/>
    <w:rsid w:val="00412A17"/>
    <w:rsid w:val="00413481"/>
    <w:rsid w:val="00414873"/>
    <w:rsid w:val="0041662D"/>
    <w:rsid w:val="00417686"/>
    <w:rsid w:val="004221FA"/>
    <w:rsid w:val="004238F2"/>
    <w:rsid w:val="00425802"/>
    <w:rsid w:val="00426601"/>
    <w:rsid w:val="00431FED"/>
    <w:rsid w:val="00435603"/>
    <w:rsid w:val="00436878"/>
    <w:rsid w:val="00437A39"/>
    <w:rsid w:val="004431E6"/>
    <w:rsid w:val="00443B77"/>
    <w:rsid w:val="00443EA9"/>
    <w:rsid w:val="0044402D"/>
    <w:rsid w:val="004451B5"/>
    <w:rsid w:val="00446631"/>
    <w:rsid w:val="004468BE"/>
    <w:rsid w:val="004470D3"/>
    <w:rsid w:val="004478A3"/>
    <w:rsid w:val="0044792B"/>
    <w:rsid w:val="0045014C"/>
    <w:rsid w:val="00450F27"/>
    <w:rsid w:val="0045194F"/>
    <w:rsid w:val="0045560F"/>
    <w:rsid w:val="004571AF"/>
    <w:rsid w:val="00461526"/>
    <w:rsid w:val="0046236E"/>
    <w:rsid w:val="00462F02"/>
    <w:rsid w:val="00463578"/>
    <w:rsid w:val="0046376A"/>
    <w:rsid w:val="00464207"/>
    <w:rsid w:val="004657BB"/>
    <w:rsid w:val="0046662C"/>
    <w:rsid w:val="00466A46"/>
    <w:rsid w:val="004702A9"/>
    <w:rsid w:val="004705B9"/>
    <w:rsid w:val="00471622"/>
    <w:rsid w:val="004721AB"/>
    <w:rsid w:val="004724C5"/>
    <w:rsid w:val="004728E5"/>
    <w:rsid w:val="00472910"/>
    <w:rsid w:val="00473E69"/>
    <w:rsid w:val="0047594D"/>
    <w:rsid w:val="00477FC9"/>
    <w:rsid w:val="00480FCB"/>
    <w:rsid w:val="00483950"/>
    <w:rsid w:val="00484C30"/>
    <w:rsid w:val="0048783A"/>
    <w:rsid w:val="00487F83"/>
    <w:rsid w:val="0049007E"/>
    <w:rsid w:val="00490A49"/>
    <w:rsid w:val="00490B3C"/>
    <w:rsid w:val="00491B83"/>
    <w:rsid w:val="004921FE"/>
    <w:rsid w:val="00492AD8"/>
    <w:rsid w:val="00493103"/>
    <w:rsid w:val="004933D3"/>
    <w:rsid w:val="004A4D1B"/>
    <w:rsid w:val="004A59E4"/>
    <w:rsid w:val="004A6352"/>
    <w:rsid w:val="004A77E0"/>
    <w:rsid w:val="004B2377"/>
    <w:rsid w:val="004B4476"/>
    <w:rsid w:val="004B5906"/>
    <w:rsid w:val="004B6EA3"/>
    <w:rsid w:val="004B6FD4"/>
    <w:rsid w:val="004C4476"/>
    <w:rsid w:val="004C553B"/>
    <w:rsid w:val="004C680A"/>
    <w:rsid w:val="004D1FC3"/>
    <w:rsid w:val="004D4330"/>
    <w:rsid w:val="004D4844"/>
    <w:rsid w:val="004D4F57"/>
    <w:rsid w:val="004D532B"/>
    <w:rsid w:val="004D683B"/>
    <w:rsid w:val="004E054B"/>
    <w:rsid w:val="004E49EE"/>
    <w:rsid w:val="004E4A52"/>
    <w:rsid w:val="004E60DB"/>
    <w:rsid w:val="004E6D23"/>
    <w:rsid w:val="004E7A49"/>
    <w:rsid w:val="004F2775"/>
    <w:rsid w:val="004F477A"/>
    <w:rsid w:val="004F4E94"/>
    <w:rsid w:val="004F51FA"/>
    <w:rsid w:val="005012FC"/>
    <w:rsid w:val="00502736"/>
    <w:rsid w:val="00505384"/>
    <w:rsid w:val="005059F9"/>
    <w:rsid w:val="0050622B"/>
    <w:rsid w:val="00507428"/>
    <w:rsid w:val="005113EF"/>
    <w:rsid w:val="00512A71"/>
    <w:rsid w:val="00512B58"/>
    <w:rsid w:val="00512EA2"/>
    <w:rsid w:val="0051324D"/>
    <w:rsid w:val="00513971"/>
    <w:rsid w:val="00513E67"/>
    <w:rsid w:val="005141F5"/>
    <w:rsid w:val="00522237"/>
    <w:rsid w:val="00522850"/>
    <w:rsid w:val="00523BA4"/>
    <w:rsid w:val="00523DDA"/>
    <w:rsid w:val="0052444A"/>
    <w:rsid w:val="00524A15"/>
    <w:rsid w:val="00530330"/>
    <w:rsid w:val="00530DFC"/>
    <w:rsid w:val="0053325A"/>
    <w:rsid w:val="0053434D"/>
    <w:rsid w:val="00541B92"/>
    <w:rsid w:val="0054535D"/>
    <w:rsid w:val="005455F6"/>
    <w:rsid w:val="00546EE4"/>
    <w:rsid w:val="00547E7C"/>
    <w:rsid w:val="00554D7E"/>
    <w:rsid w:val="0055646A"/>
    <w:rsid w:val="00556531"/>
    <w:rsid w:val="00560796"/>
    <w:rsid w:val="00561143"/>
    <w:rsid w:val="0056187B"/>
    <w:rsid w:val="00561CD8"/>
    <w:rsid w:val="005625D2"/>
    <w:rsid w:val="00562B70"/>
    <w:rsid w:val="00564232"/>
    <w:rsid w:val="005672D3"/>
    <w:rsid w:val="005674FA"/>
    <w:rsid w:val="00570E1C"/>
    <w:rsid w:val="00571311"/>
    <w:rsid w:val="00571AB3"/>
    <w:rsid w:val="00571FC4"/>
    <w:rsid w:val="0057722E"/>
    <w:rsid w:val="005779D8"/>
    <w:rsid w:val="00580261"/>
    <w:rsid w:val="005803B5"/>
    <w:rsid w:val="00580623"/>
    <w:rsid w:val="00581CBD"/>
    <w:rsid w:val="005821EE"/>
    <w:rsid w:val="005822A1"/>
    <w:rsid w:val="00586984"/>
    <w:rsid w:val="00591092"/>
    <w:rsid w:val="00592078"/>
    <w:rsid w:val="00592179"/>
    <w:rsid w:val="00592483"/>
    <w:rsid w:val="005939AF"/>
    <w:rsid w:val="005942A6"/>
    <w:rsid w:val="00594AF6"/>
    <w:rsid w:val="00595DE5"/>
    <w:rsid w:val="00596EA1"/>
    <w:rsid w:val="005A152D"/>
    <w:rsid w:val="005A19FB"/>
    <w:rsid w:val="005A49DE"/>
    <w:rsid w:val="005A4CFF"/>
    <w:rsid w:val="005A78D5"/>
    <w:rsid w:val="005B08CD"/>
    <w:rsid w:val="005B365E"/>
    <w:rsid w:val="005B4B68"/>
    <w:rsid w:val="005B6346"/>
    <w:rsid w:val="005B6AA6"/>
    <w:rsid w:val="005B718E"/>
    <w:rsid w:val="005B7197"/>
    <w:rsid w:val="005B7CF5"/>
    <w:rsid w:val="005C1576"/>
    <w:rsid w:val="005C1F39"/>
    <w:rsid w:val="005C2432"/>
    <w:rsid w:val="005C3599"/>
    <w:rsid w:val="005C3978"/>
    <w:rsid w:val="005D00EA"/>
    <w:rsid w:val="005D298D"/>
    <w:rsid w:val="005D65B4"/>
    <w:rsid w:val="005D6CD8"/>
    <w:rsid w:val="005D7946"/>
    <w:rsid w:val="005E0991"/>
    <w:rsid w:val="005E0C18"/>
    <w:rsid w:val="005E0FA4"/>
    <w:rsid w:val="005E1C98"/>
    <w:rsid w:val="005E3902"/>
    <w:rsid w:val="005E74D3"/>
    <w:rsid w:val="005E76B6"/>
    <w:rsid w:val="005F1D9F"/>
    <w:rsid w:val="005F2D83"/>
    <w:rsid w:val="005F31B4"/>
    <w:rsid w:val="005F3527"/>
    <w:rsid w:val="005F3973"/>
    <w:rsid w:val="005F5ADE"/>
    <w:rsid w:val="0060257D"/>
    <w:rsid w:val="0060321A"/>
    <w:rsid w:val="00603F04"/>
    <w:rsid w:val="0060416C"/>
    <w:rsid w:val="00604287"/>
    <w:rsid w:val="00604D80"/>
    <w:rsid w:val="00604ED3"/>
    <w:rsid w:val="00606CC3"/>
    <w:rsid w:val="0061045B"/>
    <w:rsid w:val="0061057B"/>
    <w:rsid w:val="00610866"/>
    <w:rsid w:val="00611990"/>
    <w:rsid w:val="00613B58"/>
    <w:rsid w:val="00613C32"/>
    <w:rsid w:val="0062233C"/>
    <w:rsid w:val="00623C56"/>
    <w:rsid w:val="0062718C"/>
    <w:rsid w:val="00630560"/>
    <w:rsid w:val="00630801"/>
    <w:rsid w:val="0063367E"/>
    <w:rsid w:val="006349C6"/>
    <w:rsid w:val="00634F10"/>
    <w:rsid w:val="00636A51"/>
    <w:rsid w:val="00636D8A"/>
    <w:rsid w:val="006412B8"/>
    <w:rsid w:val="0064150D"/>
    <w:rsid w:val="00642D65"/>
    <w:rsid w:val="006478AF"/>
    <w:rsid w:val="006479EB"/>
    <w:rsid w:val="00647A6F"/>
    <w:rsid w:val="00647BEB"/>
    <w:rsid w:val="006502A6"/>
    <w:rsid w:val="00650B21"/>
    <w:rsid w:val="00650EA2"/>
    <w:rsid w:val="0065232C"/>
    <w:rsid w:val="006530E8"/>
    <w:rsid w:val="006540F8"/>
    <w:rsid w:val="00654207"/>
    <w:rsid w:val="00654AA6"/>
    <w:rsid w:val="00654B49"/>
    <w:rsid w:val="00654E08"/>
    <w:rsid w:val="00655281"/>
    <w:rsid w:val="006565FF"/>
    <w:rsid w:val="0065669E"/>
    <w:rsid w:val="00656A17"/>
    <w:rsid w:val="00656FEA"/>
    <w:rsid w:val="0065738B"/>
    <w:rsid w:val="00657DBF"/>
    <w:rsid w:val="00662966"/>
    <w:rsid w:val="00663176"/>
    <w:rsid w:val="00670BBC"/>
    <w:rsid w:val="00672435"/>
    <w:rsid w:val="00674489"/>
    <w:rsid w:val="00676663"/>
    <w:rsid w:val="006768BD"/>
    <w:rsid w:val="006771A3"/>
    <w:rsid w:val="00677519"/>
    <w:rsid w:val="0068144D"/>
    <w:rsid w:val="00682011"/>
    <w:rsid w:val="0068206F"/>
    <w:rsid w:val="00682CD7"/>
    <w:rsid w:val="00683B21"/>
    <w:rsid w:val="00684EE4"/>
    <w:rsid w:val="00686D7E"/>
    <w:rsid w:val="00690F7B"/>
    <w:rsid w:val="0069105B"/>
    <w:rsid w:val="006953D2"/>
    <w:rsid w:val="00695E9A"/>
    <w:rsid w:val="00696267"/>
    <w:rsid w:val="006968AE"/>
    <w:rsid w:val="0069719F"/>
    <w:rsid w:val="006A17C2"/>
    <w:rsid w:val="006A1F58"/>
    <w:rsid w:val="006A2236"/>
    <w:rsid w:val="006A239E"/>
    <w:rsid w:val="006A47AE"/>
    <w:rsid w:val="006A5B31"/>
    <w:rsid w:val="006A6EBF"/>
    <w:rsid w:val="006A74B2"/>
    <w:rsid w:val="006B2FD0"/>
    <w:rsid w:val="006C435A"/>
    <w:rsid w:val="006C45D7"/>
    <w:rsid w:val="006C67CC"/>
    <w:rsid w:val="006C6D99"/>
    <w:rsid w:val="006C6EB2"/>
    <w:rsid w:val="006D05BD"/>
    <w:rsid w:val="006D0912"/>
    <w:rsid w:val="006D18B3"/>
    <w:rsid w:val="006D1D11"/>
    <w:rsid w:val="006D6FC4"/>
    <w:rsid w:val="006E1F22"/>
    <w:rsid w:val="006E2CDD"/>
    <w:rsid w:val="006E4259"/>
    <w:rsid w:val="006E5005"/>
    <w:rsid w:val="006E78BF"/>
    <w:rsid w:val="006E7B09"/>
    <w:rsid w:val="006F25A1"/>
    <w:rsid w:val="006F30EC"/>
    <w:rsid w:val="006F4751"/>
    <w:rsid w:val="006F5613"/>
    <w:rsid w:val="006F68F7"/>
    <w:rsid w:val="006F6FFC"/>
    <w:rsid w:val="00700A64"/>
    <w:rsid w:val="007018BD"/>
    <w:rsid w:val="00702FFE"/>
    <w:rsid w:val="007031F3"/>
    <w:rsid w:val="007039F5"/>
    <w:rsid w:val="007052C2"/>
    <w:rsid w:val="00706EF9"/>
    <w:rsid w:val="007076AF"/>
    <w:rsid w:val="00710109"/>
    <w:rsid w:val="00711867"/>
    <w:rsid w:val="007144A0"/>
    <w:rsid w:val="007177D9"/>
    <w:rsid w:val="0072227A"/>
    <w:rsid w:val="00722C2A"/>
    <w:rsid w:val="00722EA5"/>
    <w:rsid w:val="0072315F"/>
    <w:rsid w:val="00723B9E"/>
    <w:rsid w:val="00725345"/>
    <w:rsid w:val="00725F6B"/>
    <w:rsid w:val="0072700A"/>
    <w:rsid w:val="00732B93"/>
    <w:rsid w:val="00732DAD"/>
    <w:rsid w:val="00740977"/>
    <w:rsid w:val="00744902"/>
    <w:rsid w:val="00746059"/>
    <w:rsid w:val="0074623D"/>
    <w:rsid w:val="00752632"/>
    <w:rsid w:val="00753655"/>
    <w:rsid w:val="00754A8A"/>
    <w:rsid w:val="00754DB3"/>
    <w:rsid w:val="00756267"/>
    <w:rsid w:val="0075686B"/>
    <w:rsid w:val="00761E16"/>
    <w:rsid w:val="00762C63"/>
    <w:rsid w:val="0076427A"/>
    <w:rsid w:val="00764F36"/>
    <w:rsid w:val="00771495"/>
    <w:rsid w:val="0077377E"/>
    <w:rsid w:val="00775867"/>
    <w:rsid w:val="00775868"/>
    <w:rsid w:val="00775DEC"/>
    <w:rsid w:val="007772EF"/>
    <w:rsid w:val="0078033A"/>
    <w:rsid w:val="00780BA7"/>
    <w:rsid w:val="00782190"/>
    <w:rsid w:val="00783EFD"/>
    <w:rsid w:val="00784C20"/>
    <w:rsid w:val="007867F3"/>
    <w:rsid w:val="00791210"/>
    <w:rsid w:val="007936B5"/>
    <w:rsid w:val="0079487F"/>
    <w:rsid w:val="00794E97"/>
    <w:rsid w:val="00795320"/>
    <w:rsid w:val="00795E42"/>
    <w:rsid w:val="007963FF"/>
    <w:rsid w:val="00797118"/>
    <w:rsid w:val="007978DB"/>
    <w:rsid w:val="007A04F1"/>
    <w:rsid w:val="007A2C5F"/>
    <w:rsid w:val="007A35C8"/>
    <w:rsid w:val="007A3E4E"/>
    <w:rsid w:val="007A70E4"/>
    <w:rsid w:val="007A723C"/>
    <w:rsid w:val="007B011B"/>
    <w:rsid w:val="007B2012"/>
    <w:rsid w:val="007B2157"/>
    <w:rsid w:val="007B2EBB"/>
    <w:rsid w:val="007B4DCB"/>
    <w:rsid w:val="007B7176"/>
    <w:rsid w:val="007C0655"/>
    <w:rsid w:val="007C09E1"/>
    <w:rsid w:val="007C1A0C"/>
    <w:rsid w:val="007C4154"/>
    <w:rsid w:val="007C6E1D"/>
    <w:rsid w:val="007D1E78"/>
    <w:rsid w:val="007D34CE"/>
    <w:rsid w:val="007D4B90"/>
    <w:rsid w:val="007E1298"/>
    <w:rsid w:val="007E657F"/>
    <w:rsid w:val="007E6C1D"/>
    <w:rsid w:val="007E70CF"/>
    <w:rsid w:val="007E7AFC"/>
    <w:rsid w:val="007F0F08"/>
    <w:rsid w:val="007F4BF4"/>
    <w:rsid w:val="007F5FF3"/>
    <w:rsid w:val="007F7062"/>
    <w:rsid w:val="0080008F"/>
    <w:rsid w:val="00801B09"/>
    <w:rsid w:val="008026A5"/>
    <w:rsid w:val="00804A45"/>
    <w:rsid w:val="00807516"/>
    <w:rsid w:val="00810703"/>
    <w:rsid w:val="0081384E"/>
    <w:rsid w:val="00813A80"/>
    <w:rsid w:val="00813FE6"/>
    <w:rsid w:val="008143AF"/>
    <w:rsid w:val="008157E8"/>
    <w:rsid w:val="00815F3B"/>
    <w:rsid w:val="008162E3"/>
    <w:rsid w:val="00816487"/>
    <w:rsid w:val="00821F9D"/>
    <w:rsid w:val="00823A47"/>
    <w:rsid w:val="00824814"/>
    <w:rsid w:val="00824EA1"/>
    <w:rsid w:val="008256C5"/>
    <w:rsid w:val="00825C7C"/>
    <w:rsid w:val="00825F56"/>
    <w:rsid w:val="00831EF4"/>
    <w:rsid w:val="00833AD9"/>
    <w:rsid w:val="0083462A"/>
    <w:rsid w:val="00834AFE"/>
    <w:rsid w:val="0083613A"/>
    <w:rsid w:val="008367D0"/>
    <w:rsid w:val="008370E7"/>
    <w:rsid w:val="00842375"/>
    <w:rsid w:val="00843A41"/>
    <w:rsid w:val="008463D3"/>
    <w:rsid w:val="00846A8A"/>
    <w:rsid w:val="00847B4C"/>
    <w:rsid w:val="00852610"/>
    <w:rsid w:val="00852BC6"/>
    <w:rsid w:val="00855168"/>
    <w:rsid w:val="00856F01"/>
    <w:rsid w:val="00860C88"/>
    <w:rsid w:val="00862847"/>
    <w:rsid w:val="008632C0"/>
    <w:rsid w:val="0086776A"/>
    <w:rsid w:val="00871A36"/>
    <w:rsid w:val="008722CA"/>
    <w:rsid w:val="00872E57"/>
    <w:rsid w:val="008737D6"/>
    <w:rsid w:val="008751A8"/>
    <w:rsid w:val="008759CA"/>
    <w:rsid w:val="00875E1B"/>
    <w:rsid w:val="00877B18"/>
    <w:rsid w:val="00882261"/>
    <w:rsid w:val="00885E07"/>
    <w:rsid w:val="008913E3"/>
    <w:rsid w:val="0089196D"/>
    <w:rsid w:val="00891A95"/>
    <w:rsid w:val="00891F37"/>
    <w:rsid w:val="00892797"/>
    <w:rsid w:val="00892FA3"/>
    <w:rsid w:val="00895C45"/>
    <w:rsid w:val="008A10E0"/>
    <w:rsid w:val="008A48B4"/>
    <w:rsid w:val="008A52F3"/>
    <w:rsid w:val="008A571F"/>
    <w:rsid w:val="008A64AD"/>
    <w:rsid w:val="008A6598"/>
    <w:rsid w:val="008B11E0"/>
    <w:rsid w:val="008B345D"/>
    <w:rsid w:val="008B35CD"/>
    <w:rsid w:val="008B3A1D"/>
    <w:rsid w:val="008B41C1"/>
    <w:rsid w:val="008B4CB6"/>
    <w:rsid w:val="008B641B"/>
    <w:rsid w:val="008B65F8"/>
    <w:rsid w:val="008C0335"/>
    <w:rsid w:val="008C0A28"/>
    <w:rsid w:val="008C26B2"/>
    <w:rsid w:val="008D704E"/>
    <w:rsid w:val="008D7DA5"/>
    <w:rsid w:val="008E2650"/>
    <w:rsid w:val="008E4BB3"/>
    <w:rsid w:val="008E57ED"/>
    <w:rsid w:val="008E6B53"/>
    <w:rsid w:val="008E6FBA"/>
    <w:rsid w:val="008F1989"/>
    <w:rsid w:val="008F1E4A"/>
    <w:rsid w:val="008F48D2"/>
    <w:rsid w:val="008F4907"/>
    <w:rsid w:val="008F4D53"/>
    <w:rsid w:val="008F4E99"/>
    <w:rsid w:val="008F6068"/>
    <w:rsid w:val="008F7506"/>
    <w:rsid w:val="008F759A"/>
    <w:rsid w:val="008F7822"/>
    <w:rsid w:val="008F7F22"/>
    <w:rsid w:val="00901D2B"/>
    <w:rsid w:val="00902CDF"/>
    <w:rsid w:val="009041B9"/>
    <w:rsid w:val="00904DFB"/>
    <w:rsid w:val="00906F2B"/>
    <w:rsid w:val="00907311"/>
    <w:rsid w:val="00907604"/>
    <w:rsid w:val="00907680"/>
    <w:rsid w:val="00907B23"/>
    <w:rsid w:val="009121EB"/>
    <w:rsid w:val="0091494D"/>
    <w:rsid w:val="00915660"/>
    <w:rsid w:val="00916360"/>
    <w:rsid w:val="0092038E"/>
    <w:rsid w:val="00920BE8"/>
    <w:rsid w:val="00922009"/>
    <w:rsid w:val="00926F87"/>
    <w:rsid w:val="00927E21"/>
    <w:rsid w:val="00930007"/>
    <w:rsid w:val="00930C96"/>
    <w:rsid w:val="00932BA0"/>
    <w:rsid w:val="00932C6C"/>
    <w:rsid w:val="00932CC3"/>
    <w:rsid w:val="0093318C"/>
    <w:rsid w:val="0093410F"/>
    <w:rsid w:val="009347F0"/>
    <w:rsid w:val="00936309"/>
    <w:rsid w:val="0093678E"/>
    <w:rsid w:val="00937306"/>
    <w:rsid w:val="00940294"/>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57232"/>
    <w:rsid w:val="00960A15"/>
    <w:rsid w:val="009611F5"/>
    <w:rsid w:val="00962856"/>
    <w:rsid w:val="00962901"/>
    <w:rsid w:val="00963610"/>
    <w:rsid w:val="00963AE6"/>
    <w:rsid w:val="00964C4A"/>
    <w:rsid w:val="00965764"/>
    <w:rsid w:val="00965CD6"/>
    <w:rsid w:val="0096610A"/>
    <w:rsid w:val="00970B72"/>
    <w:rsid w:val="00971817"/>
    <w:rsid w:val="00972643"/>
    <w:rsid w:val="00972843"/>
    <w:rsid w:val="0097392A"/>
    <w:rsid w:val="00974674"/>
    <w:rsid w:val="00975423"/>
    <w:rsid w:val="00975566"/>
    <w:rsid w:val="00975EB3"/>
    <w:rsid w:val="00976691"/>
    <w:rsid w:val="00976DFC"/>
    <w:rsid w:val="00980D67"/>
    <w:rsid w:val="00981527"/>
    <w:rsid w:val="00981DE9"/>
    <w:rsid w:val="0098273E"/>
    <w:rsid w:val="009852F1"/>
    <w:rsid w:val="00985FE8"/>
    <w:rsid w:val="009860DE"/>
    <w:rsid w:val="00986C7B"/>
    <w:rsid w:val="009872E2"/>
    <w:rsid w:val="00990B49"/>
    <w:rsid w:val="009913BD"/>
    <w:rsid w:val="00992E3F"/>
    <w:rsid w:val="00996681"/>
    <w:rsid w:val="00997D9E"/>
    <w:rsid w:val="009A04DF"/>
    <w:rsid w:val="009A06AB"/>
    <w:rsid w:val="009A1E03"/>
    <w:rsid w:val="009A2F04"/>
    <w:rsid w:val="009A30EA"/>
    <w:rsid w:val="009A43E2"/>
    <w:rsid w:val="009A478E"/>
    <w:rsid w:val="009A5A44"/>
    <w:rsid w:val="009A6310"/>
    <w:rsid w:val="009A666A"/>
    <w:rsid w:val="009B0729"/>
    <w:rsid w:val="009B0F58"/>
    <w:rsid w:val="009B1ABD"/>
    <w:rsid w:val="009B284B"/>
    <w:rsid w:val="009B6B08"/>
    <w:rsid w:val="009B7F90"/>
    <w:rsid w:val="009C17C5"/>
    <w:rsid w:val="009C22FC"/>
    <w:rsid w:val="009C3227"/>
    <w:rsid w:val="009C366A"/>
    <w:rsid w:val="009C3ED1"/>
    <w:rsid w:val="009C6CF6"/>
    <w:rsid w:val="009D0D5C"/>
    <w:rsid w:val="009D0DC3"/>
    <w:rsid w:val="009D188C"/>
    <w:rsid w:val="009D3BF4"/>
    <w:rsid w:val="009D4613"/>
    <w:rsid w:val="009D5BB1"/>
    <w:rsid w:val="009D7A79"/>
    <w:rsid w:val="009E1B67"/>
    <w:rsid w:val="009E27E2"/>
    <w:rsid w:val="009E57E5"/>
    <w:rsid w:val="009E625C"/>
    <w:rsid w:val="009E72B4"/>
    <w:rsid w:val="009E76C6"/>
    <w:rsid w:val="009F0BAE"/>
    <w:rsid w:val="009F22F0"/>
    <w:rsid w:val="009F5101"/>
    <w:rsid w:val="009F5B57"/>
    <w:rsid w:val="009F68A6"/>
    <w:rsid w:val="009F6B0D"/>
    <w:rsid w:val="00A02B94"/>
    <w:rsid w:val="00A054F8"/>
    <w:rsid w:val="00A05D7A"/>
    <w:rsid w:val="00A12C29"/>
    <w:rsid w:val="00A13AED"/>
    <w:rsid w:val="00A13F7C"/>
    <w:rsid w:val="00A15A38"/>
    <w:rsid w:val="00A16B2F"/>
    <w:rsid w:val="00A1716A"/>
    <w:rsid w:val="00A21915"/>
    <w:rsid w:val="00A21DDC"/>
    <w:rsid w:val="00A23ABD"/>
    <w:rsid w:val="00A24A13"/>
    <w:rsid w:val="00A2516D"/>
    <w:rsid w:val="00A3186E"/>
    <w:rsid w:val="00A32749"/>
    <w:rsid w:val="00A333EB"/>
    <w:rsid w:val="00A35071"/>
    <w:rsid w:val="00A359A0"/>
    <w:rsid w:val="00A35D3B"/>
    <w:rsid w:val="00A4172F"/>
    <w:rsid w:val="00A41EEA"/>
    <w:rsid w:val="00A42061"/>
    <w:rsid w:val="00A431DF"/>
    <w:rsid w:val="00A43295"/>
    <w:rsid w:val="00A437D3"/>
    <w:rsid w:val="00A44A62"/>
    <w:rsid w:val="00A460E2"/>
    <w:rsid w:val="00A4759D"/>
    <w:rsid w:val="00A51155"/>
    <w:rsid w:val="00A52752"/>
    <w:rsid w:val="00A54892"/>
    <w:rsid w:val="00A556D8"/>
    <w:rsid w:val="00A564CD"/>
    <w:rsid w:val="00A567C9"/>
    <w:rsid w:val="00A57A11"/>
    <w:rsid w:val="00A61ABD"/>
    <w:rsid w:val="00A6380E"/>
    <w:rsid w:val="00A66883"/>
    <w:rsid w:val="00A66DC9"/>
    <w:rsid w:val="00A7266C"/>
    <w:rsid w:val="00A7269E"/>
    <w:rsid w:val="00A726BC"/>
    <w:rsid w:val="00A72FB0"/>
    <w:rsid w:val="00A7474E"/>
    <w:rsid w:val="00A74EC6"/>
    <w:rsid w:val="00A75307"/>
    <w:rsid w:val="00A754A8"/>
    <w:rsid w:val="00A7611B"/>
    <w:rsid w:val="00A77D61"/>
    <w:rsid w:val="00A80FFD"/>
    <w:rsid w:val="00A83C3C"/>
    <w:rsid w:val="00A845D1"/>
    <w:rsid w:val="00A858C8"/>
    <w:rsid w:val="00A8707A"/>
    <w:rsid w:val="00A9035D"/>
    <w:rsid w:val="00A90638"/>
    <w:rsid w:val="00A9255A"/>
    <w:rsid w:val="00A92603"/>
    <w:rsid w:val="00A93398"/>
    <w:rsid w:val="00A9795C"/>
    <w:rsid w:val="00A97E8A"/>
    <w:rsid w:val="00AA117C"/>
    <w:rsid w:val="00AA543D"/>
    <w:rsid w:val="00AA5A0E"/>
    <w:rsid w:val="00AA611A"/>
    <w:rsid w:val="00AA7691"/>
    <w:rsid w:val="00AA777D"/>
    <w:rsid w:val="00AB045B"/>
    <w:rsid w:val="00AB1DC7"/>
    <w:rsid w:val="00AB40C1"/>
    <w:rsid w:val="00AB500A"/>
    <w:rsid w:val="00AB6145"/>
    <w:rsid w:val="00AB618C"/>
    <w:rsid w:val="00AB7549"/>
    <w:rsid w:val="00AB7E36"/>
    <w:rsid w:val="00AC2BE1"/>
    <w:rsid w:val="00AC2F75"/>
    <w:rsid w:val="00AC42C7"/>
    <w:rsid w:val="00AC5C7B"/>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5AC"/>
    <w:rsid w:val="00AE7B68"/>
    <w:rsid w:val="00AF0A92"/>
    <w:rsid w:val="00AF169D"/>
    <w:rsid w:val="00AF37E6"/>
    <w:rsid w:val="00AF4FE3"/>
    <w:rsid w:val="00AF579F"/>
    <w:rsid w:val="00AF5D48"/>
    <w:rsid w:val="00B011BE"/>
    <w:rsid w:val="00B01A87"/>
    <w:rsid w:val="00B04129"/>
    <w:rsid w:val="00B04DF6"/>
    <w:rsid w:val="00B06739"/>
    <w:rsid w:val="00B06E83"/>
    <w:rsid w:val="00B10494"/>
    <w:rsid w:val="00B11057"/>
    <w:rsid w:val="00B1136F"/>
    <w:rsid w:val="00B16643"/>
    <w:rsid w:val="00B17CA3"/>
    <w:rsid w:val="00B214E9"/>
    <w:rsid w:val="00B22C4A"/>
    <w:rsid w:val="00B236C9"/>
    <w:rsid w:val="00B236DC"/>
    <w:rsid w:val="00B24C9D"/>
    <w:rsid w:val="00B258CD"/>
    <w:rsid w:val="00B3101F"/>
    <w:rsid w:val="00B31557"/>
    <w:rsid w:val="00B31AA7"/>
    <w:rsid w:val="00B33DB7"/>
    <w:rsid w:val="00B3518D"/>
    <w:rsid w:val="00B35DB1"/>
    <w:rsid w:val="00B36376"/>
    <w:rsid w:val="00B36471"/>
    <w:rsid w:val="00B40458"/>
    <w:rsid w:val="00B40794"/>
    <w:rsid w:val="00B41133"/>
    <w:rsid w:val="00B42DFA"/>
    <w:rsid w:val="00B442B6"/>
    <w:rsid w:val="00B45E02"/>
    <w:rsid w:val="00B466E7"/>
    <w:rsid w:val="00B46856"/>
    <w:rsid w:val="00B47F89"/>
    <w:rsid w:val="00B50D06"/>
    <w:rsid w:val="00B51105"/>
    <w:rsid w:val="00B51417"/>
    <w:rsid w:val="00B52F5F"/>
    <w:rsid w:val="00B53B00"/>
    <w:rsid w:val="00B546E5"/>
    <w:rsid w:val="00B551D4"/>
    <w:rsid w:val="00B5528D"/>
    <w:rsid w:val="00B553F2"/>
    <w:rsid w:val="00B57BB6"/>
    <w:rsid w:val="00B60A68"/>
    <w:rsid w:val="00B64060"/>
    <w:rsid w:val="00B64271"/>
    <w:rsid w:val="00B65BD0"/>
    <w:rsid w:val="00B711BC"/>
    <w:rsid w:val="00B737F2"/>
    <w:rsid w:val="00B738B1"/>
    <w:rsid w:val="00B73D5C"/>
    <w:rsid w:val="00B75A9C"/>
    <w:rsid w:val="00B75DD9"/>
    <w:rsid w:val="00B82543"/>
    <w:rsid w:val="00B827A0"/>
    <w:rsid w:val="00B84182"/>
    <w:rsid w:val="00B866D6"/>
    <w:rsid w:val="00B90474"/>
    <w:rsid w:val="00B90E02"/>
    <w:rsid w:val="00B90FE3"/>
    <w:rsid w:val="00B9161A"/>
    <w:rsid w:val="00B92911"/>
    <w:rsid w:val="00B9300C"/>
    <w:rsid w:val="00B93D4A"/>
    <w:rsid w:val="00B946F3"/>
    <w:rsid w:val="00B95685"/>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3D72"/>
    <w:rsid w:val="00BB653D"/>
    <w:rsid w:val="00BB7056"/>
    <w:rsid w:val="00BC22AB"/>
    <w:rsid w:val="00BC7302"/>
    <w:rsid w:val="00BD3198"/>
    <w:rsid w:val="00BD32B1"/>
    <w:rsid w:val="00BD3CE4"/>
    <w:rsid w:val="00BD4107"/>
    <w:rsid w:val="00BD5787"/>
    <w:rsid w:val="00BD6D9B"/>
    <w:rsid w:val="00BE64B6"/>
    <w:rsid w:val="00BE79B9"/>
    <w:rsid w:val="00BF12AA"/>
    <w:rsid w:val="00BF14DE"/>
    <w:rsid w:val="00BF3095"/>
    <w:rsid w:val="00BF3FAC"/>
    <w:rsid w:val="00BF4202"/>
    <w:rsid w:val="00BF5E05"/>
    <w:rsid w:val="00BF5E49"/>
    <w:rsid w:val="00BF6B13"/>
    <w:rsid w:val="00C01932"/>
    <w:rsid w:val="00C02D0F"/>
    <w:rsid w:val="00C03701"/>
    <w:rsid w:val="00C07391"/>
    <w:rsid w:val="00C07420"/>
    <w:rsid w:val="00C07BD4"/>
    <w:rsid w:val="00C103E6"/>
    <w:rsid w:val="00C10AAB"/>
    <w:rsid w:val="00C120CD"/>
    <w:rsid w:val="00C1264F"/>
    <w:rsid w:val="00C16A21"/>
    <w:rsid w:val="00C221EC"/>
    <w:rsid w:val="00C25C88"/>
    <w:rsid w:val="00C272D7"/>
    <w:rsid w:val="00C310A2"/>
    <w:rsid w:val="00C3112F"/>
    <w:rsid w:val="00C32170"/>
    <w:rsid w:val="00C32E64"/>
    <w:rsid w:val="00C34A12"/>
    <w:rsid w:val="00C3681A"/>
    <w:rsid w:val="00C407D2"/>
    <w:rsid w:val="00C41319"/>
    <w:rsid w:val="00C41605"/>
    <w:rsid w:val="00C4174D"/>
    <w:rsid w:val="00C42040"/>
    <w:rsid w:val="00C4298C"/>
    <w:rsid w:val="00C4305E"/>
    <w:rsid w:val="00C44155"/>
    <w:rsid w:val="00C4467B"/>
    <w:rsid w:val="00C4480E"/>
    <w:rsid w:val="00C44867"/>
    <w:rsid w:val="00C4685F"/>
    <w:rsid w:val="00C46FA4"/>
    <w:rsid w:val="00C47A91"/>
    <w:rsid w:val="00C47D3E"/>
    <w:rsid w:val="00C52863"/>
    <w:rsid w:val="00C52D1D"/>
    <w:rsid w:val="00C5413A"/>
    <w:rsid w:val="00C545DD"/>
    <w:rsid w:val="00C54C0E"/>
    <w:rsid w:val="00C55D6C"/>
    <w:rsid w:val="00C577AF"/>
    <w:rsid w:val="00C62337"/>
    <w:rsid w:val="00C62380"/>
    <w:rsid w:val="00C62B8F"/>
    <w:rsid w:val="00C639D6"/>
    <w:rsid w:val="00C63C7D"/>
    <w:rsid w:val="00C645F3"/>
    <w:rsid w:val="00C66A1F"/>
    <w:rsid w:val="00C712C0"/>
    <w:rsid w:val="00C71FE3"/>
    <w:rsid w:val="00C7530C"/>
    <w:rsid w:val="00C7589A"/>
    <w:rsid w:val="00C75C95"/>
    <w:rsid w:val="00C779D6"/>
    <w:rsid w:val="00C8134B"/>
    <w:rsid w:val="00C8136D"/>
    <w:rsid w:val="00C83D97"/>
    <w:rsid w:val="00C84DFC"/>
    <w:rsid w:val="00C8522A"/>
    <w:rsid w:val="00C913B3"/>
    <w:rsid w:val="00C91F66"/>
    <w:rsid w:val="00C9213E"/>
    <w:rsid w:val="00C950F9"/>
    <w:rsid w:val="00C96331"/>
    <w:rsid w:val="00C97D14"/>
    <w:rsid w:val="00CA0440"/>
    <w:rsid w:val="00CA270F"/>
    <w:rsid w:val="00CA328D"/>
    <w:rsid w:val="00CA42C1"/>
    <w:rsid w:val="00CA506F"/>
    <w:rsid w:val="00CA661A"/>
    <w:rsid w:val="00CA6E99"/>
    <w:rsid w:val="00CA7CB3"/>
    <w:rsid w:val="00CA7E8C"/>
    <w:rsid w:val="00CB0DC6"/>
    <w:rsid w:val="00CB140F"/>
    <w:rsid w:val="00CB163F"/>
    <w:rsid w:val="00CB39E3"/>
    <w:rsid w:val="00CB3DEE"/>
    <w:rsid w:val="00CB52A0"/>
    <w:rsid w:val="00CB583C"/>
    <w:rsid w:val="00CB642A"/>
    <w:rsid w:val="00CB71D4"/>
    <w:rsid w:val="00CC0914"/>
    <w:rsid w:val="00CC2EED"/>
    <w:rsid w:val="00CC3506"/>
    <w:rsid w:val="00CC5D01"/>
    <w:rsid w:val="00CC6274"/>
    <w:rsid w:val="00CC6AF5"/>
    <w:rsid w:val="00CC6B47"/>
    <w:rsid w:val="00CC7653"/>
    <w:rsid w:val="00CC7A45"/>
    <w:rsid w:val="00CC7EB8"/>
    <w:rsid w:val="00CD134F"/>
    <w:rsid w:val="00CD13B2"/>
    <w:rsid w:val="00CD5313"/>
    <w:rsid w:val="00CD76A4"/>
    <w:rsid w:val="00CD7EE8"/>
    <w:rsid w:val="00CE1577"/>
    <w:rsid w:val="00CE1922"/>
    <w:rsid w:val="00CE216F"/>
    <w:rsid w:val="00CE2C36"/>
    <w:rsid w:val="00CE5E42"/>
    <w:rsid w:val="00CE69BE"/>
    <w:rsid w:val="00CE70E9"/>
    <w:rsid w:val="00CF204C"/>
    <w:rsid w:val="00CF206E"/>
    <w:rsid w:val="00CF231F"/>
    <w:rsid w:val="00CF2B4B"/>
    <w:rsid w:val="00CF32AC"/>
    <w:rsid w:val="00CF37DA"/>
    <w:rsid w:val="00CF4460"/>
    <w:rsid w:val="00CF5788"/>
    <w:rsid w:val="00CF57DD"/>
    <w:rsid w:val="00CF6A57"/>
    <w:rsid w:val="00D00EFA"/>
    <w:rsid w:val="00D01E43"/>
    <w:rsid w:val="00D01E46"/>
    <w:rsid w:val="00D02202"/>
    <w:rsid w:val="00D024E4"/>
    <w:rsid w:val="00D030D3"/>
    <w:rsid w:val="00D0549F"/>
    <w:rsid w:val="00D05813"/>
    <w:rsid w:val="00D1013B"/>
    <w:rsid w:val="00D10522"/>
    <w:rsid w:val="00D11668"/>
    <w:rsid w:val="00D11ECA"/>
    <w:rsid w:val="00D1292F"/>
    <w:rsid w:val="00D146C6"/>
    <w:rsid w:val="00D14ECB"/>
    <w:rsid w:val="00D15CED"/>
    <w:rsid w:val="00D161F0"/>
    <w:rsid w:val="00D17BCB"/>
    <w:rsid w:val="00D23327"/>
    <w:rsid w:val="00D24266"/>
    <w:rsid w:val="00D248AE"/>
    <w:rsid w:val="00D248F8"/>
    <w:rsid w:val="00D24E2D"/>
    <w:rsid w:val="00D25C7B"/>
    <w:rsid w:val="00D26D7E"/>
    <w:rsid w:val="00D26F14"/>
    <w:rsid w:val="00D2790C"/>
    <w:rsid w:val="00D30722"/>
    <w:rsid w:val="00D312CE"/>
    <w:rsid w:val="00D34409"/>
    <w:rsid w:val="00D36AF9"/>
    <w:rsid w:val="00D36EA1"/>
    <w:rsid w:val="00D40D22"/>
    <w:rsid w:val="00D42F52"/>
    <w:rsid w:val="00D44F1D"/>
    <w:rsid w:val="00D45542"/>
    <w:rsid w:val="00D461B0"/>
    <w:rsid w:val="00D47263"/>
    <w:rsid w:val="00D50E28"/>
    <w:rsid w:val="00D5100A"/>
    <w:rsid w:val="00D5190E"/>
    <w:rsid w:val="00D54F3D"/>
    <w:rsid w:val="00D607F6"/>
    <w:rsid w:val="00D608EF"/>
    <w:rsid w:val="00D63418"/>
    <w:rsid w:val="00D64DD8"/>
    <w:rsid w:val="00D66A27"/>
    <w:rsid w:val="00D7014F"/>
    <w:rsid w:val="00D73389"/>
    <w:rsid w:val="00D75196"/>
    <w:rsid w:val="00D75426"/>
    <w:rsid w:val="00D75787"/>
    <w:rsid w:val="00D75EB1"/>
    <w:rsid w:val="00D76F11"/>
    <w:rsid w:val="00D81C7D"/>
    <w:rsid w:val="00D828EE"/>
    <w:rsid w:val="00D82AA0"/>
    <w:rsid w:val="00D834EC"/>
    <w:rsid w:val="00D8438E"/>
    <w:rsid w:val="00D8498A"/>
    <w:rsid w:val="00D84EB5"/>
    <w:rsid w:val="00D85311"/>
    <w:rsid w:val="00D86456"/>
    <w:rsid w:val="00D86534"/>
    <w:rsid w:val="00D87A65"/>
    <w:rsid w:val="00D910BE"/>
    <w:rsid w:val="00D928C8"/>
    <w:rsid w:val="00D96F59"/>
    <w:rsid w:val="00D97893"/>
    <w:rsid w:val="00DA1844"/>
    <w:rsid w:val="00DA206B"/>
    <w:rsid w:val="00DA2F9C"/>
    <w:rsid w:val="00DA3304"/>
    <w:rsid w:val="00DA6158"/>
    <w:rsid w:val="00DA648E"/>
    <w:rsid w:val="00DA69BF"/>
    <w:rsid w:val="00DA700D"/>
    <w:rsid w:val="00DB3ED6"/>
    <w:rsid w:val="00DB648F"/>
    <w:rsid w:val="00DB68C1"/>
    <w:rsid w:val="00DB76A9"/>
    <w:rsid w:val="00DC0B06"/>
    <w:rsid w:val="00DC4494"/>
    <w:rsid w:val="00DD079D"/>
    <w:rsid w:val="00DD274D"/>
    <w:rsid w:val="00DD3F91"/>
    <w:rsid w:val="00DD4395"/>
    <w:rsid w:val="00DD59F1"/>
    <w:rsid w:val="00DE04E4"/>
    <w:rsid w:val="00DE0533"/>
    <w:rsid w:val="00DE07DA"/>
    <w:rsid w:val="00DE3034"/>
    <w:rsid w:val="00DE6062"/>
    <w:rsid w:val="00DE7813"/>
    <w:rsid w:val="00DE7DE1"/>
    <w:rsid w:val="00DF2F0D"/>
    <w:rsid w:val="00DF498E"/>
    <w:rsid w:val="00DF4E31"/>
    <w:rsid w:val="00DF656F"/>
    <w:rsid w:val="00DF6BEB"/>
    <w:rsid w:val="00DF6F14"/>
    <w:rsid w:val="00DF7BF4"/>
    <w:rsid w:val="00E00272"/>
    <w:rsid w:val="00E00471"/>
    <w:rsid w:val="00E01451"/>
    <w:rsid w:val="00E03FA5"/>
    <w:rsid w:val="00E04866"/>
    <w:rsid w:val="00E05274"/>
    <w:rsid w:val="00E05543"/>
    <w:rsid w:val="00E06BEC"/>
    <w:rsid w:val="00E1059E"/>
    <w:rsid w:val="00E11B76"/>
    <w:rsid w:val="00E128B9"/>
    <w:rsid w:val="00E1369E"/>
    <w:rsid w:val="00E143C8"/>
    <w:rsid w:val="00E20A15"/>
    <w:rsid w:val="00E20F0F"/>
    <w:rsid w:val="00E22CD4"/>
    <w:rsid w:val="00E230EB"/>
    <w:rsid w:val="00E235C9"/>
    <w:rsid w:val="00E239DD"/>
    <w:rsid w:val="00E24013"/>
    <w:rsid w:val="00E25444"/>
    <w:rsid w:val="00E25E11"/>
    <w:rsid w:val="00E26538"/>
    <w:rsid w:val="00E31C2C"/>
    <w:rsid w:val="00E34053"/>
    <w:rsid w:val="00E3465E"/>
    <w:rsid w:val="00E34A73"/>
    <w:rsid w:val="00E366DD"/>
    <w:rsid w:val="00E37E52"/>
    <w:rsid w:val="00E40B33"/>
    <w:rsid w:val="00E44597"/>
    <w:rsid w:val="00E460E7"/>
    <w:rsid w:val="00E471B3"/>
    <w:rsid w:val="00E47445"/>
    <w:rsid w:val="00E4774B"/>
    <w:rsid w:val="00E50871"/>
    <w:rsid w:val="00E5121B"/>
    <w:rsid w:val="00E51A65"/>
    <w:rsid w:val="00E521FA"/>
    <w:rsid w:val="00E53606"/>
    <w:rsid w:val="00E53ECD"/>
    <w:rsid w:val="00E54327"/>
    <w:rsid w:val="00E55452"/>
    <w:rsid w:val="00E55FDC"/>
    <w:rsid w:val="00E571F3"/>
    <w:rsid w:val="00E61747"/>
    <w:rsid w:val="00E61CA3"/>
    <w:rsid w:val="00E6220B"/>
    <w:rsid w:val="00E641B2"/>
    <w:rsid w:val="00E6640E"/>
    <w:rsid w:val="00E67949"/>
    <w:rsid w:val="00E7087E"/>
    <w:rsid w:val="00E71CD9"/>
    <w:rsid w:val="00E73AC7"/>
    <w:rsid w:val="00E73C38"/>
    <w:rsid w:val="00E746AF"/>
    <w:rsid w:val="00E763C1"/>
    <w:rsid w:val="00E77A4F"/>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A8F"/>
    <w:rsid w:val="00EC0AE6"/>
    <w:rsid w:val="00EC13BA"/>
    <w:rsid w:val="00EC3862"/>
    <w:rsid w:val="00EC3D96"/>
    <w:rsid w:val="00EC4AE5"/>
    <w:rsid w:val="00EC4B5E"/>
    <w:rsid w:val="00EC558C"/>
    <w:rsid w:val="00EC60B9"/>
    <w:rsid w:val="00EC75CA"/>
    <w:rsid w:val="00ED09B1"/>
    <w:rsid w:val="00ED3CD5"/>
    <w:rsid w:val="00ED6123"/>
    <w:rsid w:val="00ED66B5"/>
    <w:rsid w:val="00EE2B14"/>
    <w:rsid w:val="00EE331A"/>
    <w:rsid w:val="00EE3E7C"/>
    <w:rsid w:val="00EE4099"/>
    <w:rsid w:val="00EE4202"/>
    <w:rsid w:val="00EE4673"/>
    <w:rsid w:val="00EE4EEF"/>
    <w:rsid w:val="00EE5398"/>
    <w:rsid w:val="00EE548C"/>
    <w:rsid w:val="00EE6A99"/>
    <w:rsid w:val="00EF12E0"/>
    <w:rsid w:val="00EF1A1C"/>
    <w:rsid w:val="00EF253A"/>
    <w:rsid w:val="00EF3A47"/>
    <w:rsid w:val="00EF5574"/>
    <w:rsid w:val="00EF6D20"/>
    <w:rsid w:val="00F0261E"/>
    <w:rsid w:val="00F02A0C"/>
    <w:rsid w:val="00F0360C"/>
    <w:rsid w:val="00F0446B"/>
    <w:rsid w:val="00F04480"/>
    <w:rsid w:val="00F04D7F"/>
    <w:rsid w:val="00F06285"/>
    <w:rsid w:val="00F06AD6"/>
    <w:rsid w:val="00F06C36"/>
    <w:rsid w:val="00F1049C"/>
    <w:rsid w:val="00F10C5A"/>
    <w:rsid w:val="00F10F0C"/>
    <w:rsid w:val="00F1202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3C5C"/>
    <w:rsid w:val="00F45923"/>
    <w:rsid w:val="00F467A1"/>
    <w:rsid w:val="00F51E52"/>
    <w:rsid w:val="00F5431F"/>
    <w:rsid w:val="00F544AE"/>
    <w:rsid w:val="00F56607"/>
    <w:rsid w:val="00F60451"/>
    <w:rsid w:val="00F60901"/>
    <w:rsid w:val="00F61B07"/>
    <w:rsid w:val="00F61E39"/>
    <w:rsid w:val="00F62EDA"/>
    <w:rsid w:val="00F63555"/>
    <w:rsid w:val="00F67AF5"/>
    <w:rsid w:val="00F70D02"/>
    <w:rsid w:val="00F7117D"/>
    <w:rsid w:val="00F7245B"/>
    <w:rsid w:val="00F74FB0"/>
    <w:rsid w:val="00F7552E"/>
    <w:rsid w:val="00F75CA9"/>
    <w:rsid w:val="00F7780D"/>
    <w:rsid w:val="00F77EF3"/>
    <w:rsid w:val="00F8026A"/>
    <w:rsid w:val="00F8068E"/>
    <w:rsid w:val="00F830E4"/>
    <w:rsid w:val="00F839D9"/>
    <w:rsid w:val="00F8660E"/>
    <w:rsid w:val="00F90802"/>
    <w:rsid w:val="00F90AB4"/>
    <w:rsid w:val="00F91B07"/>
    <w:rsid w:val="00F936B0"/>
    <w:rsid w:val="00F93CB8"/>
    <w:rsid w:val="00F950FA"/>
    <w:rsid w:val="00F95CF2"/>
    <w:rsid w:val="00F965B9"/>
    <w:rsid w:val="00F97283"/>
    <w:rsid w:val="00FA078F"/>
    <w:rsid w:val="00FA1899"/>
    <w:rsid w:val="00FA6D0B"/>
    <w:rsid w:val="00FA6F7B"/>
    <w:rsid w:val="00FB0327"/>
    <w:rsid w:val="00FB1755"/>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D664E"/>
    <w:rsid w:val="00FD74A1"/>
    <w:rsid w:val="00FE072F"/>
    <w:rsid w:val="00FE11C4"/>
    <w:rsid w:val="00FE25D6"/>
    <w:rsid w:val="00FE53A8"/>
    <w:rsid w:val="00FE5547"/>
    <w:rsid w:val="00FE67B8"/>
    <w:rsid w:val="00FE6C6E"/>
    <w:rsid w:val="00FF0108"/>
    <w:rsid w:val="00FF2AB2"/>
    <w:rsid w:val="00FF34A6"/>
    <w:rsid w:val="00FF6EF9"/>
    <w:rsid w:val="00FF7E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b/>
      <w:bCs/>
      <w:kern w:val="28"/>
      <w:sz w:val="20"/>
      <w:szCs w:val="32"/>
      <w:lang w:val="es-BO" w:eastAsia="x-none"/>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93D4A"/>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93D4A"/>
    <w:rPr>
      <w:sz w:val="16"/>
      <w:szCs w:val="16"/>
      <w:lang w:val="es-ES" w:eastAsia="en-US"/>
    </w:rPr>
  </w:style>
  <w:style w:type="paragraph" w:customStyle="1" w:styleId="xl29">
    <w:name w:val="xl29"/>
    <w:basedOn w:val="Normal"/>
    <w:rsid w:val="0045194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Head1">
    <w:name w:val="Head1"/>
    <w:basedOn w:val="Normal"/>
    <w:rsid w:val="00276407"/>
    <w:pPr>
      <w:suppressAutoHyphens/>
      <w:spacing w:after="100"/>
      <w:jc w:val="center"/>
    </w:pPr>
    <w:rPr>
      <w:rFonts w:ascii="Times New Roman Bold" w:hAnsi="Times New Roman Bold"/>
      <w:b/>
      <w:sz w:val="24"/>
      <w:szCs w:val="20"/>
      <w:lang w:val="es-ES_tradnl" w:eastAsia="en-US"/>
    </w:rPr>
  </w:style>
  <w:style w:type="character" w:customStyle="1" w:styleId="TextoindependienteCar">
    <w:name w:val="Texto independiente Car"/>
    <w:link w:val="Textoindependiente"/>
    <w:rsid w:val="00276407"/>
    <w:rPr>
      <w:rFonts w:ascii="Tms Rmn" w:hAnsi="Tms Rmn"/>
      <w:lang w:val="en-US" w:eastAsia="en-US"/>
    </w:rPr>
  </w:style>
  <w:style w:type="paragraph" w:styleId="TDC3">
    <w:name w:val="toc 3"/>
    <w:basedOn w:val="Normal"/>
    <w:next w:val="Normal"/>
    <w:autoRedefine/>
    <w:uiPriority w:val="39"/>
    <w:rsid w:val="00754DB3"/>
    <w:pPr>
      <w:ind w:left="320"/>
    </w:pPr>
  </w:style>
  <w:style w:type="paragraph" w:styleId="TDC2">
    <w:name w:val="toc 2"/>
    <w:basedOn w:val="Normal"/>
    <w:next w:val="Normal"/>
    <w:autoRedefine/>
    <w:uiPriority w:val="39"/>
    <w:rsid w:val="00754DB3"/>
    <w:pPr>
      <w:ind w:left="160"/>
    </w:pPr>
  </w:style>
  <w:style w:type="paragraph" w:styleId="Textonotapie">
    <w:name w:val="footnote text"/>
    <w:basedOn w:val="Normal"/>
    <w:link w:val="TextonotapieCar"/>
    <w:rsid w:val="00AF579F"/>
    <w:rPr>
      <w:rFonts w:ascii="Times New Roman" w:hAnsi="Times New Roman"/>
      <w:sz w:val="20"/>
      <w:szCs w:val="20"/>
    </w:rPr>
  </w:style>
  <w:style w:type="character" w:customStyle="1" w:styleId="TextonotapieCar">
    <w:name w:val="Texto nota pie Car"/>
    <w:link w:val="Textonotapie"/>
    <w:rsid w:val="00AF579F"/>
    <w:rPr>
      <w:lang w:val="es-ES" w:eastAsia="es-ES"/>
    </w:rPr>
  </w:style>
  <w:style w:type="character" w:customStyle="1" w:styleId="EncabezadoCar">
    <w:name w:val="Encabezado Car"/>
    <w:link w:val="Encabezado"/>
    <w:rsid w:val="00AF579F"/>
    <w:rPr>
      <w:rFonts w:ascii="Verdana" w:hAnsi="Verdana"/>
      <w:sz w:val="16"/>
      <w:szCs w:val="16"/>
      <w:lang w:val="es-ES" w:eastAsia="es-ES"/>
    </w:rPr>
  </w:style>
  <w:style w:type="paragraph" w:styleId="Sangra2detindependiente">
    <w:name w:val="Body Text Indent 2"/>
    <w:basedOn w:val="Normal"/>
    <w:link w:val="Sangra2detindependienteCar"/>
    <w:rsid w:val="00AF579F"/>
    <w:pPr>
      <w:spacing w:after="120" w:line="480" w:lineRule="auto"/>
      <w:ind w:left="283"/>
    </w:pPr>
  </w:style>
  <w:style w:type="character" w:customStyle="1" w:styleId="Sangra2detindependienteCar">
    <w:name w:val="Sangría 2 de t. independiente Car"/>
    <w:link w:val="Sangra2detindependiente"/>
    <w:rsid w:val="00AF579F"/>
    <w:rPr>
      <w:rFonts w:ascii="Verdana" w:hAnsi="Verdana"/>
      <w:sz w:val="16"/>
      <w:szCs w:val="16"/>
      <w:lang w:val="es-ES" w:eastAsia="es-ES"/>
    </w:rPr>
  </w:style>
  <w:style w:type="paragraph" w:customStyle="1" w:styleId="xl28">
    <w:name w:val="xl28"/>
    <w:basedOn w:val="Normal"/>
    <w:rsid w:val="000D1FB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styleId="Textoennegrita">
    <w:name w:val="Strong"/>
    <w:uiPriority w:val="22"/>
    <w:qFormat/>
    <w:rsid w:val="009A478E"/>
    <w:rPr>
      <w:b/>
      <w:bCs/>
    </w:rPr>
  </w:style>
  <w:style w:type="paragraph" w:customStyle="1" w:styleId="Textoindependiente31">
    <w:name w:val="Texto independiente 31"/>
    <w:basedOn w:val="Normal"/>
    <w:rsid w:val="00604ED3"/>
    <w:pPr>
      <w:widowControl w:val="0"/>
      <w:jc w:val="both"/>
    </w:pPr>
    <w:rPr>
      <w:rFonts w:ascii="Times New Roman" w:hAnsi="Times New Roman"/>
      <w:b/>
      <w:sz w:val="24"/>
      <w:szCs w:val="20"/>
    </w:rPr>
  </w:style>
  <w:style w:type="character" w:customStyle="1" w:styleId="PrrafodelistaCar">
    <w:name w:val="Párrafo de lista Car"/>
    <w:link w:val="Prrafodelista"/>
    <w:uiPriority w:val="34"/>
    <w:locked/>
    <w:rsid w:val="00604ED3"/>
    <w:rPr>
      <w:lang w:eastAsia="en-US"/>
    </w:rPr>
  </w:style>
  <w:style w:type="character" w:customStyle="1" w:styleId="ListParagraphChar">
    <w:name w:val="List Paragraph Char"/>
    <w:aliases w:val="lp1 Char"/>
    <w:link w:val="Prrafodelista1"/>
    <w:uiPriority w:val="34"/>
    <w:locked/>
    <w:rsid w:val="00604ED3"/>
    <w:rPr>
      <w:rFonts w:ascii="Calibri" w:hAnsi="Calibri"/>
    </w:rPr>
  </w:style>
  <w:style w:type="paragraph" w:customStyle="1" w:styleId="Prrafodelista1">
    <w:name w:val="Párrafo de lista1"/>
    <w:aliases w:val="lp1"/>
    <w:basedOn w:val="Normal"/>
    <w:link w:val="ListParagraphChar"/>
    <w:uiPriority w:val="34"/>
    <w:rsid w:val="00604ED3"/>
    <w:pPr>
      <w:ind w:left="720"/>
    </w:pPr>
    <w:rPr>
      <w:rFonts w:ascii="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b/>
      <w:bCs/>
      <w:kern w:val="28"/>
      <w:sz w:val="20"/>
      <w:szCs w:val="32"/>
      <w:lang w:val="es-BO" w:eastAsia="x-none"/>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93D4A"/>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93D4A"/>
    <w:rPr>
      <w:sz w:val="16"/>
      <w:szCs w:val="16"/>
      <w:lang w:val="es-ES" w:eastAsia="en-US"/>
    </w:rPr>
  </w:style>
  <w:style w:type="paragraph" w:customStyle="1" w:styleId="xl29">
    <w:name w:val="xl29"/>
    <w:basedOn w:val="Normal"/>
    <w:rsid w:val="0045194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Head1">
    <w:name w:val="Head1"/>
    <w:basedOn w:val="Normal"/>
    <w:rsid w:val="00276407"/>
    <w:pPr>
      <w:suppressAutoHyphens/>
      <w:spacing w:after="100"/>
      <w:jc w:val="center"/>
    </w:pPr>
    <w:rPr>
      <w:rFonts w:ascii="Times New Roman Bold" w:hAnsi="Times New Roman Bold"/>
      <w:b/>
      <w:sz w:val="24"/>
      <w:szCs w:val="20"/>
      <w:lang w:val="es-ES_tradnl" w:eastAsia="en-US"/>
    </w:rPr>
  </w:style>
  <w:style w:type="character" w:customStyle="1" w:styleId="TextoindependienteCar">
    <w:name w:val="Texto independiente Car"/>
    <w:link w:val="Textoindependiente"/>
    <w:rsid w:val="00276407"/>
    <w:rPr>
      <w:rFonts w:ascii="Tms Rmn" w:hAnsi="Tms Rmn"/>
      <w:lang w:val="en-US" w:eastAsia="en-US"/>
    </w:rPr>
  </w:style>
  <w:style w:type="paragraph" w:styleId="TDC3">
    <w:name w:val="toc 3"/>
    <w:basedOn w:val="Normal"/>
    <w:next w:val="Normal"/>
    <w:autoRedefine/>
    <w:uiPriority w:val="39"/>
    <w:rsid w:val="00754DB3"/>
    <w:pPr>
      <w:ind w:left="320"/>
    </w:pPr>
  </w:style>
  <w:style w:type="paragraph" w:styleId="TDC2">
    <w:name w:val="toc 2"/>
    <w:basedOn w:val="Normal"/>
    <w:next w:val="Normal"/>
    <w:autoRedefine/>
    <w:uiPriority w:val="39"/>
    <w:rsid w:val="00754DB3"/>
    <w:pPr>
      <w:ind w:left="160"/>
    </w:pPr>
  </w:style>
  <w:style w:type="paragraph" w:styleId="Textonotapie">
    <w:name w:val="footnote text"/>
    <w:basedOn w:val="Normal"/>
    <w:link w:val="TextonotapieCar"/>
    <w:rsid w:val="00AF579F"/>
    <w:rPr>
      <w:rFonts w:ascii="Times New Roman" w:hAnsi="Times New Roman"/>
      <w:sz w:val="20"/>
      <w:szCs w:val="20"/>
    </w:rPr>
  </w:style>
  <w:style w:type="character" w:customStyle="1" w:styleId="TextonotapieCar">
    <w:name w:val="Texto nota pie Car"/>
    <w:link w:val="Textonotapie"/>
    <w:rsid w:val="00AF579F"/>
    <w:rPr>
      <w:lang w:val="es-ES" w:eastAsia="es-ES"/>
    </w:rPr>
  </w:style>
  <w:style w:type="character" w:customStyle="1" w:styleId="EncabezadoCar">
    <w:name w:val="Encabezado Car"/>
    <w:link w:val="Encabezado"/>
    <w:rsid w:val="00AF579F"/>
    <w:rPr>
      <w:rFonts w:ascii="Verdana" w:hAnsi="Verdana"/>
      <w:sz w:val="16"/>
      <w:szCs w:val="16"/>
      <w:lang w:val="es-ES" w:eastAsia="es-ES"/>
    </w:rPr>
  </w:style>
  <w:style w:type="paragraph" w:styleId="Sangra2detindependiente">
    <w:name w:val="Body Text Indent 2"/>
    <w:basedOn w:val="Normal"/>
    <w:link w:val="Sangra2detindependienteCar"/>
    <w:rsid w:val="00AF579F"/>
    <w:pPr>
      <w:spacing w:after="120" w:line="480" w:lineRule="auto"/>
      <w:ind w:left="283"/>
    </w:pPr>
  </w:style>
  <w:style w:type="character" w:customStyle="1" w:styleId="Sangra2detindependienteCar">
    <w:name w:val="Sangría 2 de t. independiente Car"/>
    <w:link w:val="Sangra2detindependiente"/>
    <w:rsid w:val="00AF579F"/>
    <w:rPr>
      <w:rFonts w:ascii="Verdana" w:hAnsi="Verdana"/>
      <w:sz w:val="16"/>
      <w:szCs w:val="16"/>
      <w:lang w:val="es-ES" w:eastAsia="es-ES"/>
    </w:rPr>
  </w:style>
  <w:style w:type="paragraph" w:customStyle="1" w:styleId="xl28">
    <w:name w:val="xl28"/>
    <w:basedOn w:val="Normal"/>
    <w:rsid w:val="000D1FB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styleId="Textoennegrita">
    <w:name w:val="Strong"/>
    <w:uiPriority w:val="22"/>
    <w:qFormat/>
    <w:rsid w:val="009A478E"/>
    <w:rPr>
      <w:b/>
      <w:bCs/>
    </w:rPr>
  </w:style>
  <w:style w:type="paragraph" w:customStyle="1" w:styleId="Textoindependiente31">
    <w:name w:val="Texto independiente 31"/>
    <w:basedOn w:val="Normal"/>
    <w:rsid w:val="00604ED3"/>
    <w:pPr>
      <w:widowControl w:val="0"/>
      <w:jc w:val="both"/>
    </w:pPr>
    <w:rPr>
      <w:rFonts w:ascii="Times New Roman" w:hAnsi="Times New Roman"/>
      <w:b/>
      <w:sz w:val="24"/>
      <w:szCs w:val="20"/>
    </w:rPr>
  </w:style>
  <w:style w:type="character" w:customStyle="1" w:styleId="PrrafodelistaCar">
    <w:name w:val="Párrafo de lista Car"/>
    <w:link w:val="Prrafodelista"/>
    <w:uiPriority w:val="34"/>
    <w:locked/>
    <w:rsid w:val="00604ED3"/>
    <w:rPr>
      <w:lang w:eastAsia="en-US"/>
    </w:rPr>
  </w:style>
  <w:style w:type="character" w:customStyle="1" w:styleId="ListParagraphChar">
    <w:name w:val="List Paragraph Char"/>
    <w:aliases w:val="lp1 Char"/>
    <w:link w:val="Prrafodelista1"/>
    <w:uiPriority w:val="34"/>
    <w:locked/>
    <w:rsid w:val="00604ED3"/>
    <w:rPr>
      <w:rFonts w:ascii="Calibri" w:hAnsi="Calibri"/>
    </w:rPr>
  </w:style>
  <w:style w:type="paragraph" w:customStyle="1" w:styleId="Prrafodelista1">
    <w:name w:val="Párrafo de lista1"/>
    <w:aliases w:val="lp1"/>
    <w:basedOn w:val="Normal"/>
    <w:link w:val="ListParagraphChar"/>
    <w:uiPriority w:val="34"/>
    <w:rsid w:val="00604ED3"/>
    <w:pPr>
      <w:ind w:left="720"/>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61493">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rdonez@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silv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2A5DF-4128-4253-B6AE-8608425C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38</Pages>
  <Words>14872</Words>
  <Characters>81801</Characters>
  <Application>Microsoft Office Word</Application>
  <DocSecurity>0</DocSecurity>
  <Lines>681</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96481</CharactersWithSpaces>
  <SharedDoc>false</SharedDoc>
  <HLinks>
    <vt:vector size="216" baseType="variant">
      <vt:variant>
        <vt:i4>1441891</vt:i4>
      </vt:variant>
      <vt:variant>
        <vt:i4>195</vt:i4>
      </vt:variant>
      <vt:variant>
        <vt:i4>0</vt:i4>
      </vt:variant>
      <vt:variant>
        <vt:i4>5</vt:i4>
      </vt:variant>
      <vt:variant>
        <vt:lpwstr>mailto:fmanrriquez@bcb.gob.bo</vt:lpwstr>
      </vt:variant>
      <vt:variant>
        <vt:lpwstr/>
      </vt:variant>
      <vt:variant>
        <vt:i4>1835119</vt:i4>
      </vt:variant>
      <vt:variant>
        <vt:i4>192</vt:i4>
      </vt:variant>
      <vt:variant>
        <vt:i4>0</vt:i4>
      </vt:variant>
      <vt:variant>
        <vt:i4>5</vt:i4>
      </vt:variant>
      <vt:variant>
        <vt:lpwstr>mailto:rcanedo@bcb.gob.bo</vt:lpwstr>
      </vt:variant>
      <vt:variant>
        <vt:lpwstr/>
      </vt:variant>
      <vt:variant>
        <vt:i4>1310772</vt:i4>
      </vt:variant>
      <vt:variant>
        <vt:i4>180</vt:i4>
      </vt:variant>
      <vt:variant>
        <vt:i4>0</vt:i4>
      </vt:variant>
      <vt:variant>
        <vt:i4>5</vt:i4>
      </vt:variant>
      <vt:variant>
        <vt:lpwstr/>
      </vt:variant>
      <vt:variant>
        <vt:lpwstr>_Toc347135331</vt:lpwstr>
      </vt:variant>
      <vt:variant>
        <vt:i4>1310772</vt:i4>
      </vt:variant>
      <vt:variant>
        <vt:i4>177</vt:i4>
      </vt:variant>
      <vt:variant>
        <vt:i4>0</vt:i4>
      </vt:variant>
      <vt:variant>
        <vt:i4>5</vt:i4>
      </vt:variant>
      <vt:variant>
        <vt:lpwstr/>
      </vt:variant>
      <vt:variant>
        <vt:lpwstr>_Toc347135331</vt:lpwstr>
      </vt:variant>
      <vt:variant>
        <vt:i4>1310772</vt:i4>
      </vt:variant>
      <vt:variant>
        <vt:i4>174</vt:i4>
      </vt:variant>
      <vt:variant>
        <vt:i4>0</vt:i4>
      </vt:variant>
      <vt:variant>
        <vt:i4>5</vt:i4>
      </vt:variant>
      <vt:variant>
        <vt:lpwstr/>
      </vt:variant>
      <vt:variant>
        <vt:lpwstr>_Toc347135331</vt:lpwstr>
      </vt:variant>
      <vt:variant>
        <vt:i4>1310772</vt:i4>
      </vt:variant>
      <vt:variant>
        <vt:i4>171</vt:i4>
      </vt:variant>
      <vt:variant>
        <vt:i4>0</vt:i4>
      </vt:variant>
      <vt:variant>
        <vt:i4>5</vt:i4>
      </vt:variant>
      <vt:variant>
        <vt:lpwstr/>
      </vt:variant>
      <vt:variant>
        <vt:lpwstr>_Toc347135331</vt:lpwstr>
      </vt:variant>
      <vt:variant>
        <vt:i4>1310772</vt:i4>
      </vt:variant>
      <vt:variant>
        <vt:i4>168</vt:i4>
      </vt:variant>
      <vt:variant>
        <vt:i4>0</vt:i4>
      </vt:variant>
      <vt:variant>
        <vt:i4>5</vt:i4>
      </vt:variant>
      <vt:variant>
        <vt:lpwstr/>
      </vt:variant>
      <vt:variant>
        <vt:lpwstr>_Toc347135331</vt:lpwstr>
      </vt:variant>
      <vt:variant>
        <vt:i4>1310772</vt:i4>
      </vt:variant>
      <vt:variant>
        <vt:i4>165</vt:i4>
      </vt:variant>
      <vt:variant>
        <vt:i4>0</vt:i4>
      </vt:variant>
      <vt:variant>
        <vt:i4>5</vt:i4>
      </vt:variant>
      <vt:variant>
        <vt:lpwstr/>
      </vt:variant>
      <vt:variant>
        <vt:lpwstr>_Toc347135331</vt:lpwstr>
      </vt:variant>
      <vt:variant>
        <vt:i4>1310772</vt:i4>
      </vt:variant>
      <vt:variant>
        <vt:i4>162</vt:i4>
      </vt:variant>
      <vt:variant>
        <vt:i4>0</vt:i4>
      </vt:variant>
      <vt:variant>
        <vt:i4>5</vt:i4>
      </vt:variant>
      <vt:variant>
        <vt:lpwstr/>
      </vt:variant>
      <vt:variant>
        <vt:lpwstr>_Toc347135331</vt:lpwstr>
      </vt:variant>
      <vt:variant>
        <vt:i4>1310772</vt:i4>
      </vt:variant>
      <vt:variant>
        <vt:i4>159</vt:i4>
      </vt:variant>
      <vt:variant>
        <vt:i4>0</vt:i4>
      </vt:variant>
      <vt:variant>
        <vt:i4>5</vt:i4>
      </vt:variant>
      <vt:variant>
        <vt:lpwstr/>
      </vt:variant>
      <vt:variant>
        <vt:lpwstr>_Toc347135331</vt:lpwstr>
      </vt:variant>
      <vt:variant>
        <vt:i4>1310772</vt:i4>
      </vt:variant>
      <vt:variant>
        <vt:i4>152</vt:i4>
      </vt:variant>
      <vt:variant>
        <vt:i4>0</vt:i4>
      </vt:variant>
      <vt:variant>
        <vt:i4>5</vt:i4>
      </vt:variant>
      <vt:variant>
        <vt:lpwstr/>
      </vt:variant>
      <vt:variant>
        <vt:lpwstr>_Toc347135331</vt:lpwstr>
      </vt:variant>
      <vt:variant>
        <vt:i4>1310772</vt:i4>
      </vt:variant>
      <vt:variant>
        <vt:i4>146</vt:i4>
      </vt:variant>
      <vt:variant>
        <vt:i4>0</vt:i4>
      </vt:variant>
      <vt:variant>
        <vt:i4>5</vt:i4>
      </vt:variant>
      <vt:variant>
        <vt:lpwstr/>
      </vt:variant>
      <vt:variant>
        <vt:lpwstr>_Toc347135330</vt:lpwstr>
      </vt:variant>
      <vt:variant>
        <vt:i4>1376308</vt:i4>
      </vt:variant>
      <vt:variant>
        <vt:i4>140</vt:i4>
      </vt:variant>
      <vt:variant>
        <vt:i4>0</vt:i4>
      </vt:variant>
      <vt:variant>
        <vt:i4>5</vt:i4>
      </vt:variant>
      <vt:variant>
        <vt:lpwstr/>
      </vt:variant>
      <vt:variant>
        <vt:lpwstr>_Toc347135325</vt:lpwstr>
      </vt:variant>
      <vt:variant>
        <vt:i4>1376308</vt:i4>
      </vt:variant>
      <vt:variant>
        <vt:i4>134</vt:i4>
      </vt:variant>
      <vt:variant>
        <vt:i4>0</vt:i4>
      </vt:variant>
      <vt:variant>
        <vt:i4>5</vt:i4>
      </vt:variant>
      <vt:variant>
        <vt:lpwstr/>
      </vt:variant>
      <vt:variant>
        <vt:lpwstr>_Toc347135324</vt:lpwstr>
      </vt:variant>
      <vt:variant>
        <vt:i4>1376308</vt:i4>
      </vt:variant>
      <vt:variant>
        <vt:i4>128</vt:i4>
      </vt:variant>
      <vt:variant>
        <vt:i4>0</vt:i4>
      </vt:variant>
      <vt:variant>
        <vt:i4>5</vt:i4>
      </vt:variant>
      <vt:variant>
        <vt:lpwstr/>
      </vt:variant>
      <vt:variant>
        <vt:lpwstr>_Toc347135323</vt:lpwstr>
      </vt:variant>
      <vt:variant>
        <vt:i4>1441844</vt:i4>
      </vt:variant>
      <vt:variant>
        <vt:i4>122</vt:i4>
      </vt:variant>
      <vt:variant>
        <vt:i4>0</vt:i4>
      </vt:variant>
      <vt:variant>
        <vt:i4>5</vt:i4>
      </vt:variant>
      <vt:variant>
        <vt:lpwstr/>
      </vt:variant>
      <vt:variant>
        <vt:lpwstr>_Toc347135319</vt:lpwstr>
      </vt:variant>
      <vt:variant>
        <vt:i4>1441844</vt:i4>
      </vt:variant>
      <vt:variant>
        <vt:i4>116</vt:i4>
      </vt:variant>
      <vt:variant>
        <vt:i4>0</vt:i4>
      </vt:variant>
      <vt:variant>
        <vt:i4>5</vt:i4>
      </vt:variant>
      <vt:variant>
        <vt:lpwstr/>
      </vt:variant>
      <vt:variant>
        <vt:lpwstr>_Toc347135313</vt:lpwstr>
      </vt:variant>
      <vt:variant>
        <vt:i4>1441844</vt:i4>
      </vt:variant>
      <vt:variant>
        <vt:i4>110</vt:i4>
      </vt:variant>
      <vt:variant>
        <vt:i4>0</vt:i4>
      </vt:variant>
      <vt:variant>
        <vt:i4>5</vt:i4>
      </vt:variant>
      <vt:variant>
        <vt:lpwstr/>
      </vt:variant>
      <vt:variant>
        <vt:lpwstr>_Toc347135312</vt:lpwstr>
      </vt:variant>
      <vt:variant>
        <vt:i4>1507380</vt:i4>
      </vt:variant>
      <vt:variant>
        <vt:i4>104</vt:i4>
      </vt:variant>
      <vt:variant>
        <vt:i4>0</vt:i4>
      </vt:variant>
      <vt:variant>
        <vt:i4>5</vt:i4>
      </vt:variant>
      <vt:variant>
        <vt:lpwstr/>
      </vt:variant>
      <vt:variant>
        <vt:lpwstr>_Toc347135305</vt:lpwstr>
      </vt:variant>
      <vt:variant>
        <vt:i4>1507380</vt:i4>
      </vt:variant>
      <vt:variant>
        <vt:i4>98</vt:i4>
      </vt:variant>
      <vt:variant>
        <vt:i4>0</vt:i4>
      </vt:variant>
      <vt:variant>
        <vt:i4>5</vt:i4>
      </vt:variant>
      <vt:variant>
        <vt:lpwstr/>
      </vt:variant>
      <vt:variant>
        <vt:lpwstr>_Toc347135304</vt:lpwstr>
      </vt:variant>
      <vt:variant>
        <vt:i4>1507380</vt:i4>
      </vt:variant>
      <vt:variant>
        <vt:i4>92</vt:i4>
      </vt:variant>
      <vt:variant>
        <vt:i4>0</vt:i4>
      </vt:variant>
      <vt:variant>
        <vt:i4>5</vt:i4>
      </vt:variant>
      <vt:variant>
        <vt:lpwstr/>
      </vt:variant>
      <vt:variant>
        <vt:lpwstr>_Toc347135300</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Silva Velarde Oscar</cp:lastModifiedBy>
  <cp:revision>9</cp:revision>
  <cp:lastPrinted>2016-12-20T13:19:00Z</cp:lastPrinted>
  <dcterms:created xsi:type="dcterms:W3CDTF">2016-12-16T19:27:00Z</dcterms:created>
  <dcterms:modified xsi:type="dcterms:W3CDTF">2016-12-20T20:20:00Z</dcterms:modified>
</cp:coreProperties>
</file>